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4c06" w14:textId="7c84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министрлігінiң кейбiр мәселелерi" туралы Қазақстан Республикасы Үкіметінің 2005 жылғы 6 сәуірдегі № 310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15 қазандағы № 862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Республикасының Үкiметi ҚАУЛЫ ЕТЕДІ:</w:t>
      </w:r>
    </w:p>
    <w:bookmarkEnd w:id="0"/>
    <w:bookmarkStart w:name="z7"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министрлігінiң кейбiр мәселелерi" туралы Қазақстан Республикасы Үкіметінің 2005 жылғы 6 сәуірдегі № 310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 тармақша</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"21-1) аквашаруашылық саласында инвестициялық салымдар болған кезде шығыстардың бір бөлігін өтеу бойынша субсидиялау қағидаларын әзірлейді және бекітеді;";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тармақшаның</w:t>
      </w:r>
      <w:r>
        <w:rPr>
          <w:rFonts w:ascii="Times New Roman"/>
          <w:b w:val="false"/>
          <w:i w:val="false"/>
          <w:color w:val="000000"/>
          <w:sz w:val="28"/>
        </w:rPr>
        <w:t xml:space="preserve"> төртінші абзацы мынадай редакцияда жазылсын:</w:t>
      </w:r>
    </w:p>
    <w:bookmarkStart w:name="z14" w:id="4"/>
    <w:p>
      <w:pPr>
        <w:spacing w:after="0"/>
        <w:ind w:left="0"/>
        <w:jc w:val="both"/>
      </w:pPr>
      <w:r>
        <w:rPr>
          <w:rFonts w:ascii="Times New Roman"/>
          <w:b w:val="false"/>
          <w:i w:val="false"/>
          <w:color w:val="000000"/>
          <w:sz w:val="28"/>
        </w:rPr>
        <w:t>
      "аквашаруашылық өнімінің өнімділігі мен сапасын арттыруды, сондай-ақ асыл тұқымды балық өсіруді дамытуды;";</w:t>
      </w:r>
    </w:p>
    <w:bookmarkEnd w:id="4"/>
    <w:bookmarkStart w:name="z15" w:id="5"/>
    <w:p>
      <w:pPr>
        <w:spacing w:after="0"/>
        <w:ind w:left="0"/>
        <w:jc w:val="both"/>
      </w:pPr>
      <w:r>
        <w:rPr>
          <w:rFonts w:ascii="Times New Roman"/>
          <w:b w:val="false"/>
          <w:i w:val="false"/>
          <w:color w:val="000000"/>
          <w:sz w:val="28"/>
        </w:rPr>
        <w:t>
      мынадай мазмұндағы 95-1) және 95-2) тармақшалармен толықтырылсын:</w:t>
      </w:r>
    </w:p>
    <w:bookmarkEnd w:id="5"/>
    <w:bookmarkStart w:name="z16" w:id="6"/>
    <w:p>
      <w:pPr>
        <w:spacing w:after="0"/>
        <w:ind w:left="0"/>
        <w:jc w:val="both"/>
      </w:pPr>
      <w:r>
        <w:rPr>
          <w:rFonts w:ascii="Times New Roman"/>
          <w:b w:val="false"/>
          <w:i w:val="false"/>
          <w:color w:val="000000"/>
          <w:sz w:val="28"/>
        </w:rPr>
        <w:t>
      "95-1) жемдік қорды басқару жөніндегі қағидаларды әзірлейді және бекітеді;</w:t>
      </w:r>
    </w:p>
    <w:bookmarkEnd w:id="6"/>
    <w:bookmarkStart w:name="z17" w:id="7"/>
    <w:p>
      <w:pPr>
        <w:spacing w:after="0"/>
        <w:ind w:left="0"/>
        <w:jc w:val="both"/>
      </w:pPr>
      <w:r>
        <w:rPr>
          <w:rFonts w:ascii="Times New Roman"/>
          <w:b w:val="false"/>
          <w:i w:val="false"/>
          <w:color w:val="000000"/>
          <w:sz w:val="28"/>
        </w:rPr>
        <w:t>
      95-2) астық нарығы жөніндегі операторға жемдік қорды сақтау шығыстарын өтейді;";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508-35) тармақша</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"508-35) Қазақстан Республикасының заңнамасына сәйкес балық ресурстарын және басқа да су жануарларын қорғау, өсімін молайту және пайдалану саласындағы нормативтік құқықтық актілерді әзірлейді және бекітеді;";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508-36) тармақша</w:t>
      </w:r>
      <w:r>
        <w:rPr>
          <w:rFonts w:ascii="Times New Roman"/>
          <w:b w:val="false"/>
          <w:i w:val="false"/>
          <w:color w:val="000000"/>
          <w:sz w:val="28"/>
        </w:rPr>
        <w:t xml:space="preserve"> мынадай редакцияда жазылсын:</w:t>
      </w:r>
    </w:p>
    <w:bookmarkStart w:name="z21" w:id="9"/>
    <w:p>
      <w:pPr>
        <w:spacing w:after="0"/>
        <w:ind w:left="0"/>
        <w:jc w:val="both"/>
      </w:pPr>
      <w:r>
        <w:rPr>
          <w:rFonts w:ascii="Times New Roman"/>
          <w:b w:val="false"/>
          <w:i w:val="false"/>
          <w:color w:val="000000"/>
          <w:sz w:val="28"/>
        </w:rPr>
        <w:t>
      "508-36) балық ресурстарының және басқа су жануарларының санын реттеу қағидаларын әзірлейді және бекітеді;";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508-43)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508-47)</w:t>
      </w:r>
      <w:r>
        <w:rPr>
          <w:rFonts w:ascii="Times New Roman"/>
          <w:b w:val="false"/>
          <w:i w:val="false"/>
          <w:color w:val="000000"/>
          <w:sz w:val="28"/>
        </w:rPr>
        <w:t xml:space="preserve"> және </w:t>
      </w:r>
      <w:r>
        <w:rPr>
          <w:rFonts w:ascii="Times New Roman"/>
          <w:b w:val="false"/>
          <w:i w:val="false"/>
          <w:color w:val="000000"/>
          <w:sz w:val="28"/>
        </w:rPr>
        <w:t>508-48) тармақшалар</w:t>
      </w:r>
      <w:r>
        <w:rPr>
          <w:rFonts w:ascii="Times New Roman"/>
          <w:b w:val="false"/>
          <w:i w:val="false"/>
          <w:color w:val="000000"/>
          <w:sz w:val="28"/>
        </w:rPr>
        <w:t xml:space="preserve"> мынадай редакцияда жазылсын:</w:t>
      </w:r>
    </w:p>
    <w:bookmarkStart w:name="z24" w:id="10"/>
    <w:p>
      <w:pPr>
        <w:spacing w:after="0"/>
        <w:ind w:left="0"/>
        <w:jc w:val="both"/>
      </w:pPr>
      <w:r>
        <w:rPr>
          <w:rFonts w:ascii="Times New Roman"/>
          <w:b w:val="false"/>
          <w:i w:val="false"/>
          <w:color w:val="000000"/>
          <w:sz w:val="28"/>
        </w:rPr>
        <w:t>
      "508-47) балық аулауды жүргізу үшін бекітіп берілген балық шаруашылығы су айдындарын және (немесе) учаскелерін балық өсіруді жүргізуге арналған балық шаруашылығы су айдындарына және (немесе) учаскелеріне ауыстыру қағидаларын әзірлейді және бекітеді;</w:t>
      </w:r>
    </w:p>
    <w:bookmarkEnd w:id="10"/>
    <w:bookmarkStart w:name="z25" w:id="11"/>
    <w:p>
      <w:pPr>
        <w:spacing w:after="0"/>
        <w:ind w:left="0"/>
        <w:jc w:val="both"/>
      </w:pPr>
      <w:r>
        <w:rPr>
          <w:rFonts w:ascii="Times New Roman"/>
          <w:b w:val="false"/>
          <w:i w:val="false"/>
          <w:color w:val="000000"/>
          <w:sz w:val="28"/>
        </w:rPr>
        <w:t>
      508-48) үшінші елдермен саудада Еуразиялық экономикалық одаққа мүше мемлекеттердің әкелуіне немесе әкетуіне тыйым салулар немесе шектеулер қолданылатын тауарлардың бірыңғай тізбесіне енгізілген жабайы тірі жануарларды (балықтарды және басқа да су жануарларын), оның ішінде сирек кездесетіндері мен жойылып кету қаупі төнгендерін Еуразиялық экономикалық одақтың кедендік аумағынан экспорттауға арналған лицензияны 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508-53)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508-63) тармақша</w:t>
      </w:r>
      <w:r>
        <w:rPr>
          <w:rFonts w:ascii="Times New Roman"/>
          <w:b w:val="false"/>
          <w:i w:val="false"/>
          <w:color w:val="000000"/>
          <w:sz w:val="28"/>
        </w:rPr>
        <w:t xml:space="preserve"> мынадай редакцияда жазылсын:</w:t>
      </w:r>
    </w:p>
    <w:bookmarkStart w:name="z28" w:id="12"/>
    <w:p>
      <w:pPr>
        <w:spacing w:after="0"/>
        <w:ind w:left="0"/>
        <w:jc w:val="both"/>
      </w:pPr>
      <w:r>
        <w:rPr>
          <w:rFonts w:ascii="Times New Roman"/>
          <w:b w:val="false"/>
          <w:i w:val="false"/>
          <w:color w:val="000000"/>
          <w:sz w:val="28"/>
        </w:rPr>
        <w:t>
      "508-63) балық аулау объектілерін алып қою квоталарын бөлу қағидаларын әзірлейді және бекітеді;";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508-74) тармақша</w:t>
      </w:r>
      <w:r>
        <w:rPr>
          <w:rFonts w:ascii="Times New Roman"/>
          <w:b w:val="false"/>
          <w:i w:val="false"/>
          <w:color w:val="000000"/>
          <w:sz w:val="28"/>
        </w:rPr>
        <w:t xml:space="preserve"> мынадай редакцияда жазылсын:</w:t>
      </w:r>
    </w:p>
    <w:bookmarkStart w:name="z30" w:id="13"/>
    <w:p>
      <w:pPr>
        <w:spacing w:after="0"/>
        <w:ind w:left="0"/>
        <w:jc w:val="both"/>
      </w:pPr>
      <w:r>
        <w:rPr>
          <w:rFonts w:ascii="Times New Roman"/>
          <w:b w:val="false"/>
          <w:i w:val="false"/>
          <w:color w:val="000000"/>
          <w:sz w:val="28"/>
        </w:rPr>
        <w:t>
      "508-74) балық ресурстарын және басқа да су жануарларын, олардың бөліктері мен дериваттарын пайдалануға шектеулер мен тыйым салуларды белгілеу қағидаларын әзірлейді және бекітеді;";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508-77) тармақша</w:t>
      </w:r>
      <w:r>
        <w:rPr>
          <w:rFonts w:ascii="Times New Roman"/>
          <w:b w:val="false"/>
          <w:i w:val="false"/>
          <w:color w:val="000000"/>
          <w:sz w:val="28"/>
        </w:rPr>
        <w:t xml:space="preserve"> мынадай редакцияда жазылсын:</w:t>
      </w:r>
    </w:p>
    <w:bookmarkStart w:name="z32" w:id="14"/>
    <w:p>
      <w:pPr>
        <w:spacing w:after="0"/>
        <w:ind w:left="0"/>
        <w:jc w:val="both"/>
      </w:pPr>
      <w:r>
        <w:rPr>
          <w:rFonts w:ascii="Times New Roman"/>
          <w:b w:val="false"/>
          <w:i w:val="false"/>
          <w:color w:val="000000"/>
          <w:sz w:val="28"/>
        </w:rPr>
        <w:t>
      "508-77) балықтардың және басқа да су жануарларының сирек кездесетін және құрып кету қаупі төнген түрлерін, оның ішінде Құрып кету қаупі төнген жабайы фауна мен флора түрлерімен халықаралық сауда туралы конвенцияның қолданылу аясына кіретін түрлерін еріксіз және жартылай ерікті жағдайларда ұстау, көбейту қағидаларын әзірлейді және бекітеді;";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508-90) тармақша</w:t>
      </w:r>
      <w:r>
        <w:rPr>
          <w:rFonts w:ascii="Times New Roman"/>
          <w:b w:val="false"/>
          <w:i w:val="false"/>
          <w:color w:val="000000"/>
          <w:sz w:val="28"/>
        </w:rPr>
        <w:t xml:space="preserve"> мынадай редакцияда жазылсын:</w:t>
      </w:r>
    </w:p>
    <w:bookmarkStart w:name="z34" w:id="15"/>
    <w:p>
      <w:pPr>
        <w:spacing w:after="0"/>
        <w:ind w:left="0"/>
        <w:jc w:val="both"/>
      </w:pPr>
      <w:r>
        <w:rPr>
          <w:rFonts w:ascii="Times New Roman"/>
          <w:b w:val="false"/>
          <w:i w:val="false"/>
          <w:color w:val="000000"/>
          <w:sz w:val="28"/>
        </w:rPr>
        <w:t>
      "508-90)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(балықтар мен басқа да су жануарларын) қолдан өсіру жөніндегі қызметті жүзеге асыру басталғаны немесе тоқтатылғаны туралы хабарламаларды қабылдауды жүзеге асырады;";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508-98) тармақша</w:t>
      </w:r>
      <w:r>
        <w:rPr>
          <w:rFonts w:ascii="Times New Roman"/>
          <w:b w:val="false"/>
          <w:i w:val="false"/>
          <w:color w:val="000000"/>
          <w:sz w:val="28"/>
        </w:rPr>
        <w:t xml:space="preserve"> мынадай редакцияда жазылсын:</w:t>
      </w:r>
    </w:p>
    <w:bookmarkStart w:name="z36" w:id="16"/>
    <w:p>
      <w:pPr>
        <w:spacing w:after="0"/>
        <w:ind w:left="0"/>
        <w:jc w:val="both"/>
      </w:pPr>
      <w:r>
        <w:rPr>
          <w:rFonts w:ascii="Times New Roman"/>
          <w:b w:val="false"/>
          <w:i w:val="false"/>
          <w:color w:val="000000"/>
          <w:sz w:val="28"/>
        </w:rPr>
        <w:t>
      "508-98) екі және одан көп облыста орналасқан балық шаруашылығы су айдындарында балық ресурстары мен басқа да су жануарларын қорғау, өсімін молайту және пайдалану саласында ғылыми зерттеулер мен жобалау-іздестіру жұмыстарын жүргізуді ұйымдастырады және (немесе) қамтамасыз етеді;";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508-112)</w:t>
      </w:r>
      <w:r>
        <w:rPr>
          <w:rFonts w:ascii="Times New Roman"/>
          <w:b w:val="false"/>
          <w:i w:val="false"/>
          <w:color w:val="000000"/>
          <w:sz w:val="28"/>
        </w:rPr>
        <w:t xml:space="preserve"> және </w:t>
      </w:r>
      <w:r>
        <w:rPr>
          <w:rFonts w:ascii="Times New Roman"/>
          <w:b w:val="false"/>
          <w:i w:val="false"/>
          <w:color w:val="000000"/>
          <w:sz w:val="28"/>
        </w:rPr>
        <w:t>508-113) тармақшалар</w:t>
      </w:r>
      <w:r>
        <w:rPr>
          <w:rFonts w:ascii="Times New Roman"/>
          <w:b w:val="false"/>
          <w:i w:val="false"/>
          <w:color w:val="000000"/>
          <w:sz w:val="28"/>
        </w:rPr>
        <w:t xml:space="preserve"> мынадай редакцияда жазылсын:</w:t>
      </w:r>
    </w:p>
    <w:bookmarkStart w:name="z38" w:id="17"/>
    <w:p>
      <w:pPr>
        <w:spacing w:after="0"/>
        <w:ind w:left="0"/>
        <w:jc w:val="both"/>
      </w:pPr>
      <w:r>
        <w:rPr>
          <w:rFonts w:ascii="Times New Roman"/>
          <w:b w:val="false"/>
          <w:i w:val="false"/>
          <w:color w:val="000000"/>
          <w:sz w:val="28"/>
        </w:rPr>
        <w:t>
      "508-112) үшінші елдермен саудада Еуразиялық экономикалық одаққа мүше мемлекеттердің әкелуіне немесе әкетуіне тыйым салулар немесе шектеулер қолданылатын тауарлардың бірыңғай тізбесіне енгізілген жабайы тірі жануарларды (балықтарды және басқа да су жануарларын), оның ішінде сирек кездесетіндері мен жойылып кету қаупі төнгендерін Еуразиялық экономикалық одақтың кедендік аумағынан әкетуге арналған қорытындыны (рұқсат беру құжатын) береді;</w:t>
      </w:r>
    </w:p>
    <w:bookmarkEnd w:id="17"/>
    <w:bookmarkStart w:name="z39" w:id="18"/>
    <w:p>
      <w:pPr>
        <w:spacing w:after="0"/>
        <w:ind w:left="0"/>
        <w:jc w:val="both"/>
      </w:pPr>
      <w:r>
        <w:rPr>
          <w:rFonts w:ascii="Times New Roman"/>
          <w:b w:val="false"/>
          <w:i w:val="false"/>
          <w:color w:val="000000"/>
          <w:sz w:val="28"/>
        </w:rPr>
        <w:t>
      508-113) балық шаруашылығы су айдындарының және (немесе) учаскелерінің резервтік қорында балық ресурстары мен басқа да су жануарларының өсімін молайтуды және оларды мемлекеттік есепке алуды ұйымдастырады және қамтамасыз етеді;";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508-115)</w:t>
      </w:r>
      <w:r>
        <w:rPr>
          <w:rFonts w:ascii="Times New Roman"/>
          <w:b w:val="false"/>
          <w:i w:val="false"/>
          <w:color w:val="000000"/>
          <w:sz w:val="28"/>
        </w:rPr>
        <w:t xml:space="preserve"> және </w:t>
      </w:r>
      <w:r>
        <w:rPr>
          <w:rFonts w:ascii="Times New Roman"/>
          <w:b w:val="false"/>
          <w:i w:val="false"/>
          <w:color w:val="000000"/>
          <w:sz w:val="28"/>
        </w:rPr>
        <w:t>508-116) тармақшалар</w:t>
      </w:r>
      <w:r>
        <w:rPr>
          <w:rFonts w:ascii="Times New Roman"/>
          <w:b w:val="false"/>
          <w:i w:val="false"/>
          <w:color w:val="000000"/>
          <w:sz w:val="28"/>
        </w:rPr>
        <w:t xml:space="preserve"> мынадай редакцияда жазылсын:</w:t>
      </w:r>
    </w:p>
    <w:bookmarkStart w:name="z41" w:id="19"/>
    <w:p>
      <w:pPr>
        <w:spacing w:after="0"/>
        <w:ind w:left="0"/>
        <w:jc w:val="both"/>
      </w:pPr>
      <w:r>
        <w:rPr>
          <w:rFonts w:ascii="Times New Roman"/>
          <w:b w:val="false"/>
          <w:i w:val="false"/>
          <w:color w:val="000000"/>
          <w:sz w:val="28"/>
        </w:rPr>
        <w:t>
      "508-115) балық ресурстарын және басқа да су жануарларын, олардың бөліктері мен дериваттарын пайдалануға шектеулер мен тыйым салуларды енгізу туралы шешім қабылдайды, тиісті ғылыми ұйымдар берген биологиялық негіздеме негізінде оларды пайдалану орындары мен мерзімдерін белгілейді;</w:t>
      </w:r>
    </w:p>
    <w:bookmarkEnd w:id="19"/>
    <w:bookmarkStart w:name="z42" w:id="20"/>
    <w:p>
      <w:pPr>
        <w:spacing w:after="0"/>
        <w:ind w:left="0"/>
        <w:jc w:val="both"/>
      </w:pPr>
      <w:r>
        <w:rPr>
          <w:rFonts w:ascii="Times New Roman"/>
          <w:b w:val="false"/>
          <w:i w:val="false"/>
          <w:color w:val="000000"/>
          <w:sz w:val="28"/>
        </w:rPr>
        <w:t>
      508-116) халықаралық, республикалық және жергілікті маңызы бар балық шаруашылығы су айдындарын және (немесе) учаскелерін бекітіп беру жөнінде конкурс өткізеді;";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508-125) тармақша</w:t>
      </w:r>
      <w:r>
        <w:rPr>
          <w:rFonts w:ascii="Times New Roman"/>
          <w:b w:val="false"/>
          <w:i w:val="false"/>
          <w:color w:val="000000"/>
          <w:sz w:val="28"/>
        </w:rPr>
        <w:t xml:space="preserve"> мынадай редакцияда жазылсын:</w:t>
      </w:r>
    </w:p>
    <w:bookmarkStart w:name="z44" w:id="21"/>
    <w:p>
      <w:pPr>
        <w:spacing w:after="0"/>
        <w:ind w:left="0"/>
        <w:jc w:val="both"/>
      </w:pPr>
      <w:r>
        <w:rPr>
          <w:rFonts w:ascii="Times New Roman"/>
          <w:b w:val="false"/>
          <w:i w:val="false"/>
          <w:color w:val="000000"/>
          <w:sz w:val="28"/>
        </w:rPr>
        <w:t>
      "508-125) аквашаруашылық саласында техника мен технологиялық жабдық сатып алуға кредит беру, сондай-ақ лизинг кезінде сыйақы мөлшерлемелерін субсидиялау қағидаларын әзірлейді және бекітеді;";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508-126)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508-127)</w:t>
      </w:r>
      <w:r>
        <w:rPr>
          <w:rFonts w:ascii="Times New Roman"/>
          <w:b w:val="false"/>
          <w:i w:val="false"/>
          <w:color w:val="000000"/>
          <w:sz w:val="28"/>
        </w:rPr>
        <w:t xml:space="preserve"> және 508-128) тармақшалар мынадай редакцияда жазылсын:</w:t>
      </w:r>
    </w:p>
    <w:bookmarkStart w:name="z47" w:id="22"/>
    <w:p>
      <w:pPr>
        <w:spacing w:after="0"/>
        <w:ind w:left="0"/>
        <w:jc w:val="both"/>
      </w:pPr>
      <w:r>
        <w:rPr>
          <w:rFonts w:ascii="Times New Roman"/>
          <w:b w:val="false"/>
          <w:i w:val="false"/>
          <w:color w:val="000000"/>
          <w:sz w:val="28"/>
        </w:rPr>
        <w:t>
      "508-127) халықаралық, республикалық және жергілікті маңызы бар балық шаруашылығы су айдындарын және (немесе) учаскелерін бекітіп беру және (немесе) бекітіп беру мерзімдерін ұзарту жөнінде шешімдер қабылдайды;</w:t>
      </w:r>
    </w:p>
    <w:bookmarkEnd w:id="22"/>
    <w:bookmarkStart w:name="z48" w:id="23"/>
    <w:p>
      <w:pPr>
        <w:spacing w:after="0"/>
        <w:ind w:left="0"/>
        <w:jc w:val="both"/>
      </w:pPr>
      <w:r>
        <w:rPr>
          <w:rFonts w:ascii="Times New Roman"/>
          <w:b w:val="false"/>
          <w:i w:val="false"/>
          <w:color w:val="000000"/>
          <w:sz w:val="28"/>
        </w:rPr>
        <w:t>
      508-128) балық аулауды жүргізу үшін бекітіп берілген балық шаруашылығы су айдындарын және (немесе) учаскелерін балық өсіруді жүргізуге арналған балық шаруашылығы су айдындарына және (немесе) учаскелеріне ауыстыру жөнінде шешімдер қабылдайды;";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508-130) тармақша</w:t>
      </w:r>
      <w:r>
        <w:rPr>
          <w:rFonts w:ascii="Times New Roman"/>
          <w:b w:val="false"/>
          <w:i w:val="false"/>
          <w:color w:val="000000"/>
          <w:sz w:val="28"/>
        </w:rPr>
        <w:t xml:space="preserve"> мынадай редакцияда жазылсын:</w:t>
      </w:r>
    </w:p>
    <w:bookmarkStart w:name="z50" w:id="24"/>
    <w:p>
      <w:pPr>
        <w:spacing w:after="0"/>
        <w:ind w:left="0"/>
        <w:jc w:val="both"/>
      </w:pPr>
      <w:r>
        <w:rPr>
          <w:rFonts w:ascii="Times New Roman"/>
          <w:b w:val="false"/>
          <w:i w:val="false"/>
          <w:color w:val="000000"/>
          <w:sz w:val="28"/>
        </w:rPr>
        <w:t>
      "508-130) бұзылуы жедел ден қою шараларын қолдануға алып келетін талаптардың тізбесін айқындайды, сондай-ақ талаптардың нақты бұзылуына қатысты жедел ден қою шарасының нақты түрін, осы шараны қолдану мерзімін (қажет болған кезде) көрсете отырып айқындайды.</w:t>
      </w:r>
    </w:p>
    <w:bookmarkEnd w:id="24"/>
    <w:bookmarkStart w:name="z51" w:id="25"/>
    <w:p>
      <w:pPr>
        <w:spacing w:after="0"/>
        <w:ind w:left="0"/>
        <w:jc w:val="both"/>
      </w:pPr>
      <w:r>
        <w:rPr>
          <w:rFonts w:ascii="Times New Roman"/>
          <w:b w:val="false"/>
          <w:i w:val="false"/>
          <w:color w:val="000000"/>
          <w:sz w:val="28"/>
        </w:rPr>
        <w:t xml:space="preserve">
      Бұзылуы жедел ден қою шараларын қолдануға алып келетін талаптардың тізбесіне Қазақстан Республикасы Кәсіпкерлік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мемлекеттік бақылау нысанасы болып табылатын талаптар енгізіледі;";</w:t>
      </w:r>
    </w:p>
    <w:bookmarkEnd w:id="25"/>
    <w:bookmarkStart w:name="z52" w:id="26"/>
    <w:p>
      <w:pPr>
        <w:spacing w:after="0"/>
        <w:ind w:left="0"/>
        <w:jc w:val="both"/>
      </w:pPr>
      <w:r>
        <w:rPr>
          <w:rFonts w:ascii="Times New Roman"/>
          <w:b w:val="false"/>
          <w:i w:val="false"/>
          <w:color w:val="000000"/>
          <w:sz w:val="28"/>
        </w:rPr>
        <w:t>
      мынадай мазмұндағы 508-145), 508-146), 508-147), 508-148), 508-149), 508-150), 508-151), 508-152), 508-153), 508-154), 508-155), 508-156), 508-157), 508-158), 508-159), 508-160), 508-161), 508-162), 508-163), 508-164), 508-165), 508-166), 508-167) және 508-168) тармақшалармен толықтырылсын:</w:t>
      </w:r>
    </w:p>
    <w:bookmarkEnd w:id="26"/>
    <w:bookmarkStart w:name="z53" w:id="27"/>
    <w:p>
      <w:pPr>
        <w:spacing w:after="0"/>
        <w:ind w:left="0"/>
        <w:jc w:val="both"/>
      </w:pPr>
      <w:r>
        <w:rPr>
          <w:rFonts w:ascii="Times New Roman"/>
          <w:b w:val="false"/>
          <w:i w:val="false"/>
          <w:color w:val="000000"/>
          <w:sz w:val="28"/>
        </w:rPr>
        <w:t xml:space="preserve">
      "508-145) "Аквашаруашылық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мақсаттары мен міндеттеріне және Қазақстан Республикасының заңнамасына сәйкес аквашаруашылық саласындағы Қазақстан Республикасының нормативтік құқықтық актілерін әзірлейді және бекітеді;</w:t>
      </w:r>
    </w:p>
    <w:bookmarkEnd w:id="27"/>
    <w:bookmarkStart w:name="z54" w:id="28"/>
    <w:p>
      <w:pPr>
        <w:spacing w:after="0"/>
        <w:ind w:left="0"/>
        <w:jc w:val="both"/>
      </w:pPr>
      <w:r>
        <w:rPr>
          <w:rFonts w:ascii="Times New Roman"/>
          <w:b w:val="false"/>
          <w:i w:val="false"/>
          <w:color w:val="000000"/>
          <w:sz w:val="28"/>
        </w:rPr>
        <w:t>
      508-146) аквашаруашылықты дамытудың жай-күйін бағалауды жүргізу қағидаларын әзірлейді және бекітеді;</w:t>
      </w:r>
    </w:p>
    <w:bookmarkEnd w:id="28"/>
    <w:bookmarkStart w:name="z55" w:id="29"/>
    <w:p>
      <w:pPr>
        <w:spacing w:after="0"/>
        <w:ind w:left="0"/>
        <w:jc w:val="both"/>
      </w:pPr>
      <w:r>
        <w:rPr>
          <w:rFonts w:ascii="Times New Roman"/>
          <w:b w:val="false"/>
          <w:i w:val="false"/>
          <w:color w:val="000000"/>
          <w:sz w:val="28"/>
        </w:rPr>
        <w:t>
      508-147) бюджет қаражаты есебінен аквашаруашылықты дамыту жай-күйіне бағалау жүргізуді ұйымдастырады;</w:t>
      </w:r>
    </w:p>
    <w:bookmarkEnd w:id="29"/>
    <w:bookmarkStart w:name="z56" w:id="30"/>
    <w:p>
      <w:pPr>
        <w:spacing w:after="0"/>
        <w:ind w:left="0"/>
        <w:jc w:val="both"/>
      </w:pPr>
      <w:r>
        <w:rPr>
          <w:rFonts w:ascii="Times New Roman"/>
          <w:b w:val="false"/>
          <w:i w:val="false"/>
          <w:color w:val="000000"/>
          <w:sz w:val="28"/>
        </w:rPr>
        <w:t>
      508-148) аквашаруашылық саласындағы мемлекеттік бақылауды жүзеге асырады;</w:t>
      </w:r>
    </w:p>
    <w:bookmarkEnd w:id="30"/>
    <w:bookmarkStart w:name="z57" w:id="31"/>
    <w:p>
      <w:pPr>
        <w:spacing w:after="0"/>
        <w:ind w:left="0"/>
        <w:jc w:val="both"/>
      </w:pPr>
      <w:r>
        <w:rPr>
          <w:rFonts w:ascii="Times New Roman"/>
          <w:b w:val="false"/>
          <w:i w:val="false"/>
          <w:color w:val="000000"/>
          <w:sz w:val="28"/>
        </w:rPr>
        <w:t>
      508-149) аквашаруашылықтың ақпараттық жүйесін жүргізу қағидаларын әзірлейді және бекітеді;</w:t>
      </w:r>
    </w:p>
    <w:bookmarkEnd w:id="31"/>
    <w:bookmarkStart w:name="z58" w:id="32"/>
    <w:p>
      <w:pPr>
        <w:spacing w:after="0"/>
        <w:ind w:left="0"/>
        <w:jc w:val="both"/>
      </w:pPr>
      <w:r>
        <w:rPr>
          <w:rFonts w:ascii="Times New Roman"/>
          <w:b w:val="false"/>
          <w:i w:val="false"/>
          <w:color w:val="000000"/>
          <w:sz w:val="28"/>
        </w:rPr>
        <w:t>
      508-150) аквашаруашылықтың ақпараттық жүйесін жүргізеді;</w:t>
      </w:r>
    </w:p>
    <w:bookmarkEnd w:id="32"/>
    <w:bookmarkStart w:name="z59" w:id="33"/>
    <w:p>
      <w:pPr>
        <w:spacing w:after="0"/>
        <w:ind w:left="0"/>
        <w:jc w:val="both"/>
      </w:pPr>
      <w:r>
        <w:rPr>
          <w:rFonts w:ascii="Times New Roman"/>
          <w:b w:val="false"/>
          <w:i w:val="false"/>
          <w:color w:val="000000"/>
          <w:sz w:val="28"/>
        </w:rPr>
        <w:t>
      508-151) аквашаруашылық субъектілерінің тізілімін жүргізу қағидаларын әзірлейді және бекітеді;</w:t>
      </w:r>
    </w:p>
    <w:bookmarkEnd w:id="33"/>
    <w:bookmarkStart w:name="z60" w:id="34"/>
    <w:p>
      <w:pPr>
        <w:spacing w:after="0"/>
        <w:ind w:left="0"/>
        <w:jc w:val="both"/>
      </w:pPr>
      <w:r>
        <w:rPr>
          <w:rFonts w:ascii="Times New Roman"/>
          <w:b w:val="false"/>
          <w:i w:val="false"/>
          <w:color w:val="000000"/>
          <w:sz w:val="28"/>
        </w:rPr>
        <w:t>
      508-152) аквашаруашылық субъектілерінің тізілімін жүргізеді;</w:t>
      </w:r>
    </w:p>
    <w:bookmarkEnd w:id="34"/>
    <w:bookmarkStart w:name="z61" w:id="35"/>
    <w:p>
      <w:pPr>
        <w:spacing w:after="0"/>
        <w:ind w:left="0"/>
        <w:jc w:val="both"/>
      </w:pPr>
      <w:r>
        <w:rPr>
          <w:rFonts w:ascii="Times New Roman"/>
          <w:b w:val="false"/>
          <w:i w:val="false"/>
          <w:color w:val="000000"/>
          <w:sz w:val="28"/>
        </w:rPr>
        <w:t>
      508-153) көл-тауар және (немесе) тор қоршама шаруашылық қызметін жүзеге асыруға арналған шарттар талаптарының және аквашаруашылық субъектісін дамыту жоспарының орындалуына мониторинг жүргізеді;</w:t>
      </w:r>
    </w:p>
    <w:bookmarkEnd w:id="35"/>
    <w:bookmarkStart w:name="z62" w:id="36"/>
    <w:p>
      <w:pPr>
        <w:spacing w:after="0"/>
        <w:ind w:left="0"/>
        <w:jc w:val="both"/>
      </w:pPr>
      <w:r>
        <w:rPr>
          <w:rFonts w:ascii="Times New Roman"/>
          <w:b w:val="false"/>
          <w:i w:val="false"/>
          <w:color w:val="000000"/>
          <w:sz w:val="28"/>
        </w:rPr>
        <w:t>
      508-154) көл-тауар және (немесе) тор қоршама шаруашылық қызметін жүзеге асыру үшін балық шаруашылығы су айдындарын және (немесе) учаскелерін паспорттау қағидаларын әзірлейді және бекітеді;</w:t>
      </w:r>
    </w:p>
    <w:bookmarkEnd w:id="36"/>
    <w:bookmarkStart w:name="z63" w:id="37"/>
    <w:p>
      <w:pPr>
        <w:spacing w:after="0"/>
        <w:ind w:left="0"/>
        <w:jc w:val="both"/>
      </w:pPr>
      <w:r>
        <w:rPr>
          <w:rFonts w:ascii="Times New Roman"/>
          <w:b w:val="false"/>
          <w:i w:val="false"/>
          <w:color w:val="000000"/>
          <w:sz w:val="28"/>
        </w:rPr>
        <w:t>
      508-155) аквашаруашылық саласындағы балық өсіру-биологиялық негiздемені әзірлеу қағидаларын әзірлейді және бекітеді;</w:t>
      </w:r>
    </w:p>
    <w:bookmarkEnd w:id="37"/>
    <w:bookmarkStart w:name="z64" w:id="38"/>
    <w:p>
      <w:pPr>
        <w:spacing w:after="0"/>
        <w:ind w:left="0"/>
        <w:jc w:val="both"/>
      </w:pPr>
      <w:r>
        <w:rPr>
          <w:rFonts w:ascii="Times New Roman"/>
          <w:b w:val="false"/>
          <w:i w:val="false"/>
          <w:color w:val="000000"/>
          <w:sz w:val="28"/>
        </w:rPr>
        <w:t>
      508-156) көл-тауар және (немесе) тор қоршама шаруашылық қызметін жүзеге асыру шарттарының үлгілік нысанын әзірлейді және бекітеді;</w:t>
      </w:r>
    </w:p>
    <w:bookmarkEnd w:id="38"/>
    <w:bookmarkStart w:name="z65" w:id="39"/>
    <w:p>
      <w:pPr>
        <w:spacing w:after="0"/>
        <w:ind w:left="0"/>
        <w:jc w:val="both"/>
      </w:pPr>
      <w:r>
        <w:rPr>
          <w:rFonts w:ascii="Times New Roman"/>
          <w:b w:val="false"/>
          <w:i w:val="false"/>
          <w:color w:val="000000"/>
          <w:sz w:val="28"/>
        </w:rPr>
        <w:t>
      508-157) жобаны іске асыру үшін халықаралық және (немесе) республикалық маңызы бар балық шаруашылығы су айдындарының учаскелерінде тор қоршама шаруашылық қызметін жүзеге асыру шарттарының үлгілік нысанын әзірлейді және бекітеді;</w:t>
      </w:r>
    </w:p>
    <w:bookmarkEnd w:id="39"/>
    <w:bookmarkStart w:name="z66" w:id="40"/>
    <w:p>
      <w:pPr>
        <w:spacing w:after="0"/>
        <w:ind w:left="0"/>
        <w:jc w:val="both"/>
      </w:pPr>
      <w:r>
        <w:rPr>
          <w:rFonts w:ascii="Times New Roman"/>
          <w:b w:val="false"/>
          <w:i w:val="false"/>
          <w:color w:val="000000"/>
          <w:sz w:val="28"/>
        </w:rPr>
        <w:t>
      508-158) аквашаруашылық субъектілерін дамыту жоспарының үлгілік нысанын әзірлейді және бекітеді;</w:t>
      </w:r>
    </w:p>
    <w:bookmarkEnd w:id="40"/>
    <w:bookmarkStart w:name="z67" w:id="41"/>
    <w:p>
      <w:pPr>
        <w:spacing w:after="0"/>
        <w:ind w:left="0"/>
        <w:jc w:val="both"/>
      </w:pPr>
      <w:r>
        <w:rPr>
          <w:rFonts w:ascii="Times New Roman"/>
          <w:b w:val="false"/>
          <w:i w:val="false"/>
          <w:color w:val="000000"/>
          <w:sz w:val="28"/>
        </w:rPr>
        <w:t>
      508-159) тор қоршама шаруашылық қызметін жүзеге асыру үшін халықаралық және (немесе) республикалық маңызы бар балық шаруашылығы су айдындарының учаскелерін бекітіп беру қағидаларын әзірлейді және бекітеді;</w:t>
      </w:r>
    </w:p>
    <w:bookmarkEnd w:id="41"/>
    <w:bookmarkStart w:name="z68" w:id="42"/>
    <w:p>
      <w:pPr>
        <w:spacing w:after="0"/>
        <w:ind w:left="0"/>
        <w:jc w:val="both"/>
      </w:pPr>
      <w:r>
        <w:rPr>
          <w:rFonts w:ascii="Times New Roman"/>
          <w:b w:val="false"/>
          <w:i w:val="false"/>
          <w:color w:val="000000"/>
          <w:sz w:val="28"/>
        </w:rPr>
        <w:t>
      508-160) аквашаруашылық саласына су беру бойынша көрсетілетін қызметтер құнын субсидиялау қағидаларын әзірлейді және бекітеді;</w:t>
      </w:r>
    </w:p>
    <w:bookmarkEnd w:id="42"/>
    <w:bookmarkStart w:name="z69" w:id="43"/>
    <w:p>
      <w:pPr>
        <w:spacing w:after="0"/>
        <w:ind w:left="0"/>
        <w:jc w:val="both"/>
      </w:pPr>
      <w:r>
        <w:rPr>
          <w:rFonts w:ascii="Times New Roman"/>
          <w:b w:val="false"/>
          <w:i w:val="false"/>
          <w:color w:val="000000"/>
          <w:sz w:val="28"/>
        </w:rPr>
        <w:t>
      508-161) көл-тауар және (немесе) тор қоршама шаруашылық қызметін жүзеге асыру үшін халықаралық және республикалық маңызы бар балық шаруашылығы су айдындарының және (немесе) учаскелерiнің тiзбесiн әзірлейді және бекітеді;</w:t>
      </w:r>
    </w:p>
    <w:bookmarkEnd w:id="43"/>
    <w:bookmarkStart w:name="z70" w:id="44"/>
    <w:p>
      <w:pPr>
        <w:spacing w:after="0"/>
        <w:ind w:left="0"/>
        <w:jc w:val="both"/>
      </w:pPr>
      <w:r>
        <w:rPr>
          <w:rFonts w:ascii="Times New Roman"/>
          <w:b w:val="false"/>
          <w:i w:val="false"/>
          <w:color w:val="000000"/>
          <w:sz w:val="28"/>
        </w:rPr>
        <w:t>
      508-162) балықтар мен басқа да су жануарларының жаппай қырылу қаупін болғызбау, сондай-ақ қырылып қалу салдарын жою үшін көмек көрсету қағидаларын әзірлейді және бекітеді;</w:t>
      </w:r>
    </w:p>
    <w:bookmarkEnd w:id="44"/>
    <w:bookmarkStart w:name="z71" w:id="45"/>
    <w:p>
      <w:pPr>
        <w:spacing w:after="0"/>
        <w:ind w:left="0"/>
        <w:jc w:val="both"/>
      </w:pPr>
      <w:r>
        <w:rPr>
          <w:rFonts w:ascii="Times New Roman"/>
          <w:b w:val="false"/>
          <w:i w:val="false"/>
          <w:color w:val="000000"/>
          <w:sz w:val="28"/>
        </w:rPr>
        <w:t>
      508-163) мемлекеттік статистика саласындағы уәкілетті органмен келісу бойынша бекітілген аквашаруашылық саласындағы әкімшілік деректерді жинауға арналған нысандарды әзірлейді және бекітеді;</w:t>
      </w:r>
    </w:p>
    <w:bookmarkEnd w:id="45"/>
    <w:bookmarkStart w:name="z72" w:id="46"/>
    <w:p>
      <w:pPr>
        <w:spacing w:after="0"/>
        <w:ind w:left="0"/>
        <w:jc w:val="both"/>
      </w:pPr>
      <w:r>
        <w:rPr>
          <w:rFonts w:ascii="Times New Roman"/>
          <w:b w:val="false"/>
          <w:i w:val="false"/>
          <w:color w:val="000000"/>
          <w:sz w:val="28"/>
        </w:rPr>
        <w:t>
      508-164) балық шаруашылығы су айдындарын және (немесе) учаскелерін көл-тауар және (немесе) тор қоршама шаруашылық қызметін жүргізу үшін бекітіп беру жөнінде конкурс өткізу қағидаларын және конкурсқа қатысушыларға қойылатын біліктілік талаптарын әзірлейді және бекітеді;</w:t>
      </w:r>
    </w:p>
    <w:bookmarkEnd w:id="46"/>
    <w:bookmarkStart w:name="z73" w:id="47"/>
    <w:p>
      <w:pPr>
        <w:spacing w:after="0"/>
        <w:ind w:left="0"/>
        <w:jc w:val="both"/>
      </w:pPr>
      <w:r>
        <w:rPr>
          <w:rFonts w:ascii="Times New Roman"/>
          <w:b w:val="false"/>
          <w:i w:val="false"/>
          <w:color w:val="000000"/>
          <w:sz w:val="28"/>
        </w:rPr>
        <w:t>
      508-165) балық ресурстары мен басқа да су жануарларының биоәртүрлілігі шығынының орнын толтыруды орындау қағидаларын әзірлейді және бекітеді;</w:t>
      </w:r>
    </w:p>
    <w:bookmarkEnd w:id="47"/>
    <w:bookmarkStart w:name="z74" w:id="48"/>
    <w:p>
      <w:pPr>
        <w:spacing w:after="0"/>
        <w:ind w:left="0"/>
        <w:jc w:val="both"/>
      </w:pPr>
      <w:r>
        <w:rPr>
          <w:rFonts w:ascii="Times New Roman"/>
          <w:b w:val="false"/>
          <w:i w:val="false"/>
          <w:color w:val="000000"/>
          <w:sz w:val="28"/>
        </w:rPr>
        <w:t>
      508-166) жабайы жануарлар (балық ресурстары және басқа да су жануарлары) тіршілігінің өнімдерін алу мақсатында оларды пайдалану қағидаларын әзірлейді және бекітеді;</w:t>
      </w:r>
    </w:p>
    <w:bookmarkEnd w:id="48"/>
    <w:bookmarkStart w:name="z75" w:id="49"/>
    <w:p>
      <w:pPr>
        <w:spacing w:after="0"/>
        <w:ind w:left="0"/>
        <w:jc w:val="both"/>
      </w:pPr>
      <w:r>
        <w:rPr>
          <w:rFonts w:ascii="Times New Roman"/>
          <w:b w:val="false"/>
          <w:i w:val="false"/>
          <w:color w:val="000000"/>
          <w:sz w:val="28"/>
        </w:rPr>
        <w:t>
      508-167) сирек кездесетін және жойылып кету қатері төнген түрлерге жатқызылған жануарлардың (балық ресурстарының және басқа да су жануарларының) қырылу жағдайларын тергеп-тексеру қағидаларын әзірлейді және бекітеді;</w:t>
      </w:r>
    </w:p>
    <w:bookmarkEnd w:id="49"/>
    <w:bookmarkStart w:name="z76" w:id="50"/>
    <w:p>
      <w:pPr>
        <w:spacing w:after="0"/>
        <w:ind w:left="0"/>
        <w:jc w:val="both"/>
      </w:pPr>
      <w:r>
        <w:rPr>
          <w:rFonts w:ascii="Times New Roman"/>
          <w:b w:val="false"/>
          <w:i w:val="false"/>
          <w:color w:val="000000"/>
          <w:sz w:val="28"/>
        </w:rPr>
        <w:t>
      508-168) қолдануға рұқсат етілген кәсіпшілік және кәсіпшілік емес балық аулау құралдарының түрлері мен тәсілдерінің тізбесін әзірлейді және бекітеді;".</w:t>
      </w:r>
    </w:p>
    <w:bookmarkEnd w:id="50"/>
    <w:bookmarkStart w:name="z77" w:id="51"/>
    <w:p>
      <w:pPr>
        <w:spacing w:after="0"/>
        <w:ind w:left="0"/>
        <w:jc w:val="both"/>
      </w:pPr>
      <w:r>
        <w:rPr>
          <w:rFonts w:ascii="Times New Roman"/>
          <w:b w:val="false"/>
          <w:i w:val="false"/>
          <w:color w:val="000000"/>
          <w:sz w:val="28"/>
        </w:rPr>
        <w:t xml:space="preserve">
      2. Осы қаулы 2027 жылғы 1 қаңтардан бастап қолданысқа енгізілетін осы қаулының </w:t>
      </w:r>
      <w:r>
        <w:rPr>
          <w:rFonts w:ascii="Times New Roman"/>
          <w:b w:val="false"/>
          <w:i w:val="false"/>
          <w:color w:val="000000"/>
          <w:sz w:val="28"/>
        </w:rPr>
        <w:t>бірінші</w:t>
      </w:r>
      <w:r>
        <w:rPr>
          <w:rFonts w:ascii="Times New Roman"/>
          <w:b w:val="false"/>
          <w:i w:val="false"/>
          <w:color w:val="000000"/>
          <w:sz w:val="28"/>
        </w:rPr>
        <w:t xml:space="preserve"> тармағының елу бірінші және елу екінші абзацтарын қоспағанда, қол қойылған күнінен бастап қолданысқа енгізіледі. </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