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60017" w14:textId="7f600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2025 жылғы 13 қазандағы № 852 қаулысы</w:t>
      </w:r>
    </w:p>
    <w:p>
      <w:pPr>
        <w:spacing w:after="0"/>
        <w:ind w:left="0"/>
        <w:jc w:val="both"/>
      </w:pPr>
      <w:bookmarkStart w:name="z1" w:id="0"/>
      <w:r>
        <w:rPr>
          <w:rFonts w:ascii="Times New Roman"/>
          <w:b w:val="false"/>
          <w:i w:val="false"/>
          <w:color w:val="000000"/>
          <w:sz w:val="28"/>
        </w:rPr>
        <w:t xml:space="preserve">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және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Жамбыл облысы әкімдігінің Табиғи ресурстар және табиғат пайдалануды реттеу басқармасының "Луговой ормандарды және жануарлар дүниесін қорғау жөніндегі мекемесі" коммуналдық мемлекеттік мекемесінің орман қоры жерлері санатынан жалпы ауданы 10,7 гектар жер учаскелері елді мекендер жерлері санатына ауыстырылсын. </w:t>
      </w:r>
    </w:p>
    <w:bookmarkEnd w:id="1"/>
    <w:bookmarkStart w:name="z3" w:id="2"/>
    <w:p>
      <w:pPr>
        <w:spacing w:after="0"/>
        <w:ind w:left="0"/>
        <w:jc w:val="both"/>
      </w:pPr>
      <w:r>
        <w:rPr>
          <w:rFonts w:ascii="Times New Roman"/>
          <w:b w:val="false"/>
          <w:i w:val="false"/>
          <w:color w:val="000000"/>
          <w:sz w:val="28"/>
        </w:rPr>
        <w:t xml:space="preserve">
      2. Жамбыл облысының әкімі елді мекен шекараларының (шегінің) өзгеруіне байланысты Қазақстан Республикасының заңнамасында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учаскелерінің Жамбыл облысы Тұрар Рысқұлов ауданының әкімдігіне берілуін қамтамасыз етсін.</w:t>
      </w:r>
    </w:p>
    <w:bookmarkEnd w:id="2"/>
    <w:bookmarkStart w:name="z4" w:id="3"/>
    <w:p>
      <w:pPr>
        <w:spacing w:after="0"/>
        <w:ind w:left="0"/>
        <w:jc w:val="both"/>
      </w:pPr>
      <w:r>
        <w:rPr>
          <w:rFonts w:ascii="Times New Roman"/>
          <w:b w:val="false"/>
          <w:i w:val="false"/>
          <w:color w:val="000000"/>
          <w:sz w:val="28"/>
        </w:rPr>
        <w:t>
      3. Жамбыл облысы Тұрар Рысқұлов ауданының әкімдігі Қазақстан Республикасының  қолданыстағы заңнамасына сәйкес орман алқаптарын орман шаруашылығын жүргізумен байланысты емес мақсаттарда пайдалану үшін оларды алып қоюдан туындаған орман шаруашылығы өндірісінің шығындарын республикалық бюджет кірісіне өтесін.</w:t>
      </w:r>
    </w:p>
    <w:bookmarkEnd w:id="3"/>
    <w:bookmarkStart w:name="z5" w:id="4"/>
    <w:p>
      <w:pPr>
        <w:spacing w:after="0"/>
        <w:ind w:left="0"/>
        <w:jc w:val="both"/>
      </w:pPr>
      <w:r>
        <w:rPr>
          <w:rFonts w:ascii="Times New Roman"/>
          <w:b w:val="false"/>
          <w:i w:val="false"/>
          <w:color w:val="000000"/>
          <w:sz w:val="28"/>
        </w:rPr>
        <w:t>
      4. Осы қаулы қол қойылған күнiнен бастап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13 қазандағы</w:t>
            </w:r>
            <w:r>
              <w:br/>
            </w:r>
            <w:r>
              <w:rPr>
                <w:rFonts w:ascii="Times New Roman"/>
                <w:b w:val="false"/>
                <w:i w:val="false"/>
                <w:color w:val="000000"/>
                <w:sz w:val="20"/>
              </w:rPr>
              <w:t>№ 852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Орман қоры жерлері санатынан елді мекендер жерлері санатына ауыстырылатын жерлердің экспликациясы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пайдаланушының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ауданы,</w:t>
            </w:r>
          </w:p>
          <w:p>
            <w:pPr>
              <w:spacing w:after="20"/>
              <w:ind w:left="20"/>
              <w:jc w:val="both"/>
            </w:pPr>
            <w:r>
              <w:rPr>
                <w:rFonts w:ascii="Times New Roman"/>
                <w:b w:val="false"/>
                <w:i w:val="false"/>
                <w:color w:val="000000"/>
                <w:sz w:val="20"/>
              </w:rPr>
              <w:t>
</w:t>
            </w:r>
            <w:r>
              <w:rPr>
                <w:rFonts w:ascii="Times New Roman"/>
                <w:b/>
                <w:i w:val="false"/>
                <w:color w:val="000000"/>
                <w:sz w:val="20"/>
              </w:rPr>
              <w:t>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көмкермеген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Табиғи ресурстар және табиғат пайдалануды реттеу басқармасының "Луговой ормандарды және жануарлар дүниесін қорғау жөніндегі мекемесі"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