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81db" w14:textId="b968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шетелдік жұмыс күшін тартуға рұқсат беру немесе оны ұзарту үшін алым мөлшерлемелерін белгілеу туралы</w:t>
      </w:r>
    </w:p>
    <w:p>
      <w:pPr>
        <w:spacing w:after="0"/>
        <w:ind w:left="0"/>
        <w:jc w:val="both"/>
      </w:pPr>
      <w:r>
        <w:rPr>
          <w:rFonts w:ascii="Times New Roman"/>
          <w:b w:val="false"/>
          <w:i w:val="false"/>
          <w:color w:val="000000"/>
          <w:sz w:val="28"/>
        </w:rPr>
        <w:t>Қазақстан Республикасы Үкіметінің 2025 жылғы 3 қазандағы № 819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Республикасының Салық кодексі 616-бабының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1. Қазақстан Республикасына шетелдік жұмыс күшін тартуға рұқсат беру немесе ұзарту үшін алым мөлшерлемелері:</w:t>
      </w:r>
    </w:p>
    <w:bookmarkEnd w:id="1"/>
    <w:bookmarkStart w:name="z8" w:id="2"/>
    <w:p>
      <w:pPr>
        <w:spacing w:after="0"/>
        <w:ind w:left="0"/>
        <w:jc w:val="both"/>
      </w:pPr>
      <w:r>
        <w:rPr>
          <w:rFonts w:ascii="Times New Roman"/>
          <w:b w:val="false"/>
          <w:i w:val="false"/>
          <w:color w:val="000000"/>
          <w:sz w:val="28"/>
        </w:rPr>
        <w:t>
      күнтізбелік 90 күнге дейін – 12 еселенген айлық есептік көрсеткіш мөлшерінде;</w:t>
      </w:r>
    </w:p>
    <w:bookmarkEnd w:id="2"/>
    <w:bookmarkStart w:name="z9" w:id="3"/>
    <w:p>
      <w:pPr>
        <w:spacing w:after="0"/>
        <w:ind w:left="0"/>
        <w:jc w:val="both"/>
      </w:pPr>
      <w:r>
        <w:rPr>
          <w:rFonts w:ascii="Times New Roman"/>
          <w:b w:val="false"/>
          <w:i w:val="false"/>
          <w:color w:val="000000"/>
          <w:sz w:val="28"/>
        </w:rPr>
        <w:t>
      күнтізбелік 180 күнге дейін – 24 еселенген айлық есептік көрсеткіш мөлшерінде;</w:t>
      </w:r>
    </w:p>
    <w:bookmarkEnd w:id="3"/>
    <w:bookmarkStart w:name="z10" w:id="4"/>
    <w:p>
      <w:pPr>
        <w:spacing w:after="0"/>
        <w:ind w:left="0"/>
        <w:jc w:val="both"/>
      </w:pPr>
      <w:r>
        <w:rPr>
          <w:rFonts w:ascii="Times New Roman"/>
          <w:b w:val="false"/>
          <w:i w:val="false"/>
          <w:color w:val="000000"/>
          <w:sz w:val="28"/>
        </w:rPr>
        <w:t>
      күнтізбелік 270 күнге дейін – 36 еселенген айлық есептік көрсеткіш мөлшерінде;</w:t>
      </w:r>
    </w:p>
    <w:bookmarkEnd w:id="4"/>
    <w:bookmarkStart w:name="z11" w:id="5"/>
    <w:p>
      <w:pPr>
        <w:spacing w:after="0"/>
        <w:ind w:left="0"/>
        <w:jc w:val="both"/>
      </w:pPr>
      <w:r>
        <w:rPr>
          <w:rFonts w:ascii="Times New Roman"/>
          <w:b w:val="false"/>
          <w:i w:val="false"/>
          <w:color w:val="000000"/>
          <w:sz w:val="28"/>
        </w:rPr>
        <w:t xml:space="preserve">
      күнтізбелік 365 күнге дейін – 48 еселенген айлық есептік көрсеткіш мөлшерінде белгіленетін маусымдық шетелдік жұмыскерлерді қоспағанда, Қазақстан Республикасына шетелдік жұмыс күшін тартуға рұқсат беру немесе оны ұзарту үшін алым мөлшерлемелері алым төленетін күнге республикалық бюджет туралы заңда белгіленген айлық есептік көрсеткіш мөлшеріне байланысты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мөлшерлерде белгіленсін.</w:t>
      </w:r>
    </w:p>
    <w:bookmarkEnd w:id="5"/>
    <w:bookmarkStart w:name="z12" w:id="6"/>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 </w:t>
      </w:r>
    </w:p>
    <w:bookmarkEnd w:id="6"/>
    <w:bookmarkStart w:name="z13" w:id="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2026 жылғы 1 қаңтардан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 қазандағы</w:t>
            </w:r>
            <w:r>
              <w:br/>
            </w:r>
            <w:r>
              <w:rPr>
                <w:rFonts w:ascii="Times New Roman"/>
                <w:b w:val="false"/>
                <w:i w:val="false"/>
                <w:color w:val="000000"/>
                <w:sz w:val="20"/>
              </w:rPr>
              <w:t>№ 819 қаулысына</w:t>
            </w:r>
            <w:r>
              <w:br/>
            </w:r>
            <w:r>
              <w:rPr>
                <w:rFonts w:ascii="Times New Roman"/>
                <w:b w:val="false"/>
                <w:i w:val="false"/>
                <w:color w:val="000000"/>
                <w:sz w:val="20"/>
              </w:rPr>
              <w:t>1-қосымша</w:t>
            </w:r>
          </w:p>
        </w:tc>
      </w:tr>
    </w:tbl>
    <w:bookmarkStart w:name="z16" w:id="8"/>
    <w:p>
      <w:pPr>
        <w:spacing w:after="0"/>
        <w:ind w:left="0"/>
        <w:jc w:val="left"/>
      </w:pPr>
      <w:r>
        <w:rPr>
          <w:rFonts w:ascii="Times New Roman"/>
          <w:b/>
          <w:i w:val="false"/>
          <w:color w:val="000000"/>
        </w:rPr>
        <w:t xml:space="preserve"> Қазақстан Республикасына шетелдік жұмыс күшін тартуға рұқсат беру немесе оны ұзарту үшін алым мөлшерлемелері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көрсеткішпен мөлшерлемелер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жұмыскерлердің бірінші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жұмыскер-лердің екінші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жұмыскер-лердің үшінші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 лердің төртінші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бір жылдық рұқсат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екі жылдық рұқсат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үш жылдық рұқсат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 қазу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ауаны баптау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 жинауды және бөлуді бақылау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 мен мотоцикл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тамақтандыру бойынша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орындалатын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қамсыздандыру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түрлерін ұсыну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және өзі тұтыну үшін тауарлар өндіретін және қызметтер көрсететін үй шаруашылықта- рының қызметі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ұйымдардың және органдардың қызметі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 қазандағы</w:t>
            </w:r>
            <w:r>
              <w:br/>
            </w:r>
            <w:r>
              <w:rPr>
                <w:rFonts w:ascii="Times New Roman"/>
                <w:b w:val="false"/>
                <w:i w:val="false"/>
                <w:color w:val="000000"/>
                <w:sz w:val="20"/>
              </w:rPr>
              <w:t>№ 819 қаулысына</w:t>
            </w:r>
            <w:r>
              <w:br/>
            </w:r>
            <w:r>
              <w:rPr>
                <w:rFonts w:ascii="Times New Roman"/>
                <w:b w:val="false"/>
                <w:i w:val="false"/>
                <w:color w:val="000000"/>
                <w:sz w:val="20"/>
              </w:rPr>
              <w:t>2-қосымша</w:t>
            </w:r>
          </w:p>
        </w:tc>
      </w:tr>
    </w:tbl>
    <w:bookmarkStart w:name="z18" w:id="9"/>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9"/>
    <w:bookmarkStart w:name="z19" w:id="10"/>
    <w:p>
      <w:pPr>
        <w:spacing w:after="0"/>
        <w:ind w:left="0"/>
        <w:jc w:val="both"/>
      </w:pPr>
      <w:r>
        <w:rPr>
          <w:rFonts w:ascii="Times New Roman"/>
          <w:b w:val="false"/>
          <w:i w:val="false"/>
          <w:color w:val="000000"/>
          <w:sz w:val="28"/>
        </w:rPr>
        <w:t xml:space="preserve">
      1. "Қазақстан Республикасына шетелдік жұмыс күшін тартуға рұқсатты бергені немесе ұзартқаны үшін алым мөлшерлемелерін белгілеу туралы" Қазақстан Республикасы Үкіметінің 2018 жылғы 3 сәуірдегі № 157 </w:t>
      </w:r>
      <w:r>
        <w:rPr>
          <w:rFonts w:ascii="Times New Roman"/>
          <w:b w:val="false"/>
          <w:i w:val="false"/>
          <w:color w:val="000000"/>
          <w:sz w:val="28"/>
        </w:rPr>
        <w:t>қаулысы</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2. "Қазақстан Республикасына шетелдік жұмыс күшін тартуға рұқсатты бергені және (немесе) ұзартқаны үшін алым мөлшерлемелерін белгілеу туралы" Қазақстан Республикасы Үкіметінің 2018 жылғы 3 сәуірдегі № 157 қаулысына өзгеріс енгізу туралы" Қазақстан Республикасы Үкіметінің 2020 жылғы 16 қыркүйектегі № 588 </w:t>
      </w:r>
      <w:r>
        <w:rPr>
          <w:rFonts w:ascii="Times New Roman"/>
          <w:b w:val="false"/>
          <w:i w:val="false"/>
          <w:color w:val="000000"/>
          <w:sz w:val="28"/>
        </w:rPr>
        <w:t>қаулысы</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xml:space="preserve">
      3. "Қазақстан Республикасына шетелдік жұмыс күшін тартуға рұқсатты бергені және (немесе) ұзартқаны үшін алым мөлшерлемелерін белгілеу туралы" Қазақстан Республикасы Үкіметінің 2018 жылғы 3 сәуірдегі № 157 қаулысына өзгерістер енгізу туралы" Қазақстан Республикасы Үкіметінің 2021 жылғы 12 қарашадағы № 811 </w:t>
      </w:r>
      <w:r>
        <w:rPr>
          <w:rFonts w:ascii="Times New Roman"/>
          <w:b w:val="false"/>
          <w:i w:val="false"/>
          <w:color w:val="000000"/>
          <w:sz w:val="28"/>
        </w:rPr>
        <w:t>қаулысы</w:t>
      </w:r>
      <w:r>
        <w:rPr>
          <w:rFonts w:ascii="Times New Roman"/>
          <w:b w:val="false"/>
          <w:i w:val="false"/>
          <w:color w:val="000000"/>
          <w:sz w:val="28"/>
        </w:rPr>
        <w:t>.</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