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f10b" w14:textId="b4cf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2025 жылға арналған жоспары туралы" Қазақстан Республикасы Үкіметінің 2024 жылғы 27 желтоқсандағы № 1132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26 қыркүйектегі № 800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      Қазақстан Республикасының Үкіметі 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"Қазақстан Республикасы Үкіметінің заң жобалау жұмыстарының 2025 жылға арналған жоспары туралы" Қазақстан Республикасы Үкіметінің 2024 жылғы 27 желтоқсандағы № 1132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көрсетілген қаулымен бекітілген Қазақстан Республикасы Үкіметінің заң жобалау жұмыстарының 2025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реттік нөмірі 15-жол алып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