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3bcd" w14:textId="3c43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22 қыркүйектегі № 784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"381) кондоминиум объектісін басқару жөніндегі шешімдерді қабылдау қағидаларын, сондай-ақ көппәтерлі тұрғын үй пәтерлері, тұрғын емес үй-жайлары меншік иелерінің жиналысы хаттамаларының үлгілік нысандарын және кондоминиум объектісін басқару жөніндегі ай сайынғы және жылдық есептердің нысандарын әзірлеу және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"400)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"402) көппәтерлі тұрғын үйді басқарушыға қойылатын біліктілік талаптарын әзірлеу және бекіту;";</w:t>
      </w:r>
    </w:p>
    <w:bookmarkEnd w:id="5"/>
    <w:bookmarkStart w:name="z14" w:id="6"/>
    <w:p>
      <w:pPr>
        <w:spacing w:after="0"/>
        <w:ind w:left="0"/>
        <w:jc w:val="both"/>
      </w:pPr>
      <w:r>
        <w:rPr>
          <w:rFonts w:ascii="Times New Roman"/>
          <w:b w:val="false"/>
          <w:i w:val="false"/>
          <w:color w:val="000000"/>
          <w:sz w:val="28"/>
        </w:rPr>
        <w:t>
      мынадай мазмұндағы 405-1) тармақшамен толықтырылсын:</w:t>
      </w:r>
    </w:p>
    <w:bookmarkEnd w:id="6"/>
    <w:bookmarkStart w:name="z15" w:id="7"/>
    <w:p>
      <w:pPr>
        <w:spacing w:after="0"/>
        <w:ind w:left="0"/>
        <w:jc w:val="both"/>
      </w:pPr>
      <w:r>
        <w:rPr>
          <w:rFonts w:ascii="Times New Roman"/>
          <w:b w:val="false"/>
          <w:i w:val="false"/>
          <w:color w:val="000000"/>
          <w:sz w:val="28"/>
        </w:rPr>
        <w:t xml:space="preserve">
      "405-1)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үшін екінші деңгейдегі банктерге тұрғын үй құрылысына үлестік қатысудың бірыңғай ақпараттық жүйесіне қолжетімділікті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"412) тұрғын үй инспекциясының кондоминиум объектісін басқару үшін уақытша басқарушы компанияны айқындау және тағайындау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 тармақшалар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"441) тұрғын үй құрылысына үлестік қатысу саласындағы инжинирингтік компанияның тұрғын үй құрылысына үлестік қатысуды ұйымдастыру тәсіліне қарамастан, жергілікті атқарушы органға, сондай-ақ Бірыңғай операторға немесе екінші деңгейдегі банкке (тұрғын үй құрылысына үлестік қатысуды ұйымдастыру тәсіліне қарай) көппәтерлі тұрғын үй немесе жеке тұрғын үйлер кешені құрылысының барысын мониторингтеу нәтижелері туралы есебінің нысанын әзірлеу және бекіту;</w:t>
      </w:r>
    </w:p>
    <w:bookmarkEnd w:id="9"/>
    <w:bookmarkStart w:name="z20" w:id="10"/>
    <w:p>
      <w:pPr>
        <w:spacing w:after="0"/>
        <w:ind w:left="0"/>
        <w:jc w:val="both"/>
      </w:pPr>
      <w:r>
        <w:rPr>
          <w:rFonts w:ascii="Times New Roman"/>
          <w:b w:val="false"/>
          <w:i w:val="false"/>
          <w:color w:val="000000"/>
          <w:sz w:val="28"/>
        </w:rPr>
        <w:t>
      442) бірыңғай оператордың көппәтерлі тұрғын үйдің (тұрғын ғимараттың) немесе жеке тұрғын үйлер кешенің құрылыс жобасы бойынша құжаттарды тексеру тәртібін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"455) кондоминиум объектісін басқару жөніндегі қағидаларды әзірлеу және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 тармақша</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"458) 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 тармақша</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"463) кәсіптік стандарттарды, салалық біліктілік шеңберлерін, кадрлар даярлаудың білім беру бағдарламаларын әзірлеуге, кондоминиум объектісін басқару жөніндегі мамандарды сертификаттау, олардың біліктілігін растау және арттыру жүйесін құруға қатысу;";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тармақша</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"466) кондоминиум объектісін басқарудың үлгілік шартын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 тармақша</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"468) 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әзірлеу және бекіту;";</w:t>
      </w:r>
    </w:p>
    <w:bookmarkEnd w:id="15"/>
    <w:bookmarkStart w:name="z33" w:id="16"/>
    <w:p>
      <w:pPr>
        <w:spacing w:after="0"/>
        <w:ind w:left="0"/>
        <w:jc w:val="both"/>
      </w:pPr>
      <w:r>
        <w:rPr>
          <w:rFonts w:ascii="Times New Roman"/>
          <w:b w:val="false"/>
          <w:i w:val="false"/>
          <w:color w:val="000000"/>
          <w:sz w:val="28"/>
        </w:rPr>
        <w:t>
      мынадай мазмұндағы 494-7) тармақшамен толықтырылсын:</w:t>
      </w:r>
    </w:p>
    <w:bookmarkEnd w:id="16"/>
    <w:bookmarkStart w:name="z34" w:id="17"/>
    <w:p>
      <w:pPr>
        <w:spacing w:after="0"/>
        <w:ind w:left="0"/>
        <w:jc w:val="both"/>
      </w:pPr>
      <w:r>
        <w:rPr>
          <w:rFonts w:ascii="Times New Roman"/>
          <w:b w:val="false"/>
          <w:i w:val="false"/>
          <w:color w:val="000000"/>
          <w:sz w:val="28"/>
        </w:rPr>
        <w:t>
      "494-7)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әзірлеу және бекіту;".</w:t>
      </w:r>
    </w:p>
    <w:bookmarkEnd w:id="17"/>
    <w:bookmarkStart w:name="z35" w:id="18"/>
    <w:p>
      <w:pPr>
        <w:spacing w:after="0"/>
        <w:ind w:left="0"/>
        <w:jc w:val="both"/>
      </w:pPr>
      <w:r>
        <w:rPr>
          <w:rFonts w:ascii="Times New Roman"/>
          <w:b w:val="false"/>
          <w:i w:val="false"/>
          <w:color w:val="000000"/>
          <w:sz w:val="28"/>
        </w:rPr>
        <w:t xml:space="preserve">
      2. Осы қаулы ресми жариялануға тиіс және 2026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абзацтарын қоспағанда, 2025 жылғы 15 қыркүйектен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