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e51b" w14:textId="2fbe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 қыркүйектегі № 708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темір жолы" ұлттық компаниясы" акционерлік қоғамы, оның құрамында" деген бөлім: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теңіз солтүстік терминалы"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"Dosjan Temir Joly"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акционерлік қоғамдардың және олармен үлестес болып табылатын өзге заңды тұлғалардың бәсекелес ортаға беруге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 деген бөлімде реттік нөмірі 7-жол алып тасталсын.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