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227b" w14:textId="c3c2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23 тамыздағы № 673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тамыздағы</w:t>
            </w:r>
            <w:r>
              <w:br/>
            </w:r>
            <w:r>
              <w:rPr>
                <w:rFonts w:ascii="Times New Roman"/>
                <w:b w:val="false"/>
                <w:i w:val="false"/>
                <w:color w:val="000000"/>
                <w:sz w:val="20"/>
              </w:rPr>
              <w:t>№ 673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"Республика және өңiр экономикасы үшiн маңызды стратегиялық мәнi бар су шаруашылығы құрылыстарын уақытша мемлекеттiк басқаруды енгiзу ережесiн бекiту туралы" Қазақстан Республикасы Үкіметінің 2004 жылғы 26 сәуірдегі № 467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2010 жылғы 17 маусымдағы № 604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