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ecf3" w14:textId="6f4e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 шiлдедегi № 498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p>
      <w:pPr>
        <w:spacing w:after="0"/>
        <w:ind w:left="0"/>
        <w:jc w:val="both"/>
      </w:pPr>
      <w:r>
        <w:rPr>
          <w:rFonts w:ascii="Times New Roman"/>
          <w:b w:val="false"/>
          <w:i w:val="false"/>
          <w:color w:val="000000"/>
          <w:sz w:val="28"/>
        </w:rPr>
        <w:t>
      реттік нөмірі 151-жол мынадай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"Волковгеология" акционерлік қоғамы;</w:t>
            </w:r>
          </w:p>
          <w:p>
            <w:pPr>
              <w:spacing w:after="20"/>
              <w:ind w:left="20"/>
              <w:jc w:val="both"/>
            </w:pPr>
            <w:r>
              <w:rPr>
                <w:rFonts w:ascii="Times New Roman"/>
                <w:b w:val="false"/>
                <w:i w:val="false"/>
                <w:color w:val="000000"/>
                <w:sz w:val="20"/>
              </w:rPr>
              <w:t>
3) "Ембімұнайгаз" акционерлік қоғамы;</w:t>
            </w:r>
          </w:p>
          <w:p>
            <w:pPr>
              <w:spacing w:after="20"/>
              <w:ind w:left="20"/>
              <w:jc w:val="both"/>
            </w:pPr>
            <w:r>
              <w:rPr>
                <w:rFonts w:ascii="Times New Roman"/>
                <w:b w:val="false"/>
                <w:i w:val="false"/>
                <w:color w:val="000000"/>
                <w:sz w:val="20"/>
              </w:rPr>
              <w:t>
4) "Ақтау сауда теңіз порты" ұлттық компаниясы" акционерлік қоғамы;</w:t>
            </w:r>
          </w:p>
          <w:p>
            <w:pPr>
              <w:spacing w:after="20"/>
              <w:ind w:left="20"/>
              <w:jc w:val="both"/>
            </w:pPr>
            <w:r>
              <w:rPr>
                <w:rFonts w:ascii="Times New Roman"/>
                <w:b w:val="false"/>
                <w:i w:val="false"/>
                <w:color w:val="000000"/>
                <w:sz w:val="20"/>
              </w:rPr>
              <w:t>
5) "МАЭК" жауапкершілігі шектеулі серіктестігі;</w:t>
            </w:r>
          </w:p>
          <w:p>
            <w:pPr>
              <w:spacing w:after="20"/>
              <w:ind w:left="20"/>
              <w:jc w:val="both"/>
            </w:pPr>
            <w:r>
              <w:rPr>
                <w:rFonts w:ascii="Times New Roman"/>
                <w:b w:val="false"/>
                <w:i w:val="false"/>
                <w:color w:val="000000"/>
                <w:sz w:val="20"/>
              </w:rPr>
              <w:t>
6) "Астана Тазалық" жауапкершілігі шектеулі серіктестігі;</w:t>
            </w:r>
          </w:p>
          <w:p>
            <w:pPr>
              <w:spacing w:after="20"/>
              <w:ind w:left="20"/>
              <w:jc w:val="both"/>
            </w:pPr>
            <w:r>
              <w:rPr>
                <w:rFonts w:ascii="Times New Roman"/>
                <w:b w:val="false"/>
                <w:i w:val="false"/>
                <w:color w:val="000000"/>
                <w:sz w:val="20"/>
              </w:rPr>
              <w:t>
7) "Тазалық 2012" жауапкершілігі шектеулі серіктестігі;</w:t>
            </w:r>
          </w:p>
          <w:p>
            <w:pPr>
              <w:spacing w:after="20"/>
              <w:ind w:left="20"/>
              <w:jc w:val="both"/>
            </w:pPr>
            <w:r>
              <w:rPr>
                <w:rFonts w:ascii="Times New Roman"/>
                <w:b w:val="false"/>
                <w:i w:val="false"/>
                <w:color w:val="000000"/>
                <w:sz w:val="20"/>
              </w:rPr>
              <w:t>
8) "Казатомөнеркәсіп-SaUran" жауапкершiлiгi шектеулi серiктестiгi;</w:t>
            </w:r>
          </w:p>
          <w:p>
            <w:pPr>
              <w:spacing w:after="20"/>
              <w:ind w:left="20"/>
              <w:jc w:val="both"/>
            </w:pPr>
            <w:r>
              <w:rPr>
                <w:rFonts w:ascii="Times New Roman"/>
                <w:b w:val="false"/>
                <w:i w:val="false"/>
                <w:color w:val="000000"/>
                <w:sz w:val="20"/>
              </w:rPr>
              <w:t>
9) "Орталық өндіруші кәсiпорны" жауапкершiлiгi шектеулi серiктестiгi;</w:t>
            </w:r>
          </w:p>
          <w:p>
            <w:pPr>
              <w:spacing w:after="20"/>
              <w:ind w:left="20"/>
              <w:jc w:val="both"/>
            </w:pPr>
            <w:r>
              <w:rPr>
                <w:rFonts w:ascii="Times New Roman"/>
                <w:b w:val="false"/>
                <w:i w:val="false"/>
                <w:color w:val="000000"/>
                <w:sz w:val="20"/>
              </w:rPr>
              <w:t>
10) "БудҰновское" бiрлескен кәсiпорны" жауапкершiлiгi шектеулi серiктестiгi;</w:t>
            </w:r>
          </w:p>
          <w:p>
            <w:pPr>
              <w:spacing w:after="20"/>
              <w:ind w:left="20"/>
              <w:jc w:val="both"/>
            </w:pPr>
            <w:r>
              <w:rPr>
                <w:rFonts w:ascii="Times New Roman"/>
                <w:b w:val="false"/>
                <w:i w:val="false"/>
                <w:color w:val="000000"/>
                <w:sz w:val="20"/>
              </w:rPr>
              <w:t>
11) "РУ-6" жауапкершілігі шектеулі серіктестігі;</w:t>
            </w:r>
          </w:p>
          <w:p>
            <w:pPr>
              <w:spacing w:after="20"/>
              <w:ind w:left="20"/>
              <w:jc w:val="both"/>
            </w:pPr>
            <w:r>
              <w:rPr>
                <w:rFonts w:ascii="Times New Roman"/>
                <w:b w:val="false"/>
                <w:i w:val="false"/>
                <w:color w:val="000000"/>
                <w:sz w:val="20"/>
              </w:rPr>
              <w:t>
12) "Қазақстан атом электр станциялары" жауапкершiлiгi шектеулi серiктестiгi;</w:t>
            </w:r>
          </w:p>
          <w:p>
            <w:pPr>
              <w:spacing w:after="20"/>
              <w:ind w:left="20"/>
              <w:jc w:val="both"/>
            </w:pPr>
            <w:r>
              <w:rPr>
                <w:rFonts w:ascii="Times New Roman"/>
                <w:b w:val="false"/>
                <w:i w:val="false"/>
                <w:color w:val="000000"/>
                <w:sz w:val="20"/>
              </w:rPr>
              <w:t>
13) "Порт Құрық" жауапкершілігі шектеулі серіктестігі;</w:t>
            </w:r>
          </w:p>
          <w:p>
            <w:pPr>
              <w:spacing w:after="20"/>
              <w:ind w:left="20"/>
              <w:jc w:val="both"/>
            </w:pPr>
            <w:r>
              <w:rPr>
                <w:rFonts w:ascii="Times New Roman"/>
                <w:b w:val="false"/>
                <w:i w:val="false"/>
                <w:color w:val="000000"/>
                <w:sz w:val="20"/>
              </w:rPr>
              <w:t>
14) республикалық және коммуналдық мемлекеттік кәсіпорындар;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2024 жылғы 31 қазандағы № 910 қаулысымен бекітілген</w:t>
            </w:r>
          </w:p>
          <w:p>
            <w:pPr>
              <w:spacing w:after="20"/>
              <w:ind w:left="20"/>
              <w:jc w:val="both"/>
            </w:pPr>
            <w:r>
              <w:rPr>
                <w:rFonts w:ascii="Times New Roman"/>
                <w:b w:val="false"/>
                <w:i w:val="false"/>
                <w:color w:val="000000"/>
                <w:sz w:val="20"/>
              </w:rPr>
              <w:t xml:space="preserve">
Экологиялық мәдениетті дамытудың 2024 – 2029 жылдарға арналған "Таза Қазақстан" </w:t>
            </w:r>
            <w:r>
              <w:rPr>
                <w:rFonts w:ascii="Times New Roman"/>
                <w:b w:val="false"/>
                <w:i w:val="false"/>
                <w:color w:val="000000"/>
                <w:sz w:val="20"/>
              </w:rPr>
              <w:t>тұжырымдамасын</w:t>
            </w:r>
            <w:r>
              <w:rPr>
                <w:rFonts w:ascii="Times New Roman"/>
                <w:b w:val="false"/>
                <w:i w:val="false"/>
                <w:color w:val="000000"/>
                <w:sz w:val="20"/>
              </w:rPr>
              <w:t xml:space="preserve">  іске асыру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Абай облысы Абай ауданы әкімдігінің шаруашылық жүргізу құқығындағы "Риза"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Абай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Ақсуат ауданы әкімінің шаруашылық есебіндегі "Ақсуат"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Ақсуат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"Абай облысы Бесқарағай ауданының шаруашылық жүргізуге құқығы негізделген "Beskaragai Su"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"Абай облысы Бородулиха ауданының коммуналдық шаруашылығы"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Жарма ауданы әкімдігінің "Жарма су"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Абай облысы Үржар ауданы әкімдігінің Абай облысы Үржар ауданының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 Үржар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Абай облысы Көкпекті ауданы әкімдігінің "Көкпекті"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Абай облысы Мақаншы ауданы әкімдігінің "Мақаншы"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Мақаншы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"КУРЧАТОВ ВОДОКАНАЛ"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Курчатов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Астрахан ауданының әкімдігінің жанындағы шаруашылық жүргізу құқығы бар "Комхоз"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Астрахан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Ақкөл ауданы әкімдігінің жанындағы "Ақкөл-Горкомхоз"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Атбасар ауданы әкімдігінің жанындағы шаруашылық жүргізуге құқылы "Атбасар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Аршалы ауданы әкімдігі жанындағы "Аршалы Су-2030" шаруашылық жүргізуге құқықты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Бурабай ауданының тұрғын үй-коммуналдық шаруашылық және тұрғын үй инспекциясы бөлімі жанындағы "Бурабай тазалық"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"Біржан сал ауданының тұрғын үй-коммуналдық шаруашылық, жолаушылар көлігі және автомобиль жолдары бөлімінің шаруашылық жүргізу құқығындағы "Степняк-су"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Біржан сал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Бұланды ауданы әкімдігінің жанындағы "Макинск Жылу"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Егіндікөл ауданы әкімдігінің жанындағы шаруашылық жүргізу құқығындағы "Егіндікөл Су Арнасы"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Егіндікөл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Ерейментау ауданы әкімдігінің жанындағы шаруашылық жұмысына құқық алған "Жылусервис" коммуналды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"Ақмола облысы Есіл ауданының тұрғын үй-коммуналдық шаруашылық, жолаушылар көлігі, автомобиль жолдары және тұрғын үй испекциясы бөлімі" мемлекеттік мекемесі жанындағы "Есіл қалалық коммуналдық шаруашылық"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Ақмола облысы Жақсы ауданы әкімдігінің жанындағы шаруашылық жүргізу құқығындағы "Жақсы Су Арнасы"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Жарқайың ауданының "Коммунсервис"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Зеренді ауданының "Тұрғын үй-коммуналдық шаруашылық, жолаушылар көлігі және автомобиль жолдары бөлімі" мемлекеттік мекемесінің жанындағы шаруашылық жүргізу құқығындағы "Зеренді Сервис"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Қорғалжын ауданы әкімдігінің шаруашылық жүргізу құқығына "Өрлеу"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Сандықтау ауданының тұрғын үй-коммуналдық шаруашылығы, жолаушылар көлігі және автомобильдік жолдар бөлімінің жанындағы "Сандықтау-Су" шаруашылық жүргізу құқығындағы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Целиноград ауданы әкімдігі жанындағы "Целиноград Су Арнасы"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Шортанды ауданы әкімдігінің жанындағы "Шортанды Су"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Көкшетау қаласы әкімдігінің жанындағы шаруашылық жүргізуге құқылы "Көкшетау Су Арнасы"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Қосшы қаласының әкімдігінің жанындағы "Қосшы Су"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Қосшы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"Степногорск-су арнасы"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Степногорск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"Ақтөбе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"Қызмет Ақтөбе"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"Мұғалжар аудандық тұрғын үй-коммуналдық шаруашылық, жолаушылар көлігі және автомобиль жолдары бөлімі" мемлекеттік мекемесінің шаруашылық жүргізу құқығындағы "Коммуналшы"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"Мұғалжар аудандық тұрғын үй-коммуналдық шаруашылық, жолаушылар көлігі және автомобиль жолдары бөлімі" мемлекеттік мекемесінің шаруашылық жүргізу құқығындағы "Ембіжылу"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"Ойыл аудандық сәулет, құрылыс, тұрғын үй-коммуналдық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"Темір аудандық тұрғын үй-коммуналдық шаруашылық, жолаушылар көлігі және автомобиль жолдары бөлімі" мемлекеттік мекемесі жанындағы шаруашылық жүргізу құқығындағы "Шұбарқұдық жылу"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Балқаш ауданы әкімдігінің шаруашылық жүргізу құқығындағы "Балқаш Таза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Қонаев қаласы әкімдігінің шаруашылық жүргізу құқығындағы "Жасыл қала Қонаев"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Іле ауданы әкімінің аппараты мемлекеттік мекемесінің "Іле Су" Шаруашылық жүргізу құқығындағы мемлекеттік коммуналды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Ұйғыр ауданы әкімдігінің шаруашылық жүргізу құқығындағы "Ұйғыр ауданының Су құбыры"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"Еңбекшіқазақ ауданының тұрғын үй-коммуналдық шаруашылығы және тұрғын үй испекциясы бөлімі" мемлекеттік мекемесінің шаруашылық жүргізу құқығындағы "Шелек су шаруашылығы"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Кеген ауданы әкімдігінің шаруашылық жүргізу құқығындағы "Кеген су құбыры"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"Жамбыл ауданының тұрғын үй-коммуналдық шаруашылық және тұрғын үй испекциясы бөлімі" коммуналдық мемлекеттік мекемесінің шаруашылық жүргізу құқығындағы "Жамбыл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Райымбек ауданының "Тұрғын үй-коммуналдық шаруашылығы, жолаушылар көлігі, автомобиль жолдары және тұрғын үй испекциясы бөлімі" мемлекеттік мекемесінің Райымбек ауданындағы "Байынқол су құбыры"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"Теректі-таза су"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Шыңғырлау ауданы әкімдігінің (шаруашылық жүргізу құқығындағы) "Шыңғырлаукомтехсервис"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Бөкей ордасы ауданы әкімдігінің шаруашылық жүргізу құқығындағы "Орда"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Бөкейордасы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Бәйтерек ауданы әкімдігінің (шаруашылық жүргізу құқығындағы) "Коммунальник"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Бәйтерек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Жәнібек ауданы әкімдігінің "Жолаушы" (шаруашылық жүргізуге құқылы)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Жәнібек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"Сарысу ауданы әкімдігінің тұрғын үй коммуналдық шаруашылығы, жолаушылар көлігі және автомобиль жолдары бөлімінің "Сарысу сулары"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"Байзақ ауданы әкімдігінің шаруашылық жүргізу құқығындағы "Байзақ су"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Жуалы ауданы әкімдігінің тұрғын-үй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Жамбыл облысы Т.Рысқұлов ауданы әкімдігінің "Құлан-Энерго Жылу"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ТұрарРысқұлов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Балқаш қаласы әкімдігінің "Балқашэнерго"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Балқаш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Теміртау қаласы әкімдігі Теміртау қаласының мәдениет, тілдерді дамыту, дене шынықтыру және спорт бөлімінің "Мәдениет, демалыс саябақтары және гүлзарлар басқармасы" коммуналдық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"АҚТОҒАЙ-СУ"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Ақтоғай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"Ақтоғай- Энерго"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Ақтоғай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Бұқар жырау ауданы әкімиятының (шаруашылық жүргізу құқығындағы) "Ботақара су қожалығы"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Нұра ауданы әкімдігінің "Қаратал" коммуналдық мемлекеттік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Нұра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"Әулиекөл ауданы әкімдігінің тұрғын үй- коммуналдық шаруашылық, жолаушылар көлігі және автомобиль жолдары бөлімі" мемлекеттік мекемесінің Әулиекөл ауданы әкімдігінің "Құсмұрын жылытуэнергетиқалық компаниясы"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Бейімбет Майлин ауданы әкімдігінің шаруашылық жүргізу құқығындағы "Тобыл"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Бейімбет Майлин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шаруашылықты жүргізу құқығымен "Шығыс"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 жүргізу құқығындағы Октябрьский "Суық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"Тұрғын үй-коммуналдық шаруашылық, жолаушылар көлігі және автомобиль жолдары бөлімі" мемлекеттік мекемесінің Қостанай ауданы әкімдігінің "Затобол жылу энергетикалық компаниясы"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"Спутник-2012"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Рудный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Науырзым ауданы әкімдігінің "Науырзым сервис"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"Ұлан-С"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Ұзынкөл ауданының тұрғын үй-коммуналдық шаруашылық, жолаушылар көлігі және автомобиль жолдары бөлімінің "Таза Ұзынкөл"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"Қамысты"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Қамысты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"Көмек Алтын"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"Іскер-Арқалық"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Лисаков қаласы әкімдігінің "Лисаковқалакоммунэнерго" өндiрiстiк-шаруашылық бiрлестiгi" мемлекеттiк коммуналдық кәсiпорны;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Лисаковск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Қостанай облысы Федоров ауданы әкімдігінің "Водстрой" мемлекеттік коммуналдық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"Аманкелді ауданы әкімдігінің тұрғын үй-коммуналдық шаруашылық, жолаушылар көлігі, автомобиль жолдары және тұрғын үй испекциясы бөлімі" коммуналдық мемлекеттік мекемесінің "Аман-Су" коммуналдық мемлекеттік кәсіорыны;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Аманкелді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шаруашылық жүргізу құқығындағы "Қызылорда тазалығы"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"Арал аудандық тұрғын үй-коммуналдық шаруашылығы, жолаушылар көлігі және автомобиль жолдары бөлімі" коммуналдық мемлекеттік мекемесінің "Арал тазалығы"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"Қазалы ауданының тұрғын үй-коммуналдық шаруашылығы, жолаушылар көлігі және автомобиль жолдары бөлімі" коммуналдық мемлекеттік мекемесінің шаруашылық жүргізу құқығындағы "Қазалы-Су сервис"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Ақтау қаласы әкімдігінің "Таза-Ақтау"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Жаңаөзен қаласының әкімдігінің шаруашылық құқығындағы "Таза-Жаңаөзен"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Жаңаөзен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Мұнайлы аудандық тұрғын үй-коммуналдық шаруашылығы, жолаушы көлігі және автомобиль жолдары бөлімінің "Таза-Мұнайлы"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"БЕЙНЕУ АУДАНЫ ӘКІМДІГІНІҢ ШАРУАШЫЛЫҚ ЖҮРГІЗУ ҚҰҚЫҒЫНДАҒЫ ТАЗА-БЕЙНЕУ КОММУНАЛДЫҚ МЕМЛЕКЕТТІК КӘСІПОРНЫ";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Маңғыстау аудандық тұрғын үй-коммуналдық шаруашылық, жолаушылар көлігі және автомобиль жолдары бөлімінің "Таза-Маңғыстау"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Қарақия аудандық тұрғын үй-коммуналдық шаруашылығы, жолаушылар көлігі және автомобиль жолдары бөлімінің "Таза-Қарақия"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Қарақия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Түпқараған ауданы әкімдігінің шаруашылық жүргізу құқығындағы "Таза-Түпқараған"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Ақсу қаласы әкімдігінің шаруашылық жүргізу құқығындағы "Ақсу-су арнасы"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Баянауыл ауданы әкімдігінің "Баянауыл ауданы экономиканың нақты секторы бөлімі" мемлекеттік мекемесінің "Баянауыл-су арнасы"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Железин ауданының экономиканың нақты секторы бөлімінің "Көмек"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Ертіс ауданы әкімдігінің шаруашылық жүргізу құқығындағы "Ертіс-ауызсу"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Тереңкөл ауданының тұрғын үй-коммуналдық шаруашылық жолаушылар көлігі және автомобиль жолдары бөлімінің "Бастау-су арнасы"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Аққулы ауданы әкімдігі Аққулы ауданының экономиканың нақты сектор бөлімінің "Аққу-Сервис"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Аққулы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"Екібастұз қаласы әкімдігінің тұрғын үй-коммуналдық шаруашылығы, жолаушылар көлігі және автомобиль жолдары бөлімінің шаруашылық жүргізу құқығындағы "Екібастұз-Тазалық"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"ТАЗАЛЫҚ 2025" шаруашылық жүргізу құқығындағы коммуналдық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"Мамлютское1"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мекемесінің "Алпаш"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"Қамқор Есіл"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Кентау қаласы әкімдігінің "Кентау қалалық тұрғын-үй коммуналдық шаруашылық және тұрғын үй испекциясы бөлімінің "Ащысай Су"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Кентау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Бәйдібек ауданы әкімдігінің шаруашылық жүргізу құқындағы "Бәйдібек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Бәйдібек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"Жетісай ауданының тұрғын үй-коммуналдық шаруашылығы, жолаушылар көлігі, автомобиль жолдары және тұрғын үй испекциясы бөлімінің шаруашылық жүргізу құқығындағы "Жетісай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Жетісай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Отырар ауданы әкімдігінің "Отырар-Қызмет"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Отырар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Келес ауданының кәсіпкерлік және ауыл шаруашылығы бөлімінің "Келес ауданы су шаруашылығы"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Сауран ауданы әкімдігінің тұрғын үй-коммуналдық шаруашылығы және тұрғын үй испекциясы бөлімінің "Сауран-Су"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Сауран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"Созақ ауданы әкімдігінің тұрғын үй-коммуналдық шаруашылық, жолаушылар көлігі және автомобиль жолдары бөлімінің "Созақ сәулет" мемлекеттік коммуналдық қазыналық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Арыс қаласының "Тұрғын үй-коммуналдық шаруашылық, жолаушылар көлігі және автомобиль жолдары бөлімі" мемлекеттік мекемесінің шаруашылық жүргізу құқығындағы "Арыс жылу"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"Түлкібас ауданы әкімдігінің шаруашылық жүргізу құқығындағы "Тұраркент-су"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Түлкібас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Мақтаарал ауданының тұрғын үй-коммуналдық шаруашылық, жолаушылар көлігі, автомобиль жолдары және тұрғын үй инспекциясы бөлімінің шаруашылық жүргізу құқығындағы "Мақтаарал-Сервис"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Мақтаарал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"Төлеби ауданының тұрғын үй-коммуналдық шаруашылық, жолаушылар көлігі және автомобиль жолдары бөлімінің" "Ленгір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Төле би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Ордабасы аудандық тұрғын үй-коммуналдық шаруашылығы, жолаушылар көлігі, автомобиль жолдары және тұрғын үй испекциясы бөлімінің "Таза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Шардара ауданы әкімдігінің тұрғын үй-коммуналдық шаруашылық, жолаушылар көлігі және автомобиль жолдары бөлімінің "Шардара Сервис" шаруашылық жүргізу құқығындағы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Шардара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Қазығұрт аудандық тұрғын үй-коммуналдық шаруашылық, жолаушылар көлігі және автомобиль жолдары бөлімінің "Таза су"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Қазығұрт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Сарыағаш ауданының тұрғын үй-коммуналдық шаруашылық бөлімінің шаруашылық жүргізу құқығындағы "Сарыағаш-Тұрмыс"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Сарыағаш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Жаңаарқа ауданы әкімдігі Жаңаарқа ауданының тұрғын үй коммуналдық шаруашылығы, жолаушылар көлігі және автокөлік жолдары бөлімінің "Жаңаарқа-Жылу"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Жаңаарқа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Жәйрем кенті әкімі аппаратының "Жәйрем Болашақ" шаруашылық жүргізу құқығындағы коммуналдық мемлекеттік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Қаражал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Жезқазған қаласының тұрғын үй-коммуналдық шаруашылық бөлімі Жезқазған қаласының әкімдігінің "Мәдениет және демалыс парктерін басқару" коммуналдық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Жезқазған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"Сәтбаев жылу, сумен жабдықтау кәсіпорыны"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Сәтбаев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Глубокое ауданы әкімдігінің шаруашылық жүргізу құқығындағы Глубокое к. "Теплоэнергия"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Глубокое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Күршім ауданы әкімдігінің "Күршім"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Зайсан ауданы әкімдігінің "ЗАЙСАН" көп салалы коммуналдық мемлекеттік шаруашылық жүргізу есебіндегі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Катонқарағай ауданының "Алтай КомХоз Сервис"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Қатонқарағай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Үлкен Нарын ауданының "Нарын Ком Хоз Сервис"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Үлкен Нарын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Самар ауданы әкімдігінің "Самар" шаруашылық жүргізу құқығындағы коммуналдық мемлекеттік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Самар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Шығыс Қазақстан облысы Марқакөл ауданы әкімдігінің "Теректі"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Марқакөл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"ШЕМОНАИХА СУ АРНАСЫ"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Шемонаиха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Тарбағатай ауданы әкімдігінің шаруашылық жүргізу құқығындағы "Ақжар"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Ұлан ауданы әкімдігінің "Молодежный" коммуналдық мемлекеттік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"Eco Almaty" жауапкершiлiгi шектеулi серiктестiгi;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363-жол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Жинап-тазалау бойынша өзге қызмет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"Қорғас" шекара маңы ынтымақтастығы халықаралық орталығы"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2) "QazBioPharm" ұлттық холдингі" акционерлік қоғамы;</w:t>
            </w:r>
          </w:p>
          <w:p>
            <w:pPr>
              <w:spacing w:after="20"/>
              <w:ind w:left="20"/>
              <w:jc w:val="both"/>
            </w:pPr>
            <w:r>
              <w:rPr>
                <w:rFonts w:ascii="Times New Roman"/>
                <w:b w:val="false"/>
                <w:i w:val="false"/>
                <w:color w:val="000000"/>
                <w:sz w:val="20"/>
              </w:rPr>
              <w:t>
3) "Астана Тазалық" жауапкершілігі шектеулі серіктестігі;</w:t>
            </w:r>
          </w:p>
          <w:p>
            <w:pPr>
              <w:spacing w:after="20"/>
              <w:ind w:left="20"/>
              <w:jc w:val="both"/>
            </w:pPr>
            <w:r>
              <w:rPr>
                <w:rFonts w:ascii="Times New Roman"/>
                <w:b w:val="false"/>
                <w:i w:val="false"/>
                <w:color w:val="000000"/>
                <w:sz w:val="20"/>
              </w:rPr>
              <w:t>
4) "Астана-Зеленстрой" жауапкершілігі шектеулі серіктестігі;</w:t>
            </w:r>
          </w:p>
          <w:p>
            <w:pPr>
              <w:spacing w:after="20"/>
              <w:ind w:left="20"/>
              <w:jc w:val="both"/>
            </w:pPr>
            <w:r>
              <w:rPr>
                <w:rFonts w:ascii="Times New Roman"/>
                <w:b w:val="false"/>
                <w:i w:val="false"/>
                <w:color w:val="000000"/>
                <w:sz w:val="20"/>
              </w:rPr>
              <w:t>
5) "Ядролық физика институты"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2024 жылғы 31 қазандағы № 910 қаулысымен бекітілген</w:t>
            </w:r>
          </w:p>
          <w:p>
            <w:pPr>
              <w:spacing w:after="20"/>
              <w:ind w:left="20"/>
              <w:jc w:val="both"/>
            </w:pPr>
            <w:r>
              <w:rPr>
                <w:rFonts w:ascii="Times New Roman"/>
                <w:b w:val="false"/>
                <w:i w:val="false"/>
                <w:color w:val="000000"/>
                <w:sz w:val="20"/>
              </w:rPr>
              <w:t xml:space="preserve">
Экологиялық мәдениетті дамытудың 2024 – 2029 жылдарға арналған "Таза Қазақстан" </w:t>
            </w:r>
            <w:r>
              <w:rPr>
                <w:rFonts w:ascii="Times New Roman"/>
                <w:b w:val="false"/>
                <w:i w:val="false"/>
                <w:color w:val="000000"/>
                <w:sz w:val="20"/>
              </w:rPr>
              <w:t>тұжырымдамасын</w:t>
            </w:r>
            <w:r>
              <w:rPr>
                <w:rFonts w:ascii="Times New Roman"/>
                <w:b w:val="false"/>
                <w:i w:val="false"/>
                <w:color w:val="000000"/>
                <w:sz w:val="20"/>
              </w:rPr>
              <w:t xml:space="preserve">  іске асыру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Абай облысы Абай ауданы әкімдігінің шаруашылық жүргізу құқығындағы "Риза"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Абай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Ақсуат ауданы әкімінің шаруашылық есебіндегі "Ақсуат"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Абай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"Абай облысы Бесқарағай ауданының шаруашылық жүргізуге құқығы негізделген "Beskaragai Su"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"Абай облысы Бородулиха ауданының коммуналдық шаруашылығы"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Жарма ауданы әкімдігінің "Жарма су"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"КУРЧАТОВ ВОДОКАНАЛ"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Курчатов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Абай облысы Үржар ауданы әкімдігінің Абай облысы Үржар ауданының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Абай облысы Көкпекті ауданы әкімдігінің "Көкпекті"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Абай облысы Мақаншы ауданы әкімдігінің "Мақаншы"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Мақаншы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Орал қаласының әкімдігі Орал қаласының мәдениет және тілдерді дамыту бөлімінің шаруашылық жүргізу құқығындағы "Мәдениет және саябақтары мен сверлері дирекциясы"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Бөкей ордасы ауданы әкімдігінің шаруашылық жүргізу құқығындағы "Орда"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Бөкейордасы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Бөрлі ауданы әкімдігінің шаруашылық жүргізу құқығындағы "Горкомхоз"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Жәнібек ауданы әкімдігінің "Жолаушы" (шаруашылық жүргізуге құқылы)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Жәнібек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Сырым ауданы әкімдігінің (шаруашылық жүргізуге құқылы) "Сырым"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 Сырым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Тасқала ауданы әкімиятының (шаруашылық жүргізуге құқылы) Тасқала аудандық коммуналдық шаруашылығымемлекеттік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"Теректі-таза су"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Жаңақала ауданы әкімдігінің шаруашылық жүргізу құқығындағы "Коммунал"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Жаңқала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Шыңғырлау ауданы әкімдігінің (шаруашылық жүргізу құқығындағы) "Шыңғырлаукомтехсервис"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Бәйтерек ауданы әкімдігінің (шаруашылық жүргізу құқығындағы) "Коммунальник"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Бәйтерек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Қаратөбе ауданы әкімдігінің шаруашылық жүргізу құқығындағы "Қаратөбе аудандық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 Қаратөбе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Теміртау қаласы әкімдігі Теміртау қаласының мәдениет, тілдерді дамыту, дене шынықтыру және спорт бөлімінің "Мәдениет, демалыс саябақтары және гүлзарлар басқармасы" коммуналдық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Бұқар жырау ауданы әкімиятының (шаруашылық жүргізу құқығындағы) "Ботақара су қожалығы"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Нұра ауданы әкімдігінің "Қаратал" коммуналдық мемлекеттік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Нұра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Саран қаласы әкімдігінің "Сараньтеплосервис"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Саран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Қарағанды қаласының тұрғын үй-коммуналдық шаруашылығы, жолаушылар көлігі және автомобиль жолдары бөлімінің "Қарағанды қаласының даму орталығы"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Әулиекөл ауданының "Әулиекөл ауданы әкімдігінің тұрғын үй коммуналдық шаруашылық, жолаушылар көлігі және автомобиль жолдары бөлімі" мемлекеттік мекемесінің Әулиекөл ауданы әкімдігінің "Құсмұрын жылытуэнергетиқалық компаниясы"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"Ұлан-С"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Ұзынкөл ауданының тұрғын үй-коммуналдық шаруашылық, жолаушылар көлігі және автомобиль жолдары бөлімінің "Таза Ұзынкөл"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"Көмек Алтын"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"Іскер-Арқалық"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Лисаков қаласы әкімдігінің "Лисаковқалакоммунэнерго" өндiрiстiк-шаруашылық бiрлестiгi" мемлекеттiк коммуналдық кәсiпорны;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Лисаковск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Қарабалық ауданы әкімдігінің "Жылу"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Қостанай облысы Федоров ауданы әкімдігінің "Водстрой"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"ЖКХремонт"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Қостанай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шаруашылық жүргізу құқығындағы "Қызылорда тазалығы"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Қызылорда облысы Арал ауданының "Арал аудандық тұрғын үй-коммуналдық шаруашылығы, жолаушылар көлігі және автомобиль жолдары бөлімі" коммуналдық мемлекеттік мекемесінің "Арал тазалығы"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"Қазалы ауданының тұрғын үй-коммуналдық шаруашылығы, жолаушылар көлігі және автомобиль жолдары бөлімі" коммуналдық мемлекеттік мекемесінің шаруашылық жүргізу құқығындағы "Қазалы-Су сервис"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Ақтау қаласы әкімдігінің "Таза-Ақтау"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Жаңаөзен қаласының әкімдігінің шаруашылық құқығындағы "Таза-Жаңаөзен"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Жаңаөзен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Мұнайлы аудандық тұрғын үй-коммуналдық шаруашылығы, жолаушы көлігі және автомобиль жолдары бөлімінің "Таза-Мұнайлы"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"БЕЙНЕУ АУДАНЫ ӘКІМДІГІНІҢ ШАРУАШЫЛЫҚ ЖҮРГІЗУ ҚҰҚЫҒЫНДАҒЫ ТАЗА-БЕЙНЕУ КОММУНАЛДЫҚ МЕМЛЕКЕТТІК КӘСІПОРНЫ";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Маңғыстау аудандық тұрғын үй-коммуналдық шаруашылық, жолаушылар көлігі және автомобиль жолдары бөлімінің "Таза-Маңғыстау"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Қарақия аудандық тұрғын үй-коммуналдық шаруашылығы, жолаушылар көлігі және автомобиль жолдары бөлімінің "Таза-Қарақия"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Қарақия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Түпқараған ауданы әкімдігінің шаруашылық жүргізу құқығындағы "Таза-Түпқараған"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Ақсу қаласы әкімдігінің шаруашылық жүргізу құқығындағы "Ақсу-су арнасы"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Баянауыл ауданы әкімдігінің "Баянауыл ауданы экономиканың нақты секторы бөлімі" мемлекеттік мекемесінің "Баянауыл-су арнасы"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Железин ауданының экономиканың нақты секторы бөлімінің "Көмек"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Ертіс ауданы әкімдігінің шаруашылық жүргізу құқығындағы "Ертіс-ауызсу"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Тереңкөл ауданының тұрғын үй-коммуналдық шаруашылық жолаушылар көлігі және автомобиль жолдары бөлімінің "Бастау-су арнасы"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Аққулы ауданы әкімдігі Аққулы ауданының экономиканың нақты сектор бөлімінің "Аққу сервис"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Аққулы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"Ақтоғай ауданы әкімдігі Ақтоғай ауданының экономиканың нақты секторы бөлімінің "Ақтоғай-Су"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Шарбақты ауданы әкімдігінің "Қайнар"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Успен ауданы әкімдігінің, Успен ауданынын тұрғын-үй коммуналдық шаруашылық, жолаушылар көлігі және автомобиль жолдары бөлімінің "Успен Ауыз-су"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Успен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Павлодар қаласы әкімдігі Павлодар қаласының тұрғын үй инспекциясы және коммуналдық шаруашылық бөлімінің "ERTIS SU PVL"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"Екібастұз қаласы әкімдігінің тұрғын үй-коммуналдық шаруашылығы, жолаушылар көлігі және автомобиль жолдары бөлімінің шаруашылық жүргізу құқығындағы "Екібастұз-Тазалық"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мекемесінің "Алпаш"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Солтүстік Қазақстан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"ШЕМОНАИХА СУ АРНАСЫ"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Шемонаиха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"Eco Almaty" жауапкершiлiгi шектеулi серiктестiгi.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364-жол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абаттандыру қызметі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"Қорғас" шекара маңы ынтымақтастығы халықаралық орталығы"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2) "QazBioPharm" ұлттық холдингі" акционерлік қоғамы;</w:t>
            </w:r>
          </w:p>
          <w:p>
            <w:pPr>
              <w:spacing w:after="20"/>
              <w:ind w:left="20"/>
              <w:jc w:val="both"/>
            </w:pPr>
            <w:r>
              <w:rPr>
                <w:rFonts w:ascii="Times New Roman"/>
                <w:b w:val="false"/>
                <w:i w:val="false"/>
                <w:color w:val="000000"/>
                <w:sz w:val="20"/>
              </w:rPr>
              <w:t>
3) "Астана – Зеленстрой" жауапкершілігі шектеулі серіктестігі;</w:t>
            </w:r>
          </w:p>
          <w:p>
            <w:pPr>
              <w:spacing w:after="20"/>
              <w:ind w:left="20"/>
              <w:jc w:val="both"/>
            </w:pPr>
            <w:r>
              <w:rPr>
                <w:rFonts w:ascii="Times New Roman"/>
                <w:b w:val="false"/>
                <w:i w:val="false"/>
                <w:color w:val="000000"/>
                <w:sz w:val="20"/>
              </w:rPr>
              <w:t>
4) Маңғыстау облысы әкімдігінің "Ақбота"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2024 жылғы 31 қазандағы № 910 қаулысымен бекітілген</w:t>
            </w:r>
          </w:p>
          <w:p>
            <w:pPr>
              <w:spacing w:after="20"/>
              <w:ind w:left="20"/>
              <w:jc w:val="both"/>
            </w:pPr>
            <w:r>
              <w:rPr>
                <w:rFonts w:ascii="Times New Roman"/>
                <w:b w:val="false"/>
                <w:i w:val="false"/>
                <w:color w:val="000000"/>
                <w:sz w:val="20"/>
              </w:rPr>
              <w:t>
Экологиялық мәдениетті дамытудың 2024 – 2029 жылдарға арналған "Таза Қазақстан" тұжырымдамасын іске асыру кезеңінде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Абай облысы Абай ауданы әкімдігінің шаруашылық жүргізу құқығындағы "Риза"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Абай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Ақсуат ауданы әкімдінің шаруашылық есебіндегі "Ақсуат"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Абай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"Абай облысы Бесқарағай ауданының шаруашылық жүргізуге құқығы негізделген "Beskaragai Su"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"Абай облысы Бородулиха ауданының коммуналдық шаруашылығы"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Жарма ауданы әкімдігінің "Жарма су"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Абай облысы Үржар ауданы әкімдігінің Абай облысы Үржар ауданының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Абай облысы Көкпекті ауданы әкімдігінің "Көкпекті"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Абай облысы Мақаншы ауданы әкімдігінің "Мақаншы"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Мақаншы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Астрахан ауданының әкімдігінің жанындағы шаруашылық жүргізу құқығы бар "Комхоз"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Астрахан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Ақкөл ауданы әкімдігінің жанындағы "Ақкөл-Горкомхоз"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Атбасар ауданы әкімдігінің жанындағы шаруашылық жүргізуге құқылы "Атбасар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Аршалы ауданы әкімдігі жанындағы "Аршалы Су-2030" шаруашылық жүргізуге құқықты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Бурабай ауданының тұрғын үй-коммуналдық шаруашылық және тұрғын үй инспекциясы бөлімі жанындағы "Бурабай тазалық" шаруашылық меншік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"Біржан сал ауданының тұрғын үй-коммуналдық шаруашылық, жолаушылар көлігі және автомобиль жолдары бөлімінің шаруашылық жүргізу құқығындағы "Степняк Су" шаруашылық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Біржан сал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Бұланды ауданы әкімдігінің жанындағы "Макинск Жылу"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Егіндікөл ауданы әкімдігінің жанындағы шаруашылық жүргізу құқығындағы "Егіндікөл Су Арнасы"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Ақмола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22)Ерейментау ауданы әкімдігінің жанындағы шаруашылық жұмысына құқық алған "Жылусервис" коммуналды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Ақмола облысы Есіл ауданының тұрғын үй-коммуналдық шаруашылық, жолаушылар көлігі, автомобиль жолдары және тұрғын үй испекциясы бөлімі" мемлекеттік мекемесі жанындағы "Есіл қалалық коммуналдық шаруашылық"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Жарқайың ауданының "Коммунсервис"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Ақмола облысы Жақсы ауданы әкімдігінің жанындағы шаруашылық жүргізу құқығындағы "Жақсы Су Арнасы"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Зеренді ауданының "Тұрғын үй-коммуналдық шаруашылық, жолаушылар көлігі және автомобиль жолдары бөлімі" мемлекеттік мекемесінің жанындағы шаруашылық жүргізу құқығындағы "Зеренді Сервис"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Қорғалжын ауданы әкімдігінің шаруашылық жүргізу құқығына "Өрлеу"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Сандықтау ауданының тұрғын үй-коммуналдық шаруашылығы, жолаушылар көлігі және автомобильдік жолдар бөлімінің жанындағы "Сандықтау-Су" шаруашылық жүргізу құқығындағы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Целиноград ауданы әкімдігі жанындағы "Целиноград Су Арнасы"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Шортанды ауданы әкімдігінің жанындағы "Шортанды Су"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Көкшетау қаласы әкімдігінің жанындағы шаруашылық жүргізуге құқылы "Көкшетау Су Арнасы"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Қосшы қаласының әкімдігінің жанындағы "Қосшы Су"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Қосшы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"Степногорск-су арнасы"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Степногорск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"Ақтөбе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"Қызмет Ақтөбе"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Ақтөбе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"Мұғалжар аудандық тұрғын үй-коммуналдық шаруашылық, жолаушылар көлігі және автомобиль жолдары бөлімі" мемлекеттік мекемесінің шаруашылық жүргізу құқығындағы "Коммуналшы"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"Мұғалжар аудандық тұрғын үй-коммуналдық шаруашылық, жолаушылар көлігі және автомобиль жолдары бөлімі" мемлекеттік мекемесінің шаруашылық жүргізу құқығындағы "Ембіжылу"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"Ойыл аудандық сәулет, құрылыс, тұрғын үй-коммуналдық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"Темір аудандық тұрғын үй-коммуналдық шаруашылық, жолаушылар көлігі және автомобиль жолдары бөлімі" мемлекеттік мекемесі жанындағы шаруашылық жүргізу құқығындағы "Шұбарқұдық жылу"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"Әйтеке би аудандық тұрғын үй-коммуналдық шаруашылығы, жолаушылар көлігі, автомобиль жолдары, сәулет, қала құрылысы және құрылыс бөлімі" мемлекеттік мекемесінің шаруашылық жүргізу құқығындағы Әйтеке би ауданындағы "Қайнар"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Балқаш ауданы әкімдігінің шаруашылық жүргізу құқығындағы "Балқаш Таза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Қонаев қаласы әкімдігінің шаруашылық жүргізу құқығындағы "Жасыл қала Қонаев"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Іле ауданы әкімінің аппараты мемлекеттік мекемесінің "Іле Су" Шаруашылық жүргізу құқығындағы мемлекеттік коммуналды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Ұйғыр ауданы әкімдігінің шаруашылық жүргізу құқығындағы "Ұйғыр ауданының Су құбыры"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"Еңбекшіқазақ ауданының тұрғын үй-коммуналдық шаруашылығы және тұрғын үй испекциясы бөлімі" мемлекеттік мекемесінің шаруашылық жүргізу құқығындағы "Шелек су шаруашылығы"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Кеген ауданы әкімдігінің шаруашылық жүргізу құқығындағы "Кеген су құбыры"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"Жамбыл ауданының тұрғын үй-коммуналдық шаруашылық және тұрғын үй испекциясы бөлімі" коммуналдық мемлекеттік мекемесінің шаруашылық жүргізу құқығындағы "Жамбыл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Райымбек ауданының "Тұрғын үй-коммуналдық шаруашылығы, жолаушылар көлігі, автомобиль жолдары және тұрғын үй испекциясы бөлімі" мемлекеттік мекемесінің Райымбек ауданындағы "Байынқол су құбыры"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Орал қаласының әкімдігі Орал қаласының мәдениет және тілдерді дамыту бөлімінің шаруашылық жүргізу құқығындағы "Мәдениет және саябақтары мен сверлері дирекциясы"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Бөрлі ауданы әкімдігінің шаруашылық жүргізу құқығындағы "Горкомхоз"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Жаңақала ауданы әкімдігінің шаруашылық жүргізу құқығындағы "Коммунал"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Жаңқала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Жәнібек ауданы әкімдігінің "Жолаушы" (шаруашылық жүргізуге құқылы)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Жәнібек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Қаратөбе ауданы әкімдігінің шаруашылық жүргізу құқығындағы "Қаратөбе аудандық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 Қаратөбе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Сырым ауадны әкімдігінің (шаруашылық жүргізуге құқылы) "Сырым"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 Сырым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Тасқала ауданы әкімиятының (шаруашылық жүргізуге құқылы) Тасқала аудандық коммуналдық шаруашылығы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Сарысу ауданы әкімдігінің тұрғын үй коммуналдық шаруашылығы, жолаушылар көлігі және автомобиль жолдары бөлімінің "Сарысу сулары"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Жамбыл облысы Т.Рысқұлов ауданы әкімдігінің "Құлан-Энерго Жылу"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ТұрарРысқұлов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"Байзақ ауданы әкімдігінің шаруашылық жүргізу құқығындағы "Байзақ-Су"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Жуалы ауданы әкімдігінің тұрғын-үй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Жамбыл облысы Жамбыл ауданы әкімдігінің "Аса-Су"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Жамбыл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"Қордай ауданы әкімдігінің тұрғын үй-коммуналдық шаруашылығы жөніндегі кәсіпорыны"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"Алатау Су-Жылу"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"Мойынқұм ауданы әкімдігінің тұрғын үй-коммуналдық шаруашылық, жолаушылар көлігі және автомобиль жолдары бөлімінің "Мойынқұм су-Жылу"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"Талас ауданы әкімдігінің "Игілік" көпсалалы кәсіпорны"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Шу ауданы әкімдігінің тұрғын үй-коммуналдық шаруашылығы, жолаушылар көлігі және автомобиль жолдары бөлімінің "Төле би мамандандырылған көпсалалы кәсіпорны"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"Ақсу ЖСК"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Ақсу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"Жетісу облысының энергетика және тұрғын үй-коммуналдық шаруашылық басқармасы" мемлекеттік мекемесінің "ЖетісуГазСервис"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Жетісу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Алакөл ауданы әкімдігінің "Алакөл ауданының тұрғын үй-коммуналдық шаруашылығы, жолаушылар көлігі, автомобиль жолдары және тұрғын үй испекциясы бөлімі" мемлекеттік мекемесінің  "Алакөлжылу"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Алакөл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Ескелді ауданы әкімдігінің шаруашылық жүргізу құқығындағы "Қарабұлақжылу"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Ескелді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Қаратал ауданы әкімдігінің шаруашылық жүргізу құқығындағы "Қаратал таза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Қаратал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Кербұлақ ауданы әкімдігінің шаруашылық жүргізу құқығындағы "Күреңбел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Кербұлақ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"Көксу ауданы әкімінің аппараты" мемлекеттік мекемесінің шаруашылық жүргізу құқығындағы "Көксу-Тазалық"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Көксу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Сарқан ауданы әкімдігінің шаруашылық жүргізу құқығындағы "Сарқан жылу"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Жетісу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Текелі қаласы әкімдігінң "Текелі Су құбыры"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Текелі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Панфилов ауданы әкімдігінің шаруашылық жүргізу құқығындағы "Панфилов Су құбыры" аудандық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Панфилов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Балқаш қаласы әкімдігінің "Балқашэнерго"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Балқаш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Теміртау қаласы әкімдігі Теміртау қаласының мәдениет, тілдерді дамыту, дене шынықтыру және спорт бөлімінің "Мәдениет, демалыс саябақтары және гүлзарлар басқармасы" коммуналдық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"АҚТОҒАЙ-СУ"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Ақтоғай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"Ақтоғай- Энерго"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Ақтоғай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"Абайлық жылу жүйелері"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Абай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Нұра ауданы әкімдігінің "Қаратал"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Нұра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Қарағанды облысы Осакаров ауданы әкімдігінің "Тазалық"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Шет ауданы әкімдігінің шаруашылық жүргізу құқығындағы "ШетКоммунСервис" коммуналдық мемлекеттік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"Сарышаған Сужылу-2014" коммуналдық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Приозерск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Саран қаласы әкімдігінің "Сараньтеплосервис"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Саран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"Шахтинскводоканал"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Шахтинск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Қарағанды қаласының тұрғын үй-коммуналдық шаруашылығы, жолаушылар көлігі және автомобиль жолдары бөлімінің "Қарағанды қаласының даму орталығы" коммуналдық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Әулиекөл ауданының "Әулиекөл ауданы әкімдігінің тұрғын үй коммуналдық шаруашылық, жолаушылар көлігі және автомобиль жолдары бөлімі" мемлекеттік мекемесінің Әулиекөл ауданы әкімдігінің "Құсмұрын жылытуэнергетиқалық компаниясы"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Бейімбет Майлин ауданы әкімдігінің шаруашылық жүргізу құқығындағы "Тобыл" мемлекттік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Бейімбет Майлин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Қостанай облысы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шаруашылықты жүргізу құқығымен "Шығыс"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 жүргізу құқығындағы Октябрьский "Суық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"Тұрғын үй-коммуналдық шаруашылық, жолаушылар көлігі және автомобиль жолдары бөлімі" мемлекеттік мекемесінің Қостанай ауданы әкімдігінің "Затобол жылу энергетикалық компаниясы"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"Спутник-2012"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Рудный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Науырзым ауданы әкімдігінің "Науырзым сервис"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"Ұлан-С"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Ұзынкөл ауданының тұрғын үй-коммуналдық шаруашылық, жолаушылар көлігі және автомобиль жолдары бөлімінің "Таза Ұзынкөл"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"Қамысты"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Қамысты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"Көмек Алтын"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Қостанай облысы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"Іскер-Арқалық"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Лисаков қаласы әкімдігінің "Лисаковқалакоммунэнерго" өндiрiстiк-шаруашылық бiрлестiгi" мемлекеттiк коммуналдық кәсiпорны;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Лисаковск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Жангелдин ауданының тұрғын үй-коммуналдық шаруашылық, жолаушылар көлігі және автомобиль жолдары бөлімінің "Коммуналдық шаруашылық кәсіпорны"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Денисов ауданы әкімдігінің тұрғын үй-коммуналдық шаруашылығы, жолаушылар көлігі және автомобиль жолдары бөлімінің "Дидар"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Қарабалық ауданы әкімдігінің "Жылу"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Қостанай облысы Федоров ауданы әкімдігінің "Водстрой"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"Аманкелді ауданы әкімдігінің тұрғын үй-коммуналдық шаруашылық, жолаушылар көлігі, автомобиль жолдары және тұрғын үй испекциясы бөлімі" коммуналдық мемлекеттік мекемесінің "Аман-Су" коммуналдық мемлекеттік кәсіорны;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Аманкелді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"ЖКХремонт"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Қостанай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шаруашылық жүргізу құқығындағы "Қызылорда тазалығы"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"Арал аудандық тұрғын үй-коммуналдық шаруашылығы, жолаушылар көлігі және автомобиль жолдары бөлімі" коммуналдық мемлекеттік мекемесінің "Арал тазалығы"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Қазалы ауданының "Қазалы ауданының тұрғын үй-коммуналдық шаруашылығы, жолаушылар көлігі және автомобиль жолдары бөлімі" коммуналдық мемлекеттік мекемесінің шаруашылық жүргізу құқығындағы "Қазалы-Су сервис"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Ақтау қаласы әкімдігінің "Таза-Ақтау"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Жаңаөзен қаласының әкімдігінің шаруашылық құқығындағы "Таза-Жаңаөзен"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Жаңаөзен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Мұнайлы аудандық тұрғын үй-коммуналдық шаруашылығы, жолаушы көлігі және автомобиль жолдары бөлімінің "Таза-Мұнайлы"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"БЕЙНЕУ АУДАНЫ ӘКІМДІГІНІҢ ШАРУАШЫЛЫҚ ЖҮРГІЗУ ҚҰҚЫҒЫНДАҒЫ ТАЗА-БЕЙНЕУ КОММУНАЛДЫҚ МЕМЛЕКЕТТІК КӘСІПОРНЫ";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Маңғыстау аудандық тұрғын үй-коммуналдық шаруашылық, жолаушылар көлігі және автомобиль жолдары бөлімінің "Таза-Маңғыстау"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Қарақия аудандық тұрғын үй-коммуналдық шаруашылығы, жолаушылар көлігі және автомобиль жолдары бөлімінің "Таза-Қарақия"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Қарақия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Түпқараған ауданы әкімдігінің шаруашылық жүргізу құқығындағы "Таза-Түпқараған"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Ақсу қаласы әкімдігінің шаруашылық жүргізу құқығындағы "Ақсу-су арнасы"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Баянауыл ауданы әкімдігінің "Баянауыл ауданы экономиканың нақты секторы бөлімі" мемлекеттік мекемесінің "Баянауыл-су арнасы"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Железин ауданының экономиканың нақты секторы бөлімінің "Көмек"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Ертіс ауданы әкімдігінің шаруашылық жүргізу құқығындағы "Ертіс-ауызсу"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Тереңкөл ауданының тұрғын үй-коммуналдық шаруашылық жолаушылар көлігі және автомобиль жолдары бөлімінің "Бастау-су арнасы"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Аққулы ауданы әкімдігі Аққулы ауданының экономиканың нақты сектор бөлімінің "Аққу сервис"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Аққулы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Ақтоғай ауданы әкімдігі, Ақтоғай ауданының экономиканың нақты секторы бөлімінің "Ақтоғай-Су"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Шарбақты ауданы әкімдігінің "Қайнар"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Успен ауданы әкімдігінің, Успен ауданынын тұрғын-үй коммуналдық шаруашылық, жолаушылар көлігі және автомобиль жолдары бөлімінің "Успен Ауыз-су"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Успен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Павлодар ауданы әкімдігінің "Ауыл-Су" шаруашылық жұргізу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Павлодар қаласы әкімдігі Павлодар қаласының тұрғын үй инспекциясы және коммуналдық шаруашылық бөлімінің "ERTIS SU PVL"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"Екібастұз қаласы әкімдігінің тұрғын үй-коммуналдық шаруашылығы, жолаушылар көлігі және автомобиль жолдары бөлімінің шаруашылық жүргізу құқығындағы "Екібастұз-Тазалық"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"ТАЗАЛЫҚ 2025"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"Мамлютское1"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мекемесінің "Алпаш"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"Қамқор Есіл"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Кентау қаласы әкімдігінің "Кентау қалалық тұрғын-үй коммуналдық шаруашылық және тұрғын үй испекциясы бөлімінің "Ащысай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Бәйдібек ауданы әкімдігінің шаруашылық жүргізу құқындағы "Бәйдібек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Бәйдібек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"Жетісай ауданының тұрғын үй-коммуналдық шаруашылығ, жолаушылар көлігі, автомобиль жолдары және тұрғын үй испекциясы бөлімінің шаруашылық жүргізу құқығындағы "Жетісай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Жетісай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Отырар ауданы әкімдігінің "Отырар-Қызмет"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Отырар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Келес ауданының кәсіпкерлік және ауыл шаруашылығы бөлімінің "Келес ауданы су шаруашылығы"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Сауран ауданы әкімдігінің тұрғын үй-коммуналдық шаруашылығы және тұрғын үй испекциясы бөлімінің "Сауран-Су"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Сауран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"Созақ ауданы әкімдігінің тұрғын үй-коммуналдық шаруашылық, жолаушылар көлігі және автомобиль жолдары бөлімінің "Созақ сәулет" мемлекеттік коммуналдық қазыналық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Арыс қаласының "Тұрғын үй-коммуналдық шаруашылық, жолаушылар көлігі және автомобиль жолдары бөлімі" мемлекеттік мекемесінің шаруашылық жүргізу құқығындағы "Арыс жылу"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"Түлкібас ауданы әкімдігінің шаруашылық жүргізу құқығындағы "Тұраркент су" мемлекеттік коммуналдық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Түлкібас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Мақтаарал ауданының тұрғын үй-коммуналдық шаруашылық, жолаушылар көлігі, автомобиль жолдары және тұрғын үй инспекциясы бөлімінің шаруашылық жүргізу құқығындағы "Мақтаарал-Сервис"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Мақтаарал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"Төлеби ауданының тұрғын үй-коммуналдық шаруашылық, жолаушылар бөлімінің" "Ленгір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Төле би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Ордабасы аудандық тұрғын үй-коммуналдық шаруашылығы, жолаушылар көлігі, автомобиль жолдары және тұрғын үй испекциясы бөлімінің "Таза су"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Шардара ауданы әкімдігінің тұрғын үй-коммуналдық шаруашылық, жолаушылар көлігі және автомобиль жолдары бөлімінің "Шардара-сервис"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Шардара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Қазығұрт аудандық тұрғын үй-коммуналдық шаруашылық, жолаушылар көлігі және автомобиль жолдары бөлімінің "Таза су" шаруашылық жүргізу құқығындағы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Қазығұрт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Жаңаарқа ауданы әкімдігі Жаңаарқа ауданының тұрғын үй коммуналдық, жолаушылар көлігі және автокөлік жолдары бөлімінің "Жаңаарқа-Жылу"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Жаңаарқа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Жәйрем кенті әкімі аппаратының "Жәйрем болашақ" шаруашылық жүргізу құқығындағы коммуналдық мемлекеттік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Жәрем ауылы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Жезқазған қаласының тұрғын үй-коммуналдық шаруашылық бөлімі Жезқазған қаласының әкімдігінің "Мәдениет және демалыс парктерін басқару" коммуналдық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Жезқазған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Сәтбаев қаласы "Сәтбаев жылу, сумен жабдықтау кәсіпорны" жауапкершілігі шектеулі серіктестігі;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Сәтбаев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Қаражал қаласы әкімдігінің "Қалалық коммуналдық шаруашылығы" шаруашылық жүргізу құқығындағы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Қаражал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Катонқарағай ауданының "Алтай КомХоз Сервис"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Ұлан ауданы әкімдігінің "Молодежный" коммуналдық мемлекеттік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Үлкен Нарын ауданының "Нарын Ком Хоз Сервис"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Үлкен Нарын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Самар ауданы әкімдігінің "Самар" шаруашылық жүргізу құқығындағы коммуналдық мемлекеттік кәсіпорыны;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Самар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Алтай ауданы әкімдігінің "Серебрянск қаласының және Жаңа Бұқтырма кентінің жылу-су орталығы"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Шығыс Қазақстан облысы Марқакөл ауданы әкімдігінің "Теректі" коммуналдық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Марқакөл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Глубокое ауданы әкімдігінің шаруашылық жүргізу құқығындағы Глубокое к. "Теплоэнергия" мемлекеттік коммуналдық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Глубокое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"Eco Almaty" жауапкершiлiгi шектеулi серiктестiгi.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