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38a26" w14:textId="eb38a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мемлекеттік басқару жүйесін одан әрі жетілдіру жөніндегі шаралар туралы" Қазақстан Республикасы Президентінің 2019 жылғы 17 маусымдағы № 24 Жарлығын іске асыру жөніндегі шаралар туралы" Қазақстан Республикасы Үкіметінің 2019 жылғы 12 шілдедегі № 501 қаулысына өзгеріс пен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2025 жылғы 27 маусымдағы № 486 қаулысы. Күші жойылды - Қазақстан Республикасы Үкіметінің 2025 жылғы 9 қазандағы № 846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09.10.2025 </w:t>
      </w:r>
      <w:r>
        <w:rPr>
          <w:rFonts w:ascii="Times New Roman"/>
          <w:b w:val="false"/>
          <w:i w:val="false"/>
          <w:color w:val="ff0000"/>
          <w:sz w:val="28"/>
        </w:rPr>
        <w:t>№ 846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қолданысқа енгізіледі) қаулысымен.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Республикасының мемлекеттік басқару жүйесін одан әрі жетілдіру жөніндегі шаралар туралы" Қазақстан Республикасы Президентінің 2019 жылғы 17 маусымдағы № 24 Жарлығын іске асыру жөніндегі шаралар туралы" Қазақстан Республикасы Үкіметінің 2019 жылғы 12 шілдедегі № 501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пен толықтыру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Республикасының Цифрлық даму, инновациялар және аэроғарыш өнеркәсібі министрлігі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мынандай мазмұндағы 17-1) тармақшамен толықтырылсын: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"17-1) көлеңкелі экономикаға қарсы іс-қимыл бойынша мемлекеттік саясатты қалыптастыруға қатысу және шаралар қабылдау;";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367-2)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"367-2) әкімшілік органдардың байланыс-орталықтарының жеке және заңды тұлғаларды хабардар ету және олардың жұмысын ұйымдастыру жөніндегі үлгілік талаптарды іске асыру бойынша жұмысты үйлестіру;".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