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62af2" w14:textId="7862a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Үкіметінің "Концессия мәселелері жөнінде мамандандырылған ұйым құру туралы" 2008 жылғы 17 шілдедегі № 693 және "Ерекше маңызды мемлекеттік-жекешелік әріптестік жобаларының тізбесін бекіту туралы" 2017 жылғы 26 желтоқсандағы № 875 қаулыларына өзгерістер мен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2025 жылғы 12 маусымдағы № 430 қаулысы.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3-тармақтан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Үкіметі ҚАУЛЫ ЕТЕДІ: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 Үкіметінің кейбір шешімдеріне мынадай өзгерістер мен толықтыру енгізілсін: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"Концессия мәселелері жөнінде мамандандырылған ұйым құру туралы" Қазақстан Республикасы Үкіметінің 2008 жылғы 17 шілдедегі № 693 </w:t>
      </w:r>
      <w:r>
        <w:rPr>
          <w:rFonts w:ascii="Times New Roman"/>
          <w:b w:val="false"/>
          <w:i w:val="false"/>
          <w:color w:val="000000"/>
          <w:sz w:val="28"/>
        </w:rPr>
        <w:t>қаулысында: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тақырып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"Мемлекеттік-жекешелік әріптестік мәселелері жөнінде мамандандырылған ұйым құру туралы";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"Мемлекеттік мүлік туралы" Қазақстан Республикасының Заңы 11-бабының </w:t>
      </w:r>
      <w:r>
        <w:rPr>
          <w:rFonts w:ascii="Times New Roman"/>
          <w:b w:val="false"/>
          <w:i w:val="false"/>
          <w:color w:val="000000"/>
          <w:sz w:val="28"/>
        </w:rPr>
        <w:t>4)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Республикасының Үкіметі ҚАУЛЫ ЕТЕДІ:";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Қоғам мемлекеттік-жекешелік әріптестікті дамыту орталығы болып айқындалсын, оның қызметінің негізгі нысанасы: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республикалық бюджеттік инвестициялық жобаларға экономикалық сараптаманы;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кепілдік беру үшін инвестициялық жобаларға экономикалық сараптаманы;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республикалық бюджет қаражаты есебінен заңды тұлғалардың жарғылық капиталына мемлекеттің қатысуы арқылы іске асыру жоспарланатын бюджеттік инвестицияларға экономикалық сараптаманы;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техникалық-экономикалық негіздемені әзірлеуді және қаржылық агенттіктердің республикалық бюджет қаражаты есебінен мемлекеттік инвестициялық саясатты іске асыруын талап ететін бюджеттік инвестициялық жобаларды бюджеттік кредиттеудің экономикалық сараптамасын;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бюджеттік инвестициялық жобалардың іске асырылуын бағалауды;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заңды тұлғалардың жарғылық капиталына мемлекеттің қатысуы арқылы бюджеттік инвестициялардың іске асырылуын бағалауды;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бюджеттік инвестициялар саласында зерттеулерді;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мемлекеттік-жекешелік әріптестік мәселелері бойынша зерттеулерді және ұсынымдар әзірлеуді;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жекеше әріптесті айқындау жөніндегі тікелей келіссөздер кезінде республикалық мемлекеттік-жекешелік әріптестік жобаларына бизнес-жоспарларға, оның ішінде оларға тиісті өзгерістер және (немесе) толықтырулар енгізу кезінде сараптаманы; 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жоспарлау және іске асыру Қазақстан Республикасының Үкіметі мен халықаралық қаржы институттары арасындағы ынтымақтастық туралы келісімдерге сәйкес жүзеге асырылатын мемлекеттік-жекешелік әріптестік жобаларын қоспағанда, республикалық мемлекеттік-жекешелік әріптестік жобаларының конкурстық (аукциондық) құжаттамасына, оның ішінде оларға тиісті өзгерістер және (немесе) толықтырулар енгізу кезінде сараптаманы;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халықаралық қаржы институттары қатысатын ерекше маңызы бар мемлекеттік-жекешелік әріптестік жобаларын әзірлеуді үйлестіруді және бюджет саясаты жөніндегі орталық уәкілетті орган айқындайтын тәртіппен қорытынды беруді;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мемлекеттік-жекешелік әріптестік жобаларының іске асырылуын бағалауды;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мемлекеттік-жекешелік әріптестік саласындағы мамандарды оқытуды;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іске асыру жоспарланып отырған мемлекеттік-жекешелік әріптестік жобаларының тізбесін жүргізуді жүзеге асыру болып табылады.";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2-1-тармақпен толықтырылсын: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"2-1. "Концессиялар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2025 жылғы 1 қаңтарға дейін конкурстық (аукциондық) құжаттамасы бекітілген концессиялық жобаларды іске асыру үшін қоғам конкурстық құжаттамаға, оның ішінде оған өзгерістер мен толықтырулар енгізу кезінде сараптаманы, сондай-ақ концессионерді таңдау жөнінде конкурсты өткізген кезде конкурсқа қатысушылар ұсынған концессиялық өтінімдерге сараптаманы жүзеге асырады.";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"Ерекше маңызды мемлекеттік-жекешелік әріптестік жобаларының тізбесін бекіту туралы" Қазақстан Республикасы Үкіметінің 2017 жылғы 26 желтоқсандағы № 875 </w:t>
      </w:r>
      <w:r>
        <w:rPr>
          <w:rFonts w:ascii="Times New Roman"/>
          <w:b w:val="false"/>
          <w:i w:val="false"/>
          <w:color w:val="000000"/>
          <w:sz w:val="28"/>
        </w:rPr>
        <w:t>қаулысында: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ерекше маңызды мемлекеттік-жекешелік әріптестік жобаларының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Үкіметінің кейбір шешімдерінің күші жойылды деп танылсын.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қаулы алғашқы ресми жарияланған күнінен кейін күнтізбелік он күн өткен соң қолданысқа енгізіледі және 2025 жылғы 1 қаңтардан бастап туындаған құқықтық қатынастарға қолданылады. 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12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430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2017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875 қаулысымен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38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Ерекше маңызды мемлекеттік-жекешелік әріптестік  жобаларының тізбесі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Еуропа – Батыс Қытай" халықаралық транзиттік дәлізінің "Алматы – Қорғас" автомобиль жолы учаскесінде "НҰР ЖОЛЫ" автомобиль өткізу пунктін салу және пайдалану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Көкшетау қаласында 630 орындық көпбейінді аурухананы салу және пайдалану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"Үлкен Алматы айналма автомобиль жолы (ҮАААЖ)" автомобиль жолын салу және пайдалану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қаласында 300 орындық көпбейінді университет ауруханасын салу және пайдалану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қаласында 300 орындық көпбейінді университет ауруханасын салу және пайдалану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12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430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41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Үкіметінің күші жойылған кейбір шешімдерінің тізбесі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"Ерекше маңызы бар концессиялық жобалардың тізбесін бекіту туралы" Қазақстан Республикасы Үкіметінің 2014 жылғы 7 қазандағы № 1060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"Концессиялық жобаларды ерекше маңызы бар санатқа жатқызу критерийлерін және олардың тізбесін бекіту туралы" Қазақстан Республикасы Үкіметінің 2014 жылғы 7 қазандағы № 1060 қаулысына өзгерістер енгізу туралы" Қазақстан Республикасы Үкіметінің 2015 жылғы 19 ақпандағы № 75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"Ерекше маңызы бар концессиялық жобалардың тізбесін бекіту туралы" Қазақстан Республикасы Үкіметінің 2014 жылғы 7 қазандағы № 1060 қаулысына өзгеріс енгізу туралы" Қазақстан Республикасы Үкіметінің 2019 жылғы 21 ақпандағы № 82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"Ерекше маңызы бар концессиялық жобалардың тізбесін бекіту туралы" Қазақстан Республикасы Үкіметінің 2014 жылғы 7 қазандағы № 1060 қаулысына өзгеріс енгізу туралы" Қазақстан Республикасы Үкіметінің 2019 жылғы 1 қарашадағы № 828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