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8c6c" w14:textId="4398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Су ресурстары және ирригация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10 маусымдағы № 427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Су ресурстары және ирригация министрлігі "Аймақтық гидрогеологиялық-мелиорациялық орталық", "Оңтүстік Қазақстан гидрогеологиялық-мелиорациялық экспедициясы", "Қызылорда гидрогеологиялық-мелиорациялық экспедициясы" республикалық мемлекеттік мекемелеріне (бұдан әрі – мекемелер) қатысты мемлекеттік басқарудың тиісті саласына (аясына) басшылық ету жөніндегі уәкілетті орган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Су ресурстары және ирригация министрлігі Қазақстан Республикасының Ауыл шаруашылығы министрлігімен бірлесіп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мекемелердің атауын өзгертуді;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мекемелердің жарғыларын бекітуді;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мекемелерді әділет органдарында мемлекеттік қайта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шаралардың қабылдауын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алып тасталсын;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"Министрліктердің аумақтық органдары мен оларға ведомстволық бағынысты мемлекеттік мекемелердегі адам саны ескерілген штат санының лимиттерін бекітудің кейбір мәселелері туралы" Қазақстан Республикасы Үкіметінің 2008 жылғы 15 сәуірдегі № 339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министрліктердің аумақтық органдары мен оларға ведомстволық бағынысты мемлекеттік мекемелердегі адам саны ескерілген штат санының лимиттерінде, сондай-ақ министрлер орынбасарларының </w:t>
      </w:r>
      <w:r>
        <w:rPr>
          <w:rFonts w:ascii="Times New Roman"/>
          <w:b w:val="false"/>
          <w:i w:val="false"/>
          <w:color w:val="000000"/>
          <w:sz w:val="28"/>
        </w:rPr>
        <w:t>шекті санында: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бабында пайдалану үшін.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Су ресурстары және ирригация министрлігінің кейбір мәселелері" туралы Қазақстан Республикасы Үкіметінің 2023 жылғы 4 қазандағы № 863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Су ресурстары және ирригация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156-5), 156-6) және 156-7) тармақшалармен толықтырылсын: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"156-5) суармалы жерлердің мелиорациялық жай-күйіне мониторинг жүргізу және оны бағалау қағидаларын әзірлейді және бекітеді;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156-6) мына: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тауарын өндірушілерге су беру бойынша көрсетілетін қызметтердің құнын;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суарудың су үнемдейтін технологияларын ендіруге бағытталған инвестициялық салымдар кезінде ауыл шаруашылығы тауарын өндірушілер шеккен шығыстардың бір бөлігін өтеу бойынша субсидиялау қағидаларын әзірлейді және бекітеді;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156-7) суармалы жерлердiң мелиорациялық жай-күйiне мониторинг жүргiзуді және оны бағалауды ұйымдастырады;";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бөліммен толықтырылсын: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қарамағындағы мемлекеттік мекемелердің тізбесі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Су ресурстары және ирригация министрлігінің "Аймақтық гидрогеологиялық-мелиоративтік орталық" республикалық мемлекеттік мекемесі.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"Оңтүстік Қазақстан гидрогеологиялық-мелиоративтік экспедициясы" республикалық мемлекеттік мекемесі.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Су ресурстары және ирригация министрлігінің "Қызылорда гидрогеологиялық-мелиоративтік экспедициясы" республикалық мемлекеттік мекемесі.".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