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3dd9" w14:textId="aab3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көмір түрлерінің экспортына айрықша құқық берудің кейбір мәселелері туралы" Қазақстан Республикасы Үкіметінің 2023 жылғы 17 қарашадағы № 1011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27 қаңтардағы № 21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көмір түрлерінің экспортына айрықша құқық берудің кейбір мәселелері туралы" Қазақстан Республикасы Үкіметінің 2023 жылғы 17 қарашадағы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айрықша құқық берілген сыртқы сауда қызметіне қатысушылардың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39 және 40-жолдармен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"Coal Trading GH" жауапкершілігі шектеулі серіктестігі.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"ОТУКЕН" жауапкершілігі шектеулі серіктестігі.".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Өнеркәсіп және құрылыс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