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2a4" w14:textId="c113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қарашадағы № 1011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2 272 042 302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270 113 585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45 922 228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2 265 391 774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толық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42 873 243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мынадай мазмұндағы 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 - 2.2-2012)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құрамға арналған сот ғимаратын салу.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құрамға арналған сот ғимаратын салу.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деген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мынадай мазмұндағы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Ашхабат қаласының "Лачын" саябағында Қазақ халқының ұлы ақыны Абай Құнанбайұлының ескерткіші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79 816 505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Президентінің Телерадиокешені" КЕАҚ арналған аппараттық-студиялық кешен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79 799 471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Президентінің Телерадиокешені" КЕАҚ арналған аппараттық-студиялық кешен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146 999 023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146 394 562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43"/>
    <w:bookmarkStart w:name="z45" w:id="44"/>
    <w:p>
      <w:pPr>
        <w:spacing w:after="0"/>
        <w:ind w:left="0"/>
        <w:jc w:val="both"/>
      </w:pPr>
      <w:r>
        <w:rPr>
          <w:rFonts w:ascii="Times New Roman"/>
          <w:b w:val="false"/>
          <w:i w:val="false"/>
          <w:color w:val="000000"/>
          <w:sz w:val="28"/>
        </w:rPr>
        <w:t>
      229 "Қазақстан Республикасы Өнеркәсіп және құрылыс министрлігі" деген әкімші бойынша:</w:t>
      </w:r>
    </w:p>
    <w:bookmarkEnd w:id="44"/>
    <w:bookmarkStart w:name="z46" w:id="45"/>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45"/>
    <w:bookmarkStart w:name="z47" w:id="46"/>
    <w:p>
      <w:pPr>
        <w:spacing w:after="0"/>
        <w:ind w:left="0"/>
        <w:jc w:val="both"/>
      </w:pPr>
      <w:r>
        <w:rPr>
          <w:rFonts w:ascii="Times New Roman"/>
          <w:b w:val="false"/>
          <w:i w:val="false"/>
          <w:color w:val="000000"/>
          <w:sz w:val="28"/>
        </w:rPr>
        <w:t>
      101 "Облыстық бюджеттерге ауылдық елді мекендерде сумен жабдықтау және су бұру жүйелерін дамытуға берілетін нысаналы даму трансферттері" деген бюджеттік кіші бағдарламада:</w:t>
      </w:r>
    </w:p>
    <w:bookmarkEnd w:id="46"/>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деген 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деген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деген 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деген жол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деген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деген 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деген 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38 780 199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деген 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деген жол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p>
      <w:pPr>
        <w:spacing w:after="0"/>
        <w:ind w:left="0"/>
        <w:jc w:val="both"/>
      </w:pP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деген жолдар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28 011 001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деген жол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деген жолдар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75"/>
    <w:bookmarkStart w:name="z77" w:id="76"/>
    <w:p>
      <w:pPr>
        <w:spacing w:after="0"/>
        <w:ind w:left="0"/>
        <w:jc w:val="both"/>
      </w:pPr>
      <w:r>
        <w:rPr>
          <w:rFonts w:ascii="Times New Roman"/>
          <w:b w:val="false"/>
          <w:i w:val="false"/>
          <w:color w:val="000000"/>
          <w:sz w:val="28"/>
        </w:rPr>
        <w:t>
      "V.I. Республикалық бюджеттік инвестициялық жобалар" деген кіші бөлімде:</w:t>
      </w:r>
    </w:p>
    <w:bookmarkEnd w:id="76"/>
    <w:bookmarkStart w:name="z78" w:id="77"/>
    <w:p>
      <w:pPr>
        <w:spacing w:after="0"/>
        <w:ind w:left="0"/>
        <w:jc w:val="both"/>
      </w:pPr>
      <w:r>
        <w:rPr>
          <w:rFonts w:ascii="Times New Roman"/>
          <w:b w:val="false"/>
          <w:i w:val="false"/>
          <w:color w:val="000000"/>
          <w:sz w:val="28"/>
        </w:rPr>
        <w:t>
      "Мәдениет, спорт, туризм және ақпараттық кеңістiк" деген 8-функционалдық топта:</w:t>
      </w:r>
    </w:p>
    <w:bookmarkEnd w:id="77"/>
    <w:bookmarkStart w:name="z79" w:id="78"/>
    <w:p>
      <w:pPr>
        <w:spacing w:after="0"/>
        <w:ind w:left="0"/>
        <w:jc w:val="both"/>
      </w:pPr>
      <w:r>
        <w:rPr>
          <w:rFonts w:ascii="Times New Roman"/>
          <w:b w:val="false"/>
          <w:i w:val="false"/>
          <w:color w:val="000000"/>
          <w:sz w:val="28"/>
        </w:rPr>
        <w:t>
      650 "Қазақстан Республикасы Туризм және спорт министрлігі" деген әкімші бойынша:</w:t>
      </w:r>
    </w:p>
    <w:bookmarkEnd w:id="78"/>
    <w:bookmarkStart w:name="z80" w:id="79"/>
    <w:p>
      <w:pPr>
        <w:spacing w:after="0"/>
        <w:ind w:left="0"/>
        <w:jc w:val="both"/>
      </w:pPr>
      <w:r>
        <w:rPr>
          <w:rFonts w:ascii="Times New Roman"/>
          <w:b w:val="false"/>
          <w:i w:val="false"/>
          <w:color w:val="000000"/>
          <w:sz w:val="28"/>
        </w:rPr>
        <w:t>
      036 "Жоғары жетістіктер спортын дамыту" деген бюджеттік бағдарламада:</w:t>
      </w:r>
    </w:p>
    <w:bookmarkEnd w:id="79"/>
    <w:bookmarkStart w:name="z81" w:id="80"/>
    <w:p>
      <w:pPr>
        <w:spacing w:after="0"/>
        <w:ind w:left="0"/>
        <w:jc w:val="both"/>
      </w:pPr>
      <w:r>
        <w:rPr>
          <w:rFonts w:ascii="Times New Roman"/>
          <w:b w:val="false"/>
          <w:i w:val="false"/>
          <w:color w:val="000000"/>
          <w:sz w:val="28"/>
        </w:rPr>
        <w:t>
      104 "Қазақстан Республикасының Ұлттық қорынан берілетін нысаналы трансферт есебінен спорт объектілерін салу, реконструкциялау" деген бюджеттік кіші бағдарламада:</w:t>
      </w:r>
    </w:p>
    <w:bookmarkEnd w:id="80"/>
    <w:bookmarkStart w:name="z82"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деген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"Көлiк және коммуникация" деген 12-функционалдық топта:</w:t>
      </w:r>
    </w:p>
    <w:bookmarkEnd w:id="83"/>
    <w:bookmarkStart w:name="z85" w:id="84"/>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84"/>
    <w:bookmarkStart w:name="z86" w:id="85"/>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85"/>
    <w:bookmarkStart w:name="z87" w:id="8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86"/>
    <w:bookmarkStart w:name="z88"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деген 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Көкшетау-Петропавл-РФ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деген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деген 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"V.II. Нысаналы даму трансферттері" деген кіші бөлімде:</w:t>
      </w:r>
    </w:p>
    <w:bookmarkEnd w:id="93"/>
    <w:bookmarkStart w:name="z95" w:id="94"/>
    <w:p>
      <w:pPr>
        <w:spacing w:after="0"/>
        <w:ind w:left="0"/>
        <w:jc w:val="both"/>
      </w:pPr>
      <w:r>
        <w:rPr>
          <w:rFonts w:ascii="Times New Roman"/>
          <w:b w:val="false"/>
          <w:i w:val="false"/>
          <w:color w:val="000000"/>
          <w:sz w:val="28"/>
        </w:rPr>
        <w:t>
      "Бiлiм беру" деген 4-функционалдық топта:</w:t>
      </w:r>
    </w:p>
    <w:bookmarkEnd w:id="94"/>
    <w:bookmarkStart w:name="z96" w:id="95"/>
    <w:p>
      <w:pPr>
        <w:spacing w:after="0"/>
        <w:ind w:left="0"/>
        <w:jc w:val="both"/>
      </w:pPr>
      <w:r>
        <w:rPr>
          <w:rFonts w:ascii="Times New Roman"/>
          <w:b w:val="false"/>
          <w:i w:val="false"/>
          <w:color w:val="000000"/>
          <w:sz w:val="28"/>
        </w:rPr>
        <w:t>
      224 "Қазақстан Республикасы Оқу-ағарту министрлігі" деген әкімші бойынша:</w:t>
      </w:r>
    </w:p>
    <w:bookmarkEnd w:id="95"/>
    <w:bookmarkStart w:name="z97" w:id="96"/>
    <w:p>
      <w:pPr>
        <w:spacing w:after="0"/>
        <w:ind w:left="0"/>
        <w:jc w:val="both"/>
      </w:pPr>
      <w:r>
        <w:rPr>
          <w:rFonts w:ascii="Times New Roman"/>
          <w:b w:val="false"/>
          <w:i w:val="false"/>
          <w:color w:val="000000"/>
          <w:sz w:val="28"/>
        </w:rPr>
        <w:t>
      004 "Сапалы мектеп біліміне қолжетімділікті қамтамасыз ету" деген бюджеттік бағдарламада:</w:t>
      </w:r>
    </w:p>
    <w:bookmarkEnd w:id="96"/>
    <w:bookmarkStart w:name="z98" w:id="97"/>
    <w:p>
      <w:pPr>
        <w:spacing w:after="0"/>
        <w:ind w:left="0"/>
        <w:jc w:val="both"/>
      </w:pPr>
      <w:r>
        <w:rPr>
          <w:rFonts w:ascii="Times New Roman"/>
          <w:b w:val="false"/>
          <w:i w:val="false"/>
          <w:color w:val="000000"/>
          <w:sz w:val="28"/>
        </w:rPr>
        <w:t>
      123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 деген бюджеттік кіші бағдарламада:</w:t>
      </w:r>
    </w:p>
    <w:bookmarkEnd w:id="97"/>
    <w:bookmarkStart w:name="z99" w:id="98"/>
    <w:p>
      <w:pPr>
        <w:spacing w:after="0"/>
        <w:ind w:left="0"/>
        <w:jc w:val="both"/>
      </w:pPr>
      <w:r>
        <w:rPr>
          <w:rFonts w:ascii="Times New Roman"/>
          <w:b w:val="false"/>
          <w:i w:val="false"/>
          <w:color w:val="000000"/>
          <w:sz w:val="28"/>
        </w:rPr>
        <w:t>
      мына:</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деген жолдар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61 157 535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58 972 785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100"/>
    <w:bookmarkStart w:name="z102" w:id="101"/>
    <w:p>
      <w:pPr>
        <w:spacing w:after="0"/>
        <w:ind w:left="0"/>
        <w:jc w:val="both"/>
      </w:pPr>
      <w:r>
        <w:rPr>
          <w:rFonts w:ascii="Times New Roman"/>
          <w:b w:val="false"/>
          <w:i w:val="false"/>
          <w:color w:val="000000"/>
          <w:sz w:val="28"/>
        </w:rPr>
        <w:t>
      229 "Қазақстан Республикасы Өнеркәсіп және құрылыс министрлігі" деген әкімші бойынша:</w:t>
      </w:r>
    </w:p>
    <w:bookmarkEnd w:id="101"/>
    <w:bookmarkStart w:name="z103" w:id="102"/>
    <w:p>
      <w:pPr>
        <w:spacing w:after="0"/>
        <w:ind w:left="0"/>
        <w:jc w:val="both"/>
      </w:pPr>
      <w:r>
        <w:rPr>
          <w:rFonts w:ascii="Times New Roman"/>
          <w:b w:val="false"/>
          <w:i w:val="false"/>
          <w:color w:val="000000"/>
          <w:sz w:val="28"/>
        </w:rPr>
        <w:t>
      228 "Тұрғын үй құрылысы саласындағы іс-шараларды іске асыру" деген бюджеттік бағдарламада:</w:t>
      </w:r>
    </w:p>
    <w:bookmarkEnd w:id="102"/>
    <w:bookmarkStart w:name="z104" w:id="103"/>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03"/>
    <w:bookmarkStart w:name="z105" w:id="104"/>
    <w:p>
      <w:pPr>
        <w:spacing w:after="0"/>
        <w:ind w:left="0"/>
        <w:jc w:val="both"/>
      </w:pPr>
      <w:r>
        <w:rPr>
          <w:rFonts w:ascii="Times New Roman"/>
          <w:b w:val="false"/>
          <w:i w:val="false"/>
          <w:color w:val="000000"/>
          <w:sz w:val="28"/>
        </w:rPr>
        <w:t>
      мына:</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деген жол мынадай редакцияда жазылсын: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мына:</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деген жолдар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деген жолдар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деген жол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112"/>
    <w:bookmarkStart w:name="z114" w:id="113"/>
    <w:p>
      <w:pPr>
        <w:spacing w:after="0"/>
        <w:ind w:left="0"/>
        <w:jc w:val="both"/>
      </w:pPr>
      <w:r>
        <w:rPr>
          <w:rFonts w:ascii="Times New Roman"/>
          <w:b w:val="false"/>
          <w:i w:val="false"/>
          <w:color w:val="000000"/>
          <w:sz w:val="28"/>
        </w:rPr>
        <w:t>
      110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1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деген жол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мына:</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деген жолдар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мына:</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деген жол мынадай редакцияда жазылсын: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15 577 709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мына:</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деген жолдар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мына:</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деген жолдар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23"/>
    <w:bookmarkStart w:name="z125" w:id="124"/>
    <w:p>
      <w:pPr>
        <w:spacing w:after="0"/>
        <w:ind w:left="0"/>
        <w:jc w:val="both"/>
      </w:pPr>
      <w:r>
        <w:rPr>
          <w:rFonts w:ascii="Times New Roman"/>
          <w:b w:val="false"/>
          <w:i w:val="false"/>
          <w:color w:val="000000"/>
          <w:sz w:val="28"/>
        </w:rPr>
        <w:t>
      мына:</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6" w:id="125"/>
    <w:p>
      <w:pPr>
        <w:spacing w:after="0"/>
        <w:ind w:left="0"/>
        <w:jc w:val="both"/>
      </w:pPr>
      <w:r>
        <w:rPr>
          <w:rFonts w:ascii="Times New Roman"/>
          <w:b w:val="false"/>
          <w:i w:val="false"/>
          <w:color w:val="000000"/>
          <w:sz w:val="28"/>
        </w:rPr>
        <w:t>
      деген жолдар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мына:</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0" w:id="129"/>
    <w:p>
      <w:pPr>
        <w:spacing w:after="0"/>
        <w:ind w:left="0"/>
        <w:jc w:val="both"/>
      </w:pPr>
      <w:r>
        <w:rPr>
          <w:rFonts w:ascii="Times New Roman"/>
          <w:b w:val="false"/>
          <w:i w:val="false"/>
          <w:color w:val="000000"/>
          <w:sz w:val="28"/>
        </w:rPr>
        <w:t>
      деген жолдар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2" w:id="131"/>
    <w:p>
      <w:pPr>
        <w:spacing w:after="0"/>
        <w:ind w:left="0"/>
        <w:jc w:val="both"/>
      </w:pPr>
      <w:r>
        <w:rPr>
          <w:rFonts w:ascii="Times New Roman"/>
          <w:b w:val="false"/>
          <w:i w:val="false"/>
          <w:color w:val="000000"/>
          <w:sz w:val="28"/>
        </w:rPr>
        <w:t>
      деген жол алып тасталсын;</w:t>
      </w:r>
    </w:p>
    <w:bookmarkEnd w:id="131"/>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Start w:name="z133" w:id="132"/>
    <w:p>
      <w:pPr>
        <w:spacing w:after="0"/>
        <w:ind w:left="0"/>
        <w:jc w:val="both"/>
      </w:pPr>
      <w:r>
        <w:rPr>
          <w:rFonts w:ascii="Times New Roman"/>
          <w:b w:val="false"/>
          <w:i w:val="false"/>
          <w:color w:val="000000"/>
          <w:sz w:val="28"/>
        </w:rPr>
        <w:t>
      мына:</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4" w:id="133"/>
    <w:p>
      <w:pPr>
        <w:spacing w:after="0"/>
        <w:ind w:left="0"/>
        <w:jc w:val="both"/>
      </w:pPr>
      <w:r>
        <w:rPr>
          <w:rFonts w:ascii="Times New Roman"/>
          <w:b w:val="false"/>
          <w:i w:val="false"/>
          <w:color w:val="000000"/>
          <w:sz w:val="28"/>
        </w:rPr>
        <w:t xml:space="preserve">
      деген жол мынадай редакцияда жазылсын:      </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деген жол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мына:</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деген жолдар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мына:</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деген жол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2" w:id="141"/>
    <w:p>
      <w:pPr>
        <w:spacing w:after="0"/>
        <w:ind w:left="0"/>
        <w:jc w:val="both"/>
      </w:pPr>
      <w:r>
        <w:rPr>
          <w:rFonts w:ascii="Times New Roman"/>
          <w:b w:val="false"/>
          <w:i w:val="false"/>
          <w:color w:val="000000"/>
          <w:sz w:val="28"/>
        </w:rPr>
        <w:t>
      деген жолдар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142"/>
    <w:bookmarkStart w:name="z144" w:id="143"/>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143"/>
    <w:bookmarkStart w:name="z145" w:id="144"/>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144"/>
    <w:bookmarkStart w:name="z146" w:id="14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145"/>
    <w:bookmarkStart w:name="z147"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8" w:id="147"/>
    <w:p>
      <w:pPr>
        <w:spacing w:after="0"/>
        <w:ind w:left="0"/>
        <w:jc w:val="both"/>
      </w:pPr>
      <w:r>
        <w:rPr>
          <w:rFonts w:ascii="Times New Roman"/>
          <w:b w:val="false"/>
          <w:i w:val="false"/>
          <w:color w:val="000000"/>
          <w:sz w:val="28"/>
        </w:rPr>
        <w:t>
      деген жол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мына:</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деген жолдар мынадай редакцияда жазылсын:</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150"/>
    <w:bookmarkStart w:name="z152" w:id="151"/>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 деген әкімші бойынша:</w:t>
      </w:r>
    </w:p>
    <w:bookmarkEnd w:id="151"/>
    <w:bookmarkStart w:name="z153" w:id="152"/>
    <w:p>
      <w:pPr>
        <w:spacing w:after="0"/>
        <w:ind w:left="0"/>
        <w:jc w:val="both"/>
      </w:pPr>
      <w:r>
        <w:rPr>
          <w:rFonts w:ascii="Times New Roman"/>
          <w:b w:val="false"/>
          <w:i w:val="false"/>
          <w:color w:val="000000"/>
          <w:sz w:val="28"/>
        </w:rPr>
        <w:t>
      254 "Су ресурстарын тиімді басқару" деген бюджеттік бағдарламада:</w:t>
      </w:r>
    </w:p>
    <w:bookmarkEnd w:id="152"/>
    <w:bookmarkStart w:name="z154" w:id="153"/>
    <w:p>
      <w:pPr>
        <w:spacing w:after="0"/>
        <w:ind w:left="0"/>
        <w:jc w:val="both"/>
      </w:pPr>
      <w:r>
        <w:rPr>
          <w:rFonts w:ascii="Times New Roman"/>
          <w:b w:val="false"/>
          <w:i w:val="false"/>
          <w:color w:val="000000"/>
          <w:sz w:val="28"/>
        </w:rPr>
        <w:t>
      120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 деген бюджеттік кіші бағдарламада:</w:t>
      </w:r>
    </w:p>
    <w:bookmarkEnd w:id="153"/>
    <w:bookmarkStart w:name="z155" w:id="154"/>
    <w:p>
      <w:pPr>
        <w:spacing w:after="0"/>
        <w:ind w:left="0"/>
        <w:jc w:val="both"/>
      </w:pPr>
      <w:r>
        <w:rPr>
          <w:rFonts w:ascii="Times New Roman"/>
          <w:b w:val="false"/>
          <w:i w:val="false"/>
          <w:color w:val="000000"/>
          <w:sz w:val="28"/>
        </w:rPr>
        <w:t>
      мына:</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6" w:id="155"/>
    <w:p>
      <w:pPr>
        <w:spacing w:after="0"/>
        <w:ind w:left="0"/>
        <w:jc w:val="both"/>
      </w:pPr>
      <w:r>
        <w:rPr>
          <w:rFonts w:ascii="Times New Roman"/>
          <w:b w:val="false"/>
          <w:i w:val="false"/>
          <w:color w:val="000000"/>
          <w:sz w:val="28"/>
        </w:rPr>
        <w:t>
      деген жолдар мынадай редакцияда жазылсын:</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7" w:id="156"/>
    <w:p>
      <w:pPr>
        <w:spacing w:after="0"/>
        <w:ind w:left="0"/>
        <w:jc w:val="both"/>
      </w:pPr>
      <w:r>
        <w:rPr>
          <w:rFonts w:ascii="Times New Roman"/>
          <w:b w:val="false"/>
          <w:i w:val="false"/>
          <w:color w:val="000000"/>
          <w:sz w:val="28"/>
        </w:rPr>
        <w:t>
      мына:</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8" w:id="157"/>
    <w:p>
      <w:pPr>
        <w:spacing w:after="0"/>
        <w:ind w:left="0"/>
        <w:jc w:val="both"/>
      </w:pPr>
      <w:r>
        <w:rPr>
          <w:rFonts w:ascii="Times New Roman"/>
          <w:b w:val="false"/>
          <w:i w:val="false"/>
          <w:color w:val="000000"/>
          <w:sz w:val="28"/>
        </w:rPr>
        <w:t>
      деген жол мынадай редакцияда жазылсын:</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9" w:id="158"/>
    <w:p>
      <w:pPr>
        <w:spacing w:after="0"/>
        <w:ind w:left="0"/>
        <w:jc w:val="both"/>
      </w:pPr>
      <w:r>
        <w:rPr>
          <w:rFonts w:ascii="Times New Roman"/>
          <w:b w:val="false"/>
          <w:i w:val="false"/>
          <w:color w:val="000000"/>
          <w:sz w:val="28"/>
        </w:rPr>
        <w:t>
      "Көлiк және коммуникация" деген 12-функционалдық топта:</w:t>
      </w:r>
    </w:p>
    <w:bookmarkEnd w:id="158"/>
    <w:bookmarkStart w:name="z160" w:id="159"/>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159"/>
    <w:bookmarkStart w:name="z161" w:id="160"/>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160"/>
    <w:bookmarkStart w:name="z162" w:id="161"/>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бюджеттік кіші бағдарламада:</w:t>
      </w:r>
    </w:p>
    <w:bookmarkEnd w:id="161"/>
    <w:bookmarkStart w:name="z163" w:id="162"/>
    <w:p>
      <w:pPr>
        <w:spacing w:after="0"/>
        <w:ind w:left="0"/>
        <w:jc w:val="both"/>
      </w:pPr>
      <w:r>
        <w:rPr>
          <w:rFonts w:ascii="Times New Roman"/>
          <w:b w:val="false"/>
          <w:i w:val="false"/>
          <w:color w:val="000000"/>
          <w:sz w:val="28"/>
        </w:rPr>
        <w:t>
      мына:</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деген жол мынадай редакцияда жазылсын:</w:t>
      </w:r>
    </w:p>
    <w:bookmarkEnd w:id="1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5" w:id="164"/>
    <w:p>
      <w:pPr>
        <w:spacing w:after="0"/>
        <w:ind w:left="0"/>
        <w:jc w:val="both"/>
      </w:pPr>
      <w:r>
        <w:rPr>
          <w:rFonts w:ascii="Times New Roman"/>
          <w:b w:val="false"/>
          <w:i w:val="false"/>
          <w:color w:val="000000"/>
          <w:sz w:val="28"/>
        </w:rPr>
        <w:t>
      мына:</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6" w:id="165"/>
    <w:p>
      <w:pPr>
        <w:spacing w:after="0"/>
        <w:ind w:left="0"/>
        <w:jc w:val="both"/>
      </w:pPr>
      <w:r>
        <w:rPr>
          <w:rFonts w:ascii="Times New Roman"/>
          <w:b w:val="false"/>
          <w:i w:val="false"/>
          <w:color w:val="000000"/>
          <w:sz w:val="28"/>
        </w:rPr>
        <w:t>
      деген жол мынадай редакцияда жазылсын:</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7" w:id="166"/>
    <w:p>
      <w:pPr>
        <w:spacing w:after="0"/>
        <w:ind w:left="0"/>
        <w:jc w:val="both"/>
      </w:pPr>
      <w:r>
        <w:rPr>
          <w:rFonts w:ascii="Times New Roman"/>
          <w:b w:val="false"/>
          <w:i w:val="false"/>
          <w:color w:val="000000"/>
          <w:sz w:val="28"/>
        </w:rPr>
        <w:t>
      мынадай мазмұндағы жолмен толықтырылсын:</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8" w:id="167"/>
    <w:p>
      <w:pPr>
        <w:spacing w:after="0"/>
        <w:ind w:left="0"/>
        <w:jc w:val="both"/>
      </w:pPr>
      <w:r>
        <w:rPr>
          <w:rFonts w:ascii="Times New Roman"/>
          <w:b w:val="false"/>
          <w:i w:val="false"/>
          <w:color w:val="000000"/>
          <w:sz w:val="28"/>
        </w:rPr>
        <w:t>
      мына:</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9" w:id="168"/>
    <w:p>
      <w:pPr>
        <w:spacing w:after="0"/>
        <w:ind w:left="0"/>
        <w:jc w:val="both"/>
      </w:pPr>
      <w:r>
        <w:rPr>
          <w:rFonts w:ascii="Times New Roman"/>
          <w:b w:val="false"/>
          <w:i w:val="false"/>
          <w:color w:val="000000"/>
          <w:sz w:val="28"/>
        </w:rPr>
        <w:t>
      деген жолдар мынадай редакцияда жазылсын:</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0" w:id="169"/>
    <w:p>
      <w:pPr>
        <w:spacing w:after="0"/>
        <w:ind w:left="0"/>
        <w:jc w:val="both"/>
      </w:pPr>
      <w:r>
        <w:rPr>
          <w:rFonts w:ascii="Times New Roman"/>
          <w:b w:val="false"/>
          <w:i w:val="false"/>
          <w:color w:val="000000"/>
          <w:sz w:val="28"/>
        </w:rPr>
        <w:t>
      мына:</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1" w:id="170"/>
    <w:p>
      <w:pPr>
        <w:spacing w:after="0"/>
        <w:ind w:left="0"/>
        <w:jc w:val="both"/>
      </w:pPr>
      <w:r>
        <w:rPr>
          <w:rFonts w:ascii="Times New Roman"/>
          <w:b w:val="false"/>
          <w:i w:val="false"/>
          <w:color w:val="000000"/>
          <w:sz w:val="28"/>
        </w:rPr>
        <w:t>
      деген жол мынадай редакцияда жазылсын:</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2" w:id="171"/>
    <w:p>
      <w:pPr>
        <w:spacing w:after="0"/>
        <w:ind w:left="0"/>
        <w:jc w:val="both"/>
      </w:pPr>
      <w:r>
        <w:rPr>
          <w:rFonts w:ascii="Times New Roman"/>
          <w:b w:val="false"/>
          <w:i w:val="false"/>
          <w:color w:val="000000"/>
          <w:sz w:val="28"/>
        </w:rPr>
        <w:t>
      мына:</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3" w:id="172"/>
    <w:p>
      <w:pPr>
        <w:spacing w:after="0"/>
        <w:ind w:left="0"/>
        <w:jc w:val="both"/>
      </w:pPr>
      <w:r>
        <w:rPr>
          <w:rFonts w:ascii="Times New Roman"/>
          <w:b w:val="false"/>
          <w:i w:val="false"/>
          <w:color w:val="000000"/>
          <w:sz w:val="28"/>
        </w:rPr>
        <w:t>
      деген жол мынадай редакцияда жазылсын:</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4" w:id="173"/>
    <w:p>
      <w:pPr>
        <w:spacing w:after="0"/>
        <w:ind w:left="0"/>
        <w:jc w:val="both"/>
      </w:pPr>
      <w:r>
        <w:rPr>
          <w:rFonts w:ascii="Times New Roman"/>
          <w:b w:val="false"/>
          <w:i w:val="false"/>
          <w:color w:val="000000"/>
          <w:sz w:val="28"/>
        </w:rPr>
        <w:t>
      "Басқалар" деген 13-функционалдық топта:</w:t>
      </w:r>
    </w:p>
    <w:bookmarkEnd w:id="173"/>
    <w:bookmarkStart w:name="z175" w:id="174"/>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74"/>
    <w:bookmarkStart w:name="z176" w:id="175"/>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деген бюджеттік бағдарламада:</w:t>
      </w:r>
    </w:p>
    <w:bookmarkEnd w:id="175"/>
    <w:bookmarkStart w:name="z177" w:id="176"/>
    <w:p>
      <w:pPr>
        <w:spacing w:after="0"/>
        <w:ind w:left="0"/>
        <w:jc w:val="both"/>
      </w:pPr>
      <w:r>
        <w:rPr>
          <w:rFonts w:ascii="Times New Roman"/>
          <w:b w:val="false"/>
          <w:i w:val="false"/>
          <w:color w:val="000000"/>
          <w:sz w:val="28"/>
        </w:rPr>
        <w:t>
      мына:</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8" w:id="177"/>
    <w:p>
      <w:pPr>
        <w:spacing w:after="0"/>
        <w:ind w:left="0"/>
        <w:jc w:val="both"/>
      </w:pPr>
      <w:r>
        <w:rPr>
          <w:rFonts w:ascii="Times New Roman"/>
          <w:b w:val="false"/>
          <w:i w:val="false"/>
          <w:color w:val="000000"/>
          <w:sz w:val="28"/>
        </w:rPr>
        <w:t>
      деген жол мынадай редакцияда жазылсын:</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9" w:id="178"/>
    <w:p>
      <w:pPr>
        <w:spacing w:after="0"/>
        <w:ind w:left="0"/>
        <w:jc w:val="both"/>
      </w:pPr>
      <w:r>
        <w:rPr>
          <w:rFonts w:ascii="Times New Roman"/>
          <w:b w:val="false"/>
          <w:i w:val="false"/>
          <w:color w:val="000000"/>
          <w:sz w:val="28"/>
        </w:rPr>
        <w:t>
      мына:</w:t>
      </w:r>
    </w:p>
    <w:bookmarkEnd w:id="1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0" w:id="179"/>
    <w:p>
      <w:pPr>
        <w:spacing w:after="0"/>
        <w:ind w:left="0"/>
        <w:jc w:val="both"/>
      </w:pPr>
      <w:r>
        <w:rPr>
          <w:rFonts w:ascii="Times New Roman"/>
          <w:b w:val="false"/>
          <w:i w:val="false"/>
          <w:color w:val="000000"/>
          <w:sz w:val="28"/>
        </w:rPr>
        <w:t>
      деген жол мынадай редакцияда жазылсын:</w:t>
      </w:r>
    </w:p>
    <w:bookmarkEnd w:id="1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1" w:id="180"/>
    <w:p>
      <w:pPr>
        <w:spacing w:after="0"/>
        <w:ind w:left="0"/>
        <w:jc w:val="both"/>
      </w:pPr>
      <w:r>
        <w:rPr>
          <w:rFonts w:ascii="Times New Roman"/>
          <w:b w:val="false"/>
          <w:i w:val="false"/>
          <w:color w:val="000000"/>
          <w:sz w:val="28"/>
        </w:rPr>
        <w:t>
      мына:</w:t>
      </w:r>
    </w:p>
    <w:bookmarkEnd w:id="1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2" w:id="181"/>
    <w:p>
      <w:pPr>
        <w:spacing w:after="0"/>
        <w:ind w:left="0"/>
        <w:jc w:val="both"/>
      </w:pPr>
      <w:r>
        <w:rPr>
          <w:rFonts w:ascii="Times New Roman"/>
          <w:b w:val="false"/>
          <w:i w:val="false"/>
          <w:color w:val="000000"/>
          <w:sz w:val="28"/>
        </w:rPr>
        <w:t>
      деген жол мынадай редакцияда жазылсын:</w:t>
      </w:r>
    </w:p>
    <w:bookmarkEnd w:id="1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мына:</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4" w:id="183"/>
    <w:p>
      <w:pPr>
        <w:spacing w:after="0"/>
        <w:ind w:left="0"/>
        <w:jc w:val="both"/>
      </w:pPr>
      <w:r>
        <w:rPr>
          <w:rFonts w:ascii="Times New Roman"/>
          <w:b w:val="false"/>
          <w:i w:val="false"/>
          <w:color w:val="000000"/>
          <w:sz w:val="28"/>
        </w:rPr>
        <w:t>
      деген жол мынадай редакцияда жазылсын:</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5" w:id="184"/>
    <w:p>
      <w:pPr>
        <w:spacing w:after="0"/>
        <w:ind w:left="0"/>
        <w:jc w:val="both"/>
      </w:pPr>
      <w:r>
        <w:rPr>
          <w:rFonts w:ascii="Times New Roman"/>
          <w:b w:val="false"/>
          <w:i w:val="false"/>
          <w:color w:val="000000"/>
          <w:sz w:val="28"/>
        </w:rPr>
        <w:t>
      мына:</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6" w:id="185"/>
    <w:p>
      <w:pPr>
        <w:spacing w:after="0"/>
        <w:ind w:left="0"/>
        <w:jc w:val="both"/>
      </w:pPr>
      <w:r>
        <w:rPr>
          <w:rFonts w:ascii="Times New Roman"/>
          <w:b w:val="false"/>
          <w:i w:val="false"/>
          <w:color w:val="000000"/>
          <w:sz w:val="28"/>
        </w:rPr>
        <w:t>
      деген жол мынадай редакцияда жазылсын:</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7" w:id="186"/>
    <w:p>
      <w:pPr>
        <w:spacing w:after="0"/>
        <w:ind w:left="0"/>
        <w:jc w:val="both"/>
      </w:pPr>
      <w:r>
        <w:rPr>
          <w:rFonts w:ascii="Times New Roman"/>
          <w:b w:val="false"/>
          <w:i w:val="false"/>
          <w:color w:val="000000"/>
          <w:sz w:val="28"/>
        </w:rPr>
        <w:t>
      мына:</w:t>
      </w:r>
    </w:p>
    <w:bookmarkEnd w:id="1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8" w:id="187"/>
    <w:p>
      <w:pPr>
        <w:spacing w:after="0"/>
        <w:ind w:left="0"/>
        <w:jc w:val="both"/>
      </w:pPr>
      <w:r>
        <w:rPr>
          <w:rFonts w:ascii="Times New Roman"/>
          <w:b w:val="false"/>
          <w:i w:val="false"/>
          <w:color w:val="000000"/>
          <w:sz w:val="28"/>
        </w:rPr>
        <w:t>
      деген жолдар мынадай редакцияда жазылсын:</w:t>
      </w:r>
    </w:p>
    <w:bookmarkEnd w:id="1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48 906 603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9" w:id="188"/>
    <w:p>
      <w:pPr>
        <w:spacing w:after="0"/>
        <w:ind w:left="0"/>
        <w:jc w:val="both"/>
      </w:pPr>
      <w:r>
        <w:rPr>
          <w:rFonts w:ascii="Times New Roman"/>
          <w:b w:val="false"/>
          <w:i w:val="false"/>
          <w:color w:val="000000"/>
          <w:sz w:val="28"/>
        </w:rPr>
        <w:t>
      мына:</w:t>
      </w:r>
    </w:p>
    <w:bookmarkEnd w:id="1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0" w:id="189"/>
    <w:p>
      <w:pPr>
        <w:spacing w:after="0"/>
        <w:ind w:left="0"/>
        <w:jc w:val="both"/>
      </w:pPr>
      <w:r>
        <w:rPr>
          <w:rFonts w:ascii="Times New Roman"/>
          <w:b w:val="false"/>
          <w:i w:val="false"/>
          <w:color w:val="000000"/>
          <w:sz w:val="28"/>
        </w:rPr>
        <w:t>
      деген жол мынадай редакцияда жазылсын:</w:t>
      </w:r>
    </w:p>
    <w:bookmarkEnd w:id="1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1" w:id="190"/>
    <w:p>
      <w:pPr>
        <w:spacing w:after="0"/>
        <w:ind w:left="0"/>
        <w:jc w:val="both"/>
      </w:pPr>
      <w:r>
        <w:rPr>
          <w:rFonts w:ascii="Times New Roman"/>
          <w:b w:val="false"/>
          <w:i w:val="false"/>
          <w:color w:val="000000"/>
          <w:sz w:val="28"/>
        </w:rPr>
        <w:t>
      мына:</w:t>
      </w:r>
    </w:p>
    <w:bookmarkEnd w:id="1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2" w:id="191"/>
    <w:p>
      <w:pPr>
        <w:spacing w:after="0"/>
        <w:ind w:left="0"/>
        <w:jc w:val="both"/>
      </w:pPr>
      <w:r>
        <w:rPr>
          <w:rFonts w:ascii="Times New Roman"/>
          <w:b w:val="false"/>
          <w:i w:val="false"/>
          <w:color w:val="000000"/>
          <w:sz w:val="28"/>
        </w:rPr>
        <w:t>
      деген жолдар мынадай редакцияда жазылсын:</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3" w:id="192"/>
    <w:p>
      <w:pPr>
        <w:spacing w:after="0"/>
        <w:ind w:left="0"/>
        <w:jc w:val="both"/>
      </w:pPr>
      <w:r>
        <w:rPr>
          <w:rFonts w:ascii="Times New Roman"/>
          <w:b w:val="false"/>
          <w:i w:val="false"/>
          <w:color w:val="000000"/>
          <w:sz w:val="28"/>
        </w:rPr>
        <w:t>
      160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 деген бюджеттік бағдарламада:</w:t>
      </w:r>
    </w:p>
    <w:bookmarkEnd w:id="192"/>
    <w:bookmarkStart w:name="z194" w:id="19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193"/>
    <w:bookmarkStart w:name="z195" w:id="194"/>
    <w:p>
      <w:pPr>
        <w:spacing w:after="0"/>
        <w:ind w:left="0"/>
        <w:jc w:val="both"/>
      </w:pPr>
      <w:r>
        <w:rPr>
          <w:rFonts w:ascii="Times New Roman"/>
          <w:b w:val="false"/>
          <w:i w:val="false"/>
          <w:color w:val="000000"/>
          <w:sz w:val="28"/>
        </w:rPr>
        <w:t>
      мына:</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6" w:id="195"/>
    <w:p>
      <w:pPr>
        <w:spacing w:after="0"/>
        <w:ind w:left="0"/>
        <w:jc w:val="both"/>
      </w:pPr>
      <w:r>
        <w:rPr>
          <w:rFonts w:ascii="Times New Roman"/>
          <w:b w:val="false"/>
          <w:i w:val="false"/>
          <w:color w:val="000000"/>
          <w:sz w:val="28"/>
        </w:rPr>
        <w:t>
      деген жолдар мынадай редакцияда жазылсын:</w:t>
      </w:r>
    </w:p>
    <w:bookmarkEnd w:id="1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96"/>
    <w:bookmarkStart w:name="z198" w:id="197"/>
    <w:p>
      <w:pPr>
        <w:spacing w:after="0"/>
        <w:ind w:left="0"/>
        <w:jc w:val="both"/>
      </w:pPr>
      <w:r>
        <w:rPr>
          <w:rFonts w:ascii="Times New Roman"/>
          <w:b w:val="false"/>
          <w:i w:val="false"/>
          <w:color w:val="000000"/>
          <w:sz w:val="28"/>
        </w:rPr>
        <w:t>
      мына:</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bl>
    <w:p>
      <w:pPr>
        <w:spacing w:after="0"/>
        <w:ind w:left="0"/>
        <w:jc w:val="both"/>
      </w:pPr>
      <w:r>
        <w:rPr>
          <w:rFonts w:ascii="Times New Roman"/>
          <w:b w:val="false"/>
          <w:i w:val="false"/>
          <w:color w:val="000000"/>
          <w:sz w:val="28"/>
        </w:rPr>
        <w:t>
      "</w:t>
      </w:r>
    </w:p>
    <w:bookmarkStart w:name="z199" w:id="198"/>
    <w:p>
      <w:pPr>
        <w:spacing w:after="0"/>
        <w:ind w:left="0"/>
        <w:jc w:val="both"/>
      </w:pPr>
      <w:r>
        <w:rPr>
          <w:rFonts w:ascii="Times New Roman"/>
          <w:b w:val="false"/>
          <w:i w:val="false"/>
          <w:color w:val="000000"/>
          <w:sz w:val="28"/>
        </w:rPr>
        <w:t>
      деген жолдар мынадай редакцияда жазылсын:</w:t>
      </w:r>
    </w:p>
    <w:bookmarkEnd w:id="1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bl>
    <w:p>
      <w:pPr>
        <w:spacing w:after="0"/>
        <w:ind w:left="0"/>
        <w:jc w:val="both"/>
      </w:pPr>
      <w:r>
        <w:rPr>
          <w:rFonts w:ascii="Times New Roman"/>
          <w:b w:val="false"/>
          <w:i w:val="false"/>
          <w:color w:val="000000"/>
          <w:sz w:val="28"/>
        </w:rPr>
        <w:t>
      ";</w:t>
      </w:r>
    </w:p>
    <w:bookmarkStart w:name="z200" w:id="19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w:t>
      </w:r>
    </w:p>
    <w:bookmarkEnd w:id="199"/>
    <w:bookmarkStart w:name="z201" w:id="200"/>
    <w:p>
      <w:pPr>
        <w:spacing w:after="0"/>
        <w:ind w:left="0"/>
        <w:jc w:val="both"/>
      </w:pPr>
      <w:r>
        <w:rPr>
          <w:rFonts w:ascii="Times New Roman"/>
          <w:b w:val="false"/>
          <w:i w:val="false"/>
          <w:color w:val="000000"/>
          <w:sz w:val="28"/>
        </w:rPr>
        <w:t>
      мына:</w:t>
      </w:r>
    </w:p>
    <w:bookmarkEnd w:id="2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bl>
    <w:p>
      <w:pPr>
        <w:spacing w:after="0"/>
        <w:ind w:left="0"/>
        <w:jc w:val="both"/>
      </w:pPr>
      <w:r>
        <w:rPr>
          <w:rFonts w:ascii="Times New Roman"/>
          <w:b w:val="false"/>
          <w:i w:val="false"/>
          <w:color w:val="000000"/>
          <w:sz w:val="28"/>
        </w:rPr>
        <w:t>
      "</w:t>
      </w:r>
    </w:p>
    <w:bookmarkStart w:name="z202" w:id="201"/>
    <w:p>
      <w:pPr>
        <w:spacing w:after="0"/>
        <w:ind w:left="0"/>
        <w:jc w:val="both"/>
      </w:pPr>
      <w:r>
        <w:rPr>
          <w:rFonts w:ascii="Times New Roman"/>
          <w:b w:val="false"/>
          <w:i w:val="false"/>
          <w:color w:val="000000"/>
          <w:sz w:val="28"/>
        </w:rPr>
        <w:t>
      деген жолдар мынадай редакцияда жазылсын:</w:t>
      </w:r>
    </w:p>
    <w:bookmarkEnd w:id="2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bl>
    <w:p>
      <w:pPr>
        <w:spacing w:after="0"/>
        <w:ind w:left="0"/>
        <w:jc w:val="both"/>
      </w:pPr>
      <w:r>
        <w:rPr>
          <w:rFonts w:ascii="Times New Roman"/>
          <w:b w:val="false"/>
          <w:i w:val="false"/>
          <w:color w:val="000000"/>
          <w:sz w:val="28"/>
        </w:rPr>
        <w:t>
      ";</w:t>
      </w:r>
    </w:p>
    <w:bookmarkStart w:name="z203" w:id="20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202"/>
    <w:bookmarkStart w:name="z204" w:id="203"/>
    <w:p>
      <w:pPr>
        <w:spacing w:after="0"/>
        <w:ind w:left="0"/>
        <w:jc w:val="both"/>
      </w:pPr>
      <w:r>
        <w:rPr>
          <w:rFonts w:ascii="Times New Roman"/>
          <w:b w:val="false"/>
          <w:i w:val="false"/>
          <w:color w:val="000000"/>
          <w:sz w:val="28"/>
        </w:rPr>
        <w:t>
      мына:</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3 590 553</w:t>
            </w:r>
          </w:p>
        </w:tc>
      </w:tr>
    </w:tbl>
    <w:p>
      <w:pPr>
        <w:spacing w:after="0"/>
        <w:ind w:left="0"/>
        <w:jc w:val="both"/>
      </w:pPr>
      <w:r>
        <w:rPr>
          <w:rFonts w:ascii="Times New Roman"/>
          <w:b w:val="false"/>
          <w:i w:val="false"/>
          <w:color w:val="000000"/>
          <w:sz w:val="28"/>
        </w:rPr>
        <w:t>
      "</w:t>
      </w:r>
    </w:p>
    <w:bookmarkStart w:name="z205" w:id="204"/>
    <w:p>
      <w:pPr>
        <w:spacing w:after="0"/>
        <w:ind w:left="0"/>
        <w:jc w:val="both"/>
      </w:pPr>
      <w:r>
        <w:rPr>
          <w:rFonts w:ascii="Times New Roman"/>
          <w:b w:val="false"/>
          <w:i w:val="false"/>
          <w:color w:val="000000"/>
          <w:sz w:val="28"/>
        </w:rPr>
        <w:t>
      деген жолдар мынадай редакцияда жазылсын:</w:t>
      </w:r>
    </w:p>
    <w:bookmarkEnd w:id="2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bl>
    <w:p>
      <w:pPr>
        <w:spacing w:after="0"/>
        <w:ind w:left="0"/>
        <w:jc w:val="both"/>
      </w:pPr>
      <w:r>
        <w:rPr>
          <w:rFonts w:ascii="Times New Roman"/>
          <w:b w:val="false"/>
          <w:i w:val="false"/>
          <w:color w:val="000000"/>
          <w:sz w:val="28"/>
        </w:rPr>
        <w:t>
      ";</w:t>
      </w:r>
    </w:p>
    <w:bookmarkStart w:name="z206" w:id="20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205"/>
    <w:bookmarkStart w:name="z207" w:id="206"/>
    <w:p>
      <w:pPr>
        <w:spacing w:after="0"/>
        <w:ind w:left="0"/>
        <w:jc w:val="both"/>
      </w:pPr>
      <w:r>
        <w:rPr>
          <w:rFonts w:ascii="Times New Roman"/>
          <w:b w:val="false"/>
          <w:i w:val="false"/>
          <w:color w:val="000000"/>
          <w:sz w:val="28"/>
        </w:rPr>
        <w:t>
      мына:</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52 742 052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bl>
    <w:p>
      <w:pPr>
        <w:spacing w:after="0"/>
        <w:ind w:left="0"/>
        <w:jc w:val="both"/>
      </w:pPr>
      <w:r>
        <w:rPr>
          <w:rFonts w:ascii="Times New Roman"/>
          <w:b w:val="false"/>
          <w:i w:val="false"/>
          <w:color w:val="000000"/>
          <w:sz w:val="28"/>
        </w:rPr>
        <w:t>
      "</w:t>
      </w:r>
    </w:p>
    <w:bookmarkStart w:name="z208" w:id="207"/>
    <w:p>
      <w:pPr>
        <w:spacing w:after="0"/>
        <w:ind w:left="0"/>
        <w:jc w:val="both"/>
      </w:pPr>
      <w:r>
        <w:rPr>
          <w:rFonts w:ascii="Times New Roman"/>
          <w:b w:val="false"/>
          <w:i w:val="false"/>
          <w:color w:val="000000"/>
          <w:sz w:val="28"/>
        </w:rPr>
        <w:t>
      деген жолдар мынадай редакцияда жазылсын:</w:t>
      </w:r>
    </w:p>
    <w:bookmarkEnd w:id="2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51 006 440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47 184 108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bl>
    <w:p>
      <w:pPr>
        <w:spacing w:after="0"/>
        <w:ind w:left="0"/>
        <w:jc w:val="both"/>
      </w:pPr>
      <w:r>
        <w:rPr>
          <w:rFonts w:ascii="Times New Roman"/>
          <w:b w:val="false"/>
          <w:i w:val="false"/>
          <w:color w:val="000000"/>
          <w:sz w:val="28"/>
        </w:rPr>
        <w:t>
      ";</w:t>
      </w:r>
    </w:p>
    <w:bookmarkStart w:name="z209" w:id="20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208"/>
    <w:bookmarkStart w:name="z210" w:id="209"/>
    <w:p>
      <w:pPr>
        <w:spacing w:after="0"/>
        <w:ind w:left="0"/>
        <w:jc w:val="both"/>
      </w:pPr>
      <w:r>
        <w:rPr>
          <w:rFonts w:ascii="Times New Roman"/>
          <w:b w:val="false"/>
          <w:i w:val="false"/>
          <w:color w:val="000000"/>
          <w:sz w:val="28"/>
        </w:rPr>
        <w:t>
      мына:</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1 939 200</w:t>
            </w:r>
          </w:p>
        </w:tc>
      </w:tr>
    </w:tbl>
    <w:p>
      <w:pPr>
        <w:spacing w:after="0"/>
        <w:ind w:left="0"/>
        <w:jc w:val="both"/>
      </w:pPr>
      <w:r>
        <w:rPr>
          <w:rFonts w:ascii="Times New Roman"/>
          <w:b w:val="false"/>
          <w:i w:val="false"/>
          <w:color w:val="000000"/>
          <w:sz w:val="28"/>
        </w:rPr>
        <w:t>
      "</w:t>
      </w:r>
    </w:p>
    <w:bookmarkStart w:name="z211" w:id="210"/>
    <w:p>
      <w:pPr>
        <w:spacing w:after="0"/>
        <w:ind w:left="0"/>
        <w:jc w:val="both"/>
      </w:pPr>
      <w:r>
        <w:rPr>
          <w:rFonts w:ascii="Times New Roman"/>
          <w:b w:val="false"/>
          <w:i w:val="false"/>
          <w:color w:val="000000"/>
          <w:sz w:val="28"/>
        </w:rPr>
        <w:t>
      деген жолдар мынадай редакцияда жазылсын:</w:t>
      </w:r>
    </w:p>
    <w:bookmarkEnd w:id="2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bl>
    <w:p>
      <w:pPr>
        <w:spacing w:after="0"/>
        <w:ind w:left="0"/>
        <w:jc w:val="both"/>
      </w:pPr>
      <w:r>
        <w:rPr>
          <w:rFonts w:ascii="Times New Roman"/>
          <w:b w:val="false"/>
          <w:i w:val="false"/>
          <w:color w:val="000000"/>
          <w:sz w:val="28"/>
        </w:rPr>
        <w:t>
      ";</w:t>
      </w:r>
    </w:p>
    <w:bookmarkStart w:name="z212" w:id="2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211"/>
    <w:bookmarkStart w:name="z213" w:id="212"/>
    <w:p>
      <w:pPr>
        <w:spacing w:after="0"/>
        <w:ind w:left="0"/>
        <w:jc w:val="both"/>
      </w:pPr>
      <w:r>
        <w:rPr>
          <w:rFonts w:ascii="Times New Roman"/>
          <w:b w:val="false"/>
          <w:i w:val="false"/>
          <w:color w:val="000000"/>
          <w:sz w:val="28"/>
        </w:rPr>
        <w:t>
      реттік нөмірі 9-жол мынадай редакцияда жазылсын: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Республикасының аумақтарының экологиялық мониторинг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тасымалдағыш-зымырандардың ұшырылымдарын экологиялық сүйемелдеу)</w:t>
            </w:r>
          </w:p>
          <w:p>
            <w:pPr>
              <w:spacing w:after="20"/>
              <w:ind w:left="20"/>
              <w:jc w:val="both"/>
            </w:pPr>
            <w:r>
              <w:rPr>
                <w:rFonts w:ascii="Times New Roman"/>
                <w:b w:val="false"/>
                <w:i w:val="false"/>
                <w:color w:val="000000"/>
                <w:sz w:val="20"/>
              </w:rPr>
              <w:t>
2) Қарағанды облысының Ю-29 аймағындағы (ҚА №226) тасымалдағыш-зымыранының АБ ҚА экологиялық тұрақтылығын бағалау</w:t>
            </w:r>
          </w:p>
          <w:p>
            <w:pPr>
              <w:spacing w:after="20"/>
              <w:ind w:left="20"/>
              <w:jc w:val="both"/>
            </w:pPr>
            <w:r>
              <w:rPr>
                <w:rFonts w:ascii="Times New Roman"/>
                <w:b w:val="false"/>
                <w:i w:val="false"/>
                <w:color w:val="000000"/>
                <w:sz w:val="20"/>
              </w:rPr>
              <w:t>
3) 1999 жылғы 27 қазанда Ұлытау облысындағы "Протон" тасымалдағыш-зымыранының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bl>
    <w:p>
      <w:pPr>
        <w:spacing w:after="0"/>
        <w:ind w:left="0"/>
        <w:jc w:val="both"/>
      </w:pPr>
      <w:r>
        <w:rPr>
          <w:rFonts w:ascii="Times New Roman"/>
          <w:b w:val="false"/>
          <w:i w:val="false"/>
          <w:color w:val="000000"/>
          <w:sz w:val="28"/>
        </w:rPr>
        <w:t>
      ";</w:t>
      </w:r>
    </w:p>
    <w:bookmarkStart w:name="z214" w:id="213"/>
    <w:p>
      <w:pPr>
        <w:spacing w:after="0"/>
        <w:ind w:left="0"/>
        <w:jc w:val="both"/>
      </w:pPr>
      <w:r>
        <w:rPr>
          <w:rFonts w:ascii="Times New Roman"/>
          <w:b w:val="false"/>
          <w:i w:val="false"/>
          <w:color w:val="000000"/>
          <w:sz w:val="28"/>
        </w:rPr>
        <w:t>
      реттік нөмірі 11-жол мынадай редакцияда жазылсын:</w:t>
      </w:r>
    </w:p>
    <w:bookmarkEnd w:id="2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сүйемелдеу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1 154 134</w:t>
            </w:r>
          </w:p>
        </w:tc>
      </w:tr>
    </w:tbl>
    <w:p>
      <w:pPr>
        <w:spacing w:after="0"/>
        <w:ind w:left="0"/>
        <w:jc w:val="both"/>
      </w:pPr>
      <w:r>
        <w:rPr>
          <w:rFonts w:ascii="Times New Roman"/>
          <w:b w:val="false"/>
          <w:i w:val="false"/>
          <w:color w:val="000000"/>
          <w:sz w:val="28"/>
        </w:rPr>
        <w:t>
      ";</w:t>
      </w:r>
    </w:p>
    <w:bookmarkStart w:name="z215" w:id="214"/>
    <w:p>
      <w:pPr>
        <w:spacing w:after="0"/>
        <w:ind w:left="0"/>
        <w:jc w:val="both"/>
      </w:pPr>
      <w:r>
        <w:rPr>
          <w:rFonts w:ascii="Times New Roman"/>
          <w:b w:val="false"/>
          <w:i w:val="false"/>
          <w:color w:val="000000"/>
          <w:sz w:val="28"/>
        </w:rPr>
        <w:t>
      реттік нөмірі 14-жол мынадай редакцияда жазылсын:</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"Astana Hub"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"Astana Hub"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4 260 690</w:t>
            </w:r>
          </w:p>
        </w:tc>
      </w:tr>
    </w:tbl>
    <w:p>
      <w:pPr>
        <w:spacing w:after="0"/>
        <w:ind w:left="0"/>
        <w:jc w:val="both"/>
      </w:pPr>
      <w:r>
        <w:rPr>
          <w:rFonts w:ascii="Times New Roman"/>
          <w:b w:val="false"/>
          <w:i w:val="false"/>
          <w:color w:val="000000"/>
          <w:sz w:val="28"/>
        </w:rPr>
        <w:t>
      ";</w:t>
      </w:r>
    </w:p>
    <w:bookmarkStart w:name="z216" w:id="215"/>
    <w:p>
      <w:pPr>
        <w:spacing w:after="0"/>
        <w:ind w:left="0"/>
        <w:jc w:val="both"/>
      </w:pPr>
      <w:r>
        <w:rPr>
          <w:rFonts w:ascii="Times New Roman"/>
          <w:b w:val="false"/>
          <w:i w:val="false"/>
          <w:color w:val="000000"/>
          <w:sz w:val="28"/>
        </w:rPr>
        <w:t>
      мынадай мазмұндағы реттік нөмірі 18-2-жолмен толықтырылсын: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орталығының жаңа корпусын іске қосу шеңберінде иондаушы сәулелену көздерін қолдана отырып, инновациялық медициналық технологияларды іске қосуға және енгізуге дайындық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радиациялық онкология және ядролық медицинаны енгізу орталығын іске қосуға және инновациялық медициналық технологияларды енгізуге дайындықты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w:t>
            </w:r>
          </w:p>
          <w:p>
            <w:pPr>
              <w:spacing w:after="20"/>
              <w:ind w:left="20"/>
              <w:jc w:val="both"/>
            </w:pPr>
            <w:r>
              <w:rPr>
                <w:rFonts w:ascii="Times New Roman"/>
                <w:b w:val="false"/>
                <w:i w:val="false"/>
                <w:color w:val="000000"/>
                <w:sz w:val="20"/>
              </w:rPr>
              <w:t>
140 "Республикалық деңгейдегі жаңа денсаулық сақтау объектілерін пайдалануға беру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1 180 200</w:t>
            </w:r>
          </w:p>
        </w:tc>
      </w:tr>
    </w:tbl>
    <w:p>
      <w:pPr>
        <w:spacing w:after="0"/>
        <w:ind w:left="0"/>
        <w:jc w:val="both"/>
      </w:pPr>
      <w:r>
        <w:rPr>
          <w:rFonts w:ascii="Times New Roman"/>
          <w:b w:val="false"/>
          <w:i w:val="false"/>
          <w:color w:val="000000"/>
          <w:sz w:val="28"/>
        </w:rPr>
        <w:t>
      ";</w:t>
      </w:r>
    </w:p>
    <w:bookmarkStart w:name="z217" w:id="216"/>
    <w:p>
      <w:pPr>
        <w:spacing w:after="0"/>
        <w:ind w:left="0"/>
        <w:jc w:val="both"/>
      </w:pPr>
      <w:r>
        <w:rPr>
          <w:rFonts w:ascii="Times New Roman"/>
          <w:b w:val="false"/>
          <w:i w:val="false"/>
          <w:color w:val="000000"/>
          <w:sz w:val="28"/>
        </w:rPr>
        <w:t>
      реттік нөмірі 20-жол мынадай редакцияда жазылсын:</w:t>
      </w:r>
    </w:p>
    <w:bookmarkEnd w:id="2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көрсетілетін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r>
    </w:tbl>
    <w:p>
      <w:pPr>
        <w:spacing w:after="0"/>
        <w:ind w:left="0"/>
        <w:jc w:val="both"/>
      </w:pPr>
      <w:r>
        <w:rPr>
          <w:rFonts w:ascii="Times New Roman"/>
          <w:b w:val="false"/>
          <w:i w:val="false"/>
          <w:color w:val="000000"/>
          <w:sz w:val="28"/>
        </w:rPr>
        <w:t>
      ";</w:t>
      </w:r>
    </w:p>
    <w:bookmarkStart w:name="z218" w:id="217"/>
    <w:p>
      <w:pPr>
        <w:spacing w:after="0"/>
        <w:ind w:left="0"/>
        <w:jc w:val="both"/>
      </w:pPr>
      <w:r>
        <w:rPr>
          <w:rFonts w:ascii="Times New Roman"/>
          <w:b w:val="false"/>
          <w:i w:val="false"/>
          <w:color w:val="000000"/>
          <w:sz w:val="28"/>
        </w:rPr>
        <w:t>
      реттік нөмірі 22-жол мынадай редакцияда жазылсын:</w:t>
      </w:r>
    </w:p>
    <w:bookmarkEnd w:id="2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қауіпті биологиялық факторлардың әсер ету деңгейін төмендету:</w:t>
            </w:r>
          </w:p>
          <w:p>
            <w:pPr>
              <w:spacing w:after="20"/>
              <w:ind w:left="20"/>
              <w:jc w:val="both"/>
            </w:pPr>
            <w:r>
              <w:rPr>
                <w:rFonts w:ascii="Times New Roman"/>
                <w:b w:val="false"/>
                <w:i w:val="false"/>
                <w:color w:val="000000"/>
                <w:sz w:val="20"/>
              </w:rPr>
              <w:t>
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іс-шараларға мониторинг жүргізу және талдау.</w:t>
            </w:r>
          </w:p>
          <w:p>
            <w:pPr>
              <w:spacing w:after="20"/>
              <w:ind w:left="20"/>
              <w:jc w:val="both"/>
            </w:pPr>
            <w:r>
              <w:rPr>
                <w:rFonts w:ascii="Times New Roman"/>
                <w:b w:val="false"/>
                <w:i w:val="false"/>
                <w:color w:val="000000"/>
                <w:sz w:val="20"/>
              </w:rPr>
              <w:t>
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1.3. Зерттеп-қаралатын аумақтың эпидемиологиялық жағдайын бағалау үшін аса қауіпті және зооноздық инфекциялар қоздырғыштарының болуы тұрғысында зертханалық зерттеулерді талдау.</w:t>
            </w:r>
          </w:p>
          <w:p>
            <w:pPr>
              <w:spacing w:after="20"/>
              <w:ind w:left="20"/>
              <w:jc w:val="both"/>
            </w:pPr>
            <w:r>
              <w:rPr>
                <w:rFonts w:ascii="Times New Roman"/>
                <w:b w:val="false"/>
                <w:i w:val="false"/>
                <w:color w:val="000000"/>
                <w:sz w:val="20"/>
              </w:rPr>
              <w:t>
1.4. Науқаспен, аса қауіпті инфекциямен ауырады деп күдік туғызатын адаммен және (немесе) ауыл шаруашылығы жануарларымен қатынаста болған кезде биологиялық қауіп-қатерлерге және жұқтырудан жеке биологиялық қорғау әдістеріне ден қоюға дайындықты арттыру мәселелері бойынша Алматы қаласы бойынша және басқа қалаларда, облыстарда алғашқы медициналық-санитариялық көмек буындарының қызметкерлерімен оқу-жаттығулар, нұсқамалар өткізу.</w:t>
            </w:r>
          </w:p>
          <w:p>
            <w:pPr>
              <w:spacing w:after="20"/>
              <w:ind w:left="20"/>
              <w:jc w:val="both"/>
            </w:pPr>
            <w:r>
              <w:rPr>
                <w:rFonts w:ascii="Times New Roman"/>
                <w:b w:val="false"/>
                <w:i w:val="false"/>
                <w:color w:val="000000"/>
                <w:sz w:val="20"/>
              </w:rPr>
              <w:t>
1.5. Науқастардан және аса қауіпті инфекциялармен (бактериологиялық, иммунологиялық, молекулярлық-генетикалық) ауырады деп күдік туғызатын қатынаста болған адамдардан алынған материалды зертханалық зерттеу. Аса қауіпті инфекциялар қоздырғыштарының арнайы гендерінің ДНҚ детекциялауға арналған праймерлерді синтездеу.</w:t>
            </w:r>
          </w:p>
          <w:p>
            <w:pPr>
              <w:spacing w:after="20"/>
              <w:ind w:left="20"/>
              <w:jc w:val="both"/>
            </w:pPr>
            <w:r>
              <w:rPr>
                <w:rFonts w:ascii="Times New Roman"/>
                <w:b w:val="false"/>
                <w:i w:val="false"/>
                <w:color w:val="000000"/>
                <w:sz w:val="20"/>
              </w:rPr>
              <w:t>
2. Аса қауіпті инфекциялардың табиғи ошақтарындағы биологиялық тәуекелдерді бағалау:</w:t>
            </w:r>
          </w:p>
          <w:p>
            <w:pPr>
              <w:spacing w:after="20"/>
              <w:ind w:left="20"/>
              <w:jc w:val="both"/>
            </w:pPr>
            <w:r>
              <w:rPr>
                <w:rFonts w:ascii="Times New Roman"/>
                <w:b w:val="false"/>
                <w:i w:val="false"/>
                <w:color w:val="000000"/>
                <w:sz w:val="20"/>
              </w:rPr>
              <w:t>
2.1. Дүниежүзілік денсаулық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аса қауіпті инфекциялармен сырқаттанушылықты бағалау және ай сайынғы талдауды дайындау.</w:t>
            </w:r>
          </w:p>
          <w:p>
            <w:pPr>
              <w:spacing w:after="20"/>
              <w:ind w:left="20"/>
              <w:jc w:val="both"/>
            </w:pPr>
            <w:r>
              <w:rPr>
                <w:rFonts w:ascii="Times New Roman"/>
                <w:b w:val="false"/>
                <w:i w:val="false"/>
                <w:color w:val="000000"/>
                <w:sz w:val="20"/>
              </w:rPr>
              <w:t>
2.2. Геоақпараттық жүйелерде аса қауіпті инфекциялар бойынша Қазақстан Республикасының эпизоотологиялық жай-күйінің талдамалық, ахуалдық және болжамды электрондық карталарын жасау.</w:t>
            </w:r>
          </w:p>
          <w:p>
            <w:pPr>
              <w:spacing w:after="20"/>
              <w:ind w:left="20"/>
              <w:jc w:val="both"/>
            </w:pPr>
            <w:r>
              <w:rPr>
                <w:rFonts w:ascii="Times New Roman"/>
                <w:b w:val="false"/>
                <w:i w:val="false"/>
                <w:color w:val="000000"/>
                <w:sz w:val="20"/>
              </w:rPr>
              <w:t>
3. Ғылыми-зерттеу және өндірістік жұмыстар:</w:t>
            </w:r>
          </w:p>
          <w:p>
            <w:pPr>
              <w:spacing w:after="20"/>
              <w:ind w:left="20"/>
              <w:jc w:val="both"/>
            </w:pPr>
            <w:r>
              <w:rPr>
                <w:rFonts w:ascii="Times New Roman"/>
                <w:b w:val="false"/>
                <w:i w:val="false"/>
                <w:color w:val="000000"/>
                <w:sz w:val="20"/>
              </w:rPr>
              <w:t>
3.1. Полимеразды тізбекті реакция әдісімен аса қауіпті инфекциялар қоздырғыштарының штаммдарын молекулярлық-генетикалық зерделеу. Мультилокустық VNTR талдауды (MLVA) пайдалана отырып, аса қауіпті инфекциялар қоздырғыштарының штаммдарын және Қазақстан Республикасының аумағында бөлінген аса қауіпті инфекциялар қоздырғыштарының штаммдарын түрішілік саралау үшін Мelt-MAMA әдісімен SNP локустары бойынша генетикалық типтеу. Полимеразды тізбекті реакция жүргізу және Мelt-MAMA әдісімен бірлі-жарымды нуклеотидтік алмастыруларды (SNP) детекциялау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3.2. 2024 жылға обаға қарсы күрес станцияларының өтінімдеріне сәйкес аса қауіпті инфекцияларды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4. Микроорганизмдердің ұлттық және жұмыс коллекцияларының өміршеңдігін қолдау бойынша көрсетілетін қызметтер:</w:t>
            </w:r>
          </w:p>
          <w:p>
            <w:pPr>
              <w:spacing w:after="20"/>
              <w:ind w:left="20"/>
              <w:jc w:val="both"/>
            </w:pPr>
            <w:r>
              <w:rPr>
                <w:rFonts w:ascii="Times New Roman"/>
                <w:b w:val="false"/>
                <w:i w:val="false"/>
                <w:color w:val="000000"/>
                <w:sz w:val="20"/>
              </w:rPr>
              <w:t>
4.1. Аса қауіпті және зооноздық инфекциялардың жаңадан бөлінген штаммдарын паспорттау.</w:t>
            </w:r>
          </w:p>
          <w:p>
            <w:pPr>
              <w:spacing w:after="20"/>
              <w:ind w:left="20"/>
              <w:jc w:val="both"/>
            </w:pPr>
            <w:r>
              <w:rPr>
                <w:rFonts w:ascii="Times New Roman"/>
                <w:b w:val="false"/>
                <w:i w:val="false"/>
                <w:color w:val="000000"/>
                <w:sz w:val="20"/>
              </w:rPr>
              <w:t>
4.2. Аса қауіпті инфекциялардың коллекциялық штаммдарын депонирлеу.</w:t>
            </w:r>
          </w:p>
          <w:p>
            <w:pPr>
              <w:spacing w:after="20"/>
              <w:ind w:left="20"/>
              <w:jc w:val="both"/>
            </w:pPr>
            <w:r>
              <w:rPr>
                <w:rFonts w:ascii="Times New Roman"/>
                <w:b w:val="false"/>
                <w:i w:val="false"/>
                <w:color w:val="000000"/>
                <w:sz w:val="20"/>
              </w:rPr>
              <w:t>
4.3. Микроорганизмдер коллекциясы штаммдарының негізгі биологиялық қасиеттерінің өміршеңдігін қолдау және бақылау.</w:t>
            </w:r>
          </w:p>
          <w:p>
            <w:pPr>
              <w:spacing w:after="20"/>
              <w:ind w:left="20"/>
              <w:jc w:val="both"/>
            </w:pPr>
            <w:r>
              <w:rPr>
                <w:rFonts w:ascii="Times New Roman"/>
                <w:b w:val="false"/>
                <w:i w:val="false"/>
                <w:color w:val="000000"/>
                <w:sz w:val="20"/>
              </w:rPr>
              <w:t>
5. Денсаулық сақтау саласындағы биоқауіпсіздікті қамтамасыз ету бойынша Қазақстан Республикасы Денсаулық сақтау министрлігі Санитариялық- эпидемиологиялық бақылау комитетінің "Обаға қарсы күрес станциялары" мемлекеттік мекеме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обаға қарсы күрес станцияларының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bl>
    <w:p>
      <w:pPr>
        <w:spacing w:after="0"/>
        <w:ind w:left="0"/>
        <w:jc w:val="both"/>
      </w:pPr>
      <w:r>
        <w:rPr>
          <w:rFonts w:ascii="Times New Roman"/>
          <w:b w:val="false"/>
          <w:i w:val="false"/>
          <w:color w:val="000000"/>
          <w:sz w:val="28"/>
        </w:rPr>
        <w:t>
      ";</w:t>
      </w:r>
    </w:p>
    <w:bookmarkStart w:name="z219" w:id="218"/>
    <w:p>
      <w:pPr>
        <w:spacing w:after="0"/>
        <w:ind w:left="0"/>
        <w:jc w:val="both"/>
      </w:pPr>
      <w:r>
        <w:rPr>
          <w:rFonts w:ascii="Times New Roman"/>
          <w:b w:val="false"/>
          <w:i w:val="false"/>
          <w:color w:val="000000"/>
          <w:sz w:val="28"/>
        </w:rPr>
        <w:t>
      реттік нөмірлері 24 және 25-жолдар мынадай редакцияда жазылсын:</w:t>
      </w:r>
    </w:p>
    <w:bookmarkEnd w:id="2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жөніндегі орталық референттік зертхананың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Орталық референттік зертхана ғимаратының қауіпсіз жұмыс істеуін қамтамасыз ету бойынша іс-шараларды ұйымдастыру және өткізу (күзет жүйесі, автоматты өрт дабылы және өрт сөндіру жүйесі, ғимаратты басқарудың автоматтандырылған жүйесі).</w:t>
            </w:r>
          </w:p>
          <w:p>
            <w:pPr>
              <w:spacing w:after="20"/>
              <w:ind w:left="20"/>
              <w:jc w:val="both"/>
            </w:pPr>
            <w:r>
              <w:rPr>
                <w:rFonts w:ascii="Times New Roman"/>
                <w:b w:val="false"/>
                <w:i w:val="false"/>
                <w:color w:val="000000"/>
                <w:sz w:val="20"/>
              </w:rPr>
              <w:t>
1.2. Электрмен жабдықтау жүйелерінің жабдықтары мен құрылыстарын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1.3. Желдету жүйелерінің жабдықтары мен құрылыстарын тиімді пайдалануды, қызмет көрсетуді және жөндеуді қамтамасыз ету.</w:t>
            </w:r>
          </w:p>
          <w:p>
            <w:pPr>
              <w:spacing w:after="20"/>
              <w:ind w:left="20"/>
              <w:jc w:val="both"/>
            </w:pPr>
            <w:r>
              <w:rPr>
                <w:rFonts w:ascii="Times New Roman"/>
                <w:b w:val="false"/>
                <w:i w:val="false"/>
                <w:color w:val="000000"/>
                <w:sz w:val="20"/>
              </w:rPr>
              <w:t>
1.4. Жылумен жабдықтау және жылыту жүйелері жабдықтарының жұмысқа жарамды жай-күйін қамтамасыз ету бойынша жоспарлы шұғыл іс-шараларды ұйымдастыру.</w:t>
            </w:r>
          </w:p>
          <w:p>
            <w:pPr>
              <w:spacing w:after="20"/>
              <w:ind w:left="20"/>
              <w:jc w:val="both"/>
            </w:pPr>
            <w:r>
              <w:rPr>
                <w:rFonts w:ascii="Times New Roman"/>
                <w:b w:val="false"/>
                <w:i w:val="false"/>
                <w:color w:val="000000"/>
                <w:sz w:val="20"/>
              </w:rPr>
              <w:t>
1.5. Су дайындау және сарқынды, сорғыту суларын бұру жүйелерінің жабдықтарына қызмет көрсету және пайдалану жөніндегі іс-шаралар;</w:t>
            </w:r>
          </w:p>
          <w:p>
            <w:pPr>
              <w:spacing w:after="20"/>
              <w:ind w:left="20"/>
              <w:jc w:val="both"/>
            </w:pPr>
            <w:r>
              <w:rPr>
                <w:rFonts w:ascii="Times New Roman"/>
                <w:b w:val="false"/>
                <w:i w:val="false"/>
                <w:color w:val="000000"/>
                <w:sz w:val="20"/>
              </w:rPr>
              <w:t>
1.6. Орталық референттік зертхананың BSL-2 және BSL-3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1.7. Орталық референттік зертхананың ғимаратына үздіксіз қызмет көрсетуді және оның жұмыс істеуін қамтамасыз ету үшін инженерлік топ мамандарының біліктілігін арттыру.</w:t>
            </w:r>
          </w:p>
          <w:p>
            <w:pPr>
              <w:spacing w:after="20"/>
              <w:ind w:left="20"/>
              <w:jc w:val="both"/>
            </w:pPr>
            <w:r>
              <w:rPr>
                <w:rFonts w:ascii="Times New Roman"/>
                <w:b w:val="false"/>
                <w:i w:val="false"/>
                <w:color w:val="000000"/>
                <w:sz w:val="20"/>
              </w:rPr>
              <w:t>
1.8. Зертханалық жануарлардың SPF денсаулығын мониторингтеу.</w:t>
            </w:r>
          </w:p>
          <w:p>
            <w:pPr>
              <w:spacing w:after="20"/>
              <w:ind w:left="20"/>
              <w:jc w:val="both"/>
            </w:pPr>
            <w:r>
              <w:rPr>
                <w:rFonts w:ascii="Times New Roman"/>
                <w:b w:val="false"/>
                <w:i w:val="false"/>
                <w:color w:val="000000"/>
                <w:sz w:val="20"/>
              </w:rPr>
              <w:t>
1.9. Зертханалық жануарлардың SPF моделіндегі оба микробы қоздырғыштарының вируленттілігін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(жағалау маңындағы) материктік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Таратушылар мен жұқтырушылар деңгейінің жай-күйін, санының серпінін бағалап, Возрождение аралы және Арал теңізіне іргелес құрлық (жағалау маңындағы) аумағын эпизоотиялық зерделеуді қамтамасыз ету, осы аумақта тұрақты және уақытша тұратын тұрғындарды эпидемиологиялық бақылау:</w:t>
            </w:r>
          </w:p>
          <w:p>
            <w:pPr>
              <w:spacing w:after="20"/>
              <w:ind w:left="20"/>
              <w:jc w:val="both"/>
            </w:pPr>
            <w:r>
              <w:rPr>
                <w:rFonts w:ascii="Times New Roman"/>
                <w:b w:val="false"/>
                <w:i w:val="false"/>
                <w:color w:val="000000"/>
                <w:sz w:val="20"/>
              </w:rPr>
              <w:t>
1.1. Бактериологиялық зерттеу әдістерін пайдаланып, Возрождение аралының қазақстандық бөлігінен және оған іргелес аумақтан жеткізілген топырақ сынамасын сібір жарасы қоздырғышының болуына зертханалық зерттеу.</w:t>
            </w:r>
          </w:p>
          <w:p>
            <w:pPr>
              <w:spacing w:after="20"/>
              <w:ind w:left="20"/>
              <w:jc w:val="both"/>
            </w:pPr>
            <w:r>
              <w:rPr>
                <w:rFonts w:ascii="Times New Roman"/>
                <w:b w:val="false"/>
                <w:i w:val="false"/>
                <w:color w:val="000000"/>
                <w:sz w:val="20"/>
              </w:rPr>
              <w:t>
1.2. Возрождение аралының қазақстандық бөлігінен және оған іргелес аумақтан жеткізілген топырақ сынамасына сібір жарасы қоздырғышының болуына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1.3. Возрождение аралының қазақстандық бөлігінен және оған іргелес аумақтан аса қауіпті инфекцияға жиналған далалық материал сынамасын (кеміргіштер, эктопаразиттер)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1.4. Возрождение аралының қазақстандық бөлігінен Арал теңізіне іргелес құрлық (жағалау маңындағы) аумақтан аса қауіпті инфекцияларға бөлінген күдікті дақылдарды зертханалық зерттеу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bl>
    <w:p>
      <w:pPr>
        <w:spacing w:after="0"/>
        <w:ind w:left="0"/>
        <w:jc w:val="both"/>
      </w:pPr>
      <w:r>
        <w:rPr>
          <w:rFonts w:ascii="Times New Roman"/>
          <w:b w:val="false"/>
          <w:i w:val="false"/>
          <w:color w:val="000000"/>
          <w:sz w:val="28"/>
        </w:rPr>
        <w:t>
      ";</w:t>
      </w:r>
    </w:p>
    <w:bookmarkStart w:name="z220" w:id="219"/>
    <w:p>
      <w:pPr>
        <w:spacing w:after="0"/>
        <w:ind w:left="0"/>
        <w:jc w:val="both"/>
      </w:pPr>
      <w:r>
        <w:rPr>
          <w:rFonts w:ascii="Times New Roman"/>
          <w:b w:val="false"/>
          <w:i w:val="false"/>
          <w:color w:val="000000"/>
          <w:sz w:val="28"/>
        </w:rPr>
        <w:t>
      реттік нөмірі 55-жол мынадай редакцияда жазылсын:</w:t>
      </w:r>
    </w:p>
    <w:bookmarkEnd w:id="2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Көмірсутекке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ғылыми-зерттеу, ғылыми-техникалық және (немесе) тәжірибелік-конструкторлық жұмыстарды,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120 151</w:t>
            </w:r>
          </w:p>
        </w:tc>
      </w:tr>
    </w:tbl>
    <w:p>
      <w:pPr>
        <w:spacing w:after="0"/>
        <w:ind w:left="0"/>
        <w:jc w:val="both"/>
      </w:pPr>
      <w:r>
        <w:rPr>
          <w:rFonts w:ascii="Times New Roman"/>
          <w:b w:val="false"/>
          <w:i w:val="false"/>
          <w:color w:val="000000"/>
          <w:sz w:val="28"/>
        </w:rPr>
        <w:t>
      ";</w:t>
      </w:r>
    </w:p>
    <w:bookmarkStart w:name="z221" w:id="220"/>
    <w:p>
      <w:pPr>
        <w:spacing w:after="0"/>
        <w:ind w:left="0"/>
        <w:jc w:val="both"/>
      </w:pPr>
      <w:r>
        <w:rPr>
          <w:rFonts w:ascii="Times New Roman"/>
          <w:b w:val="false"/>
          <w:i w:val="false"/>
          <w:color w:val="000000"/>
          <w:sz w:val="28"/>
        </w:rPr>
        <w:t>
      реттік нөмірі 55-10-жол мынадай редакцияда жазылсын:</w:t>
      </w:r>
    </w:p>
    <w:bookmarkEnd w:id="2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bl>
    <w:p>
      <w:pPr>
        <w:spacing w:after="0"/>
        <w:ind w:left="0"/>
        <w:jc w:val="both"/>
      </w:pPr>
      <w:r>
        <w:rPr>
          <w:rFonts w:ascii="Times New Roman"/>
          <w:b w:val="false"/>
          <w:i w:val="false"/>
          <w:color w:val="000000"/>
          <w:sz w:val="28"/>
        </w:rPr>
        <w:t>
      ";</w:t>
      </w:r>
    </w:p>
    <w:bookmarkStart w:name="z222" w:id="221"/>
    <w:p>
      <w:pPr>
        <w:spacing w:after="0"/>
        <w:ind w:left="0"/>
        <w:jc w:val="both"/>
      </w:pPr>
      <w:r>
        <w:rPr>
          <w:rFonts w:ascii="Times New Roman"/>
          <w:b w:val="false"/>
          <w:i w:val="false"/>
          <w:color w:val="000000"/>
          <w:sz w:val="28"/>
        </w:rPr>
        <w:t>
      реттік нөмірлері 62, 63, 64, 65 және 66-жолдар мынадай редакцияда жазылсын:</w:t>
      </w:r>
    </w:p>
    <w:bookmarkEnd w:id="2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діни қызмет саласында конфессияаралық және өркениетаралық диалогты қамтамасыз ететін халықаралық орталықтың бірі ретінде ілгерілету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 VIII съезінің, XXII хатшылығы съезінің, хатшылық жұмыс тобының базалық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лидерлерінің съезі институттарының отырыстарын ұйымдастыру мен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Халықаралық құрылымдармен дінаралық және мәдениетаралық диалог мәселелері бойынша өзара іс-қимыл.</w:t>
            </w:r>
          </w:p>
          <w:p>
            <w:pPr>
              <w:spacing w:after="20"/>
              <w:ind w:left="20"/>
              <w:jc w:val="both"/>
            </w:pPr>
            <w:r>
              <w:rPr>
                <w:rFonts w:ascii="Times New Roman"/>
                <w:b w:val="false"/>
                <w:i w:val="false"/>
                <w:color w:val="000000"/>
                <w:sz w:val="20"/>
              </w:rPr>
              <w:t>
6. Халықаралық құрылымдармен дінаралық, мәдениетаралық және өркениетаралық диалогты қамтамасыз ету және сақтау жөнінде ынтымақтастық туралы меморандум жасасу.</w:t>
            </w:r>
          </w:p>
          <w:p>
            <w:pPr>
              <w:spacing w:after="20"/>
              <w:ind w:left="20"/>
              <w:jc w:val="both"/>
            </w:pPr>
            <w:r>
              <w:rPr>
                <w:rFonts w:ascii="Times New Roman"/>
                <w:b w:val="false"/>
                <w:i w:val="false"/>
                <w:color w:val="000000"/>
                <w:sz w:val="20"/>
              </w:rPr>
              <w:t>
7. Мәдениет пен діннің рухани жақындасуына бағытталған халықаралық деңгейде іс-шаралар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 саласындағы әдістемелік материалды, оқу құралдары мен басқа да оқу-әдістемелік әдебиеттер дайындау жұмысын ұйымдастыру.</w:t>
            </w:r>
          </w:p>
          <w:p>
            <w:pPr>
              <w:spacing w:after="20"/>
              <w:ind w:left="20"/>
              <w:jc w:val="both"/>
            </w:pPr>
            <w:r>
              <w:rPr>
                <w:rFonts w:ascii="Times New Roman"/>
                <w:b w:val="false"/>
                <w:i w:val="false"/>
                <w:color w:val="000000"/>
                <w:sz w:val="20"/>
              </w:rPr>
              <w:t>
11. "Қоғам өмірінің діни-этникалық факторы: өзара негізділік, проблемалық аспектілер мен даму үрдісі" тақырыбында зерттеу жүргізу.</w:t>
            </w:r>
          </w:p>
          <w:p>
            <w:pPr>
              <w:spacing w:after="20"/>
              <w:ind w:left="20"/>
              <w:jc w:val="both"/>
            </w:pPr>
            <w:r>
              <w:rPr>
                <w:rFonts w:ascii="Times New Roman"/>
                <w:b w:val="false"/>
                <w:i w:val="false"/>
                <w:color w:val="000000"/>
                <w:sz w:val="20"/>
              </w:rPr>
              <w:t>
12. "Қазақстанда діни білім беруді дамыту: нысандары, түрлері, әдістері, мақсатты аудиториясы" тақырыбында зерттеу жүргізу.</w:t>
            </w:r>
          </w:p>
          <w:p>
            <w:pPr>
              <w:spacing w:after="20"/>
              <w:ind w:left="20"/>
              <w:jc w:val="both"/>
            </w:pPr>
            <w:r>
              <w:rPr>
                <w:rFonts w:ascii="Times New Roman"/>
                <w:b w:val="false"/>
                <w:i w:val="false"/>
                <w:color w:val="000000"/>
                <w:sz w:val="20"/>
              </w:rPr>
              <w:t>
13. Діни және дінтану терминдерінің қазақ-орыс-ағылшын сөздігін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2 775 594</w:t>
            </w:r>
          </w:p>
        </w:tc>
      </w:tr>
    </w:tbl>
    <w:p>
      <w:pPr>
        <w:spacing w:after="0"/>
        <w:ind w:left="0"/>
        <w:jc w:val="both"/>
      </w:pPr>
      <w:r>
        <w:rPr>
          <w:rFonts w:ascii="Times New Roman"/>
          <w:b w:val="false"/>
          <w:i w:val="false"/>
          <w:color w:val="000000"/>
          <w:sz w:val="28"/>
        </w:rPr>
        <w:t>
      ";</w:t>
      </w:r>
    </w:p>
    <w:bookmarkStart w:name="z223" w:id="222"/>
    <w:p>
      <w:pPr>
        <w:spacing w:after="0"/>
        <w:ind w:left="0"/>
        <w:jc w:val="both"/>
      </w:pPr>
      <w:r>
        <w:rPr>
          <w:rFonts w:ascii="Times New Roman"/>
          <w:b w:val="false"/>
          <w:i w:val="false"/>
          <w:color w:val="000000"/>
          <w:sz w:val="28"/>
        </w:rPr>
        <w:t>
      реттік нөмірі 69-жол мынадай редакцияда жазылсын:</w:t>
      </w:r>
    </w:p>
    <w:bookmarkEnd w:id="2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p>
            <w:pPr>
              <w:spacing w:after="20"/>
              <w:ind w:left="20"/>
              <w:jc w:val="both"/>
            </w:pPr>
            <w:r>
              <w:rPr>
                <w:rFonts w:ascii="Times New Roman"/>
                <w:b w:val="false"/>
                <w:i w:val="false"/>
                <w:color w:val="000000"/>
                <w:sz w:val="20"/>
              </w:rPr>
              <w:t>
3. Мәдениет және креативті индустрия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1 154 297</w:t>
            </w:r>
          </w:p>
        </w:tc>
      </w:tr>
    </w:tbl>
    <w:p>
      <w:pPr>
        <w:spacing w:after="0"/>
        <w:ind w:left="0"/>
        <w:jc w:val="both"/>
      </w:pPr>
      <w:r>
        <w:rPr>
          <w:rFonts w:ascii="Times New Roman"/>
          <w:b w:val="false"/>
          <w:i w:val="false"/>
          <w:color w:val="000000"/>
          <w:sz w:val="28"/>
        </w:rPr>
        <w:t>
      ";</w:t>
      </w:r>
    </w:p>
    <w:bookmarkStart w:name="z224" w:id="223"/>
    <w:p>
      <w:pPr>
        <w:spacing w:after="0"/>
        <w:ind w:left="0"/>
        <w:jc w:val="both"/>
      </w:pPr>
      <w:r>
        <w:rPr>
          <w:rFonts w:ascii="Times New Roman"/>
          <w:b w:val="false"/>
          <w:i w:val="false"/>
          <w:color w:val="000000"/>
          <w:sz w:val="28"/>
        </w:rPr>
        <w:t>
      реттік нөмірі 71-жол алып тасталсын;</w:t>
      </w:r>
    </w:p>
    <w:bookmarkEnd w:id="223"/>
    <w:bookmarkStart w:name="z225" w:id="224"/>
    <w:p>
      <w:pPr>
        <w:spacing w:after="0"/>
        <w:ind w:left="0"/>
        <w:jc w:val="both"/>
      </w:pPr>
      <w:r>
        <w:rPr>
          <w:rFonts w:ascii="Times New Roman"/>
          <w:b w:val="false"/>
          <w:i w:val="false"/>
          <w:color w:val="000000"/>
          <w:sz w:val="28"/>
        </w:rPr>
        <w:t>
      мынадай мазмұндағы реттік нөмірі 73-1-жолмен толықтырылсын:</w:t>
      </w:r>
    </w:p>
    <w:bookmarkEnd w:id="2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Ашғабат қаласында ұлы ақын және ойшыл Абай Құнанбайұлының ескерткішін салу Қазақстан Республикасының Президенті Қ.К. Тоқаевтың Түрікменстанға (2021 жылғы 24-25 қазан, Ашғабат), Түрікменстан Президенті С.Г. Бердымухамедовтің Қазақстан Республикасына (2022 жылғы 15 қазан, Астана қ.) мемлекеттік сапарларының қорытындылары бойынша берілген тапсырманы орындау, сондай-ақ Қазақстан Республикасының Үкіметі мен Түрікменстан Министрлер Кабинетінің арасындағы 2022 – 2024 жылдарға арналған ынтымақтастық жөніндегі кешенді бағдарламаны іске асыру мақсатында жүзеге асырылуда.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bl>
    <w:p>
      <w:pPr>
        <w:spacing w:after="0"/>
        <w:ind w:left="0"/>
        <w:jc w:val="both"/>
      </w:pPr>
      <w:r>
        <w:rPr>
          <w:rFonts w:ascii="Times New Roman"/>
          <w:b w:val="false"/>
          <w:i w:val="false"/>
          <w:color w:val="000000"/>
          <w:sz w:val="28"/>
        </w:rPr>
        <w:t>
      ";</w:t>
      </w:r>
    </w:p>
    <w:bookmarkStart w:name="z226" w:id="225"/>
    <w:p>
      <w:pPr>
        <w:spacing w:after="0"/>
        <w:ind w:left="0"/>
        <w:jc w:val="both"/>
      </w:pPr>
      <w:r>
        <w:rPr>
          <w:rFonts w:ascii="Times New Roman"/>
          <w:b w:val="false"/>
          <w:i w:val="false"/>
          <w:color w:val="000000"/>
          <w:sz w:val="28"/>
        </w:rPr>
        <w:t>
      реттік нөмірі 79-жол мынадай редакцияда жазылсын:</w:t>
      </w:r>
    </w:p>
    <w:bookmarkEnd w:id="2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bl>
    <w:p>
      <w:pPr>
        <w:spacing w:after="0"/>
        <w:ind w:left="0"/>
        <w:jc w:val="both"/>
      </w:pPr>
      <w:r>
        <w:rPr>
          <w:rFonts w:ascii="Times New Roman"/>
          <w:b w:val="false"/>
          <w:i w:val="false"/>
          <w:color w:val="000000"/>
          <w:sz w:val="28"/>
        </w:rPr>
        <w:t>
      ";</w:t>
      </w:r>
    </w:p>
    <w:bookmarkStart w:name="z227" w:id="2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226"/>
    <w:bookmarkStart w:name="z228" w:id="2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227"/>
    <w:bookmarkStart w:name="z229" w:id="22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228"/>
    <w:bookmarkStart w:name="z230" w:id="229"/>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1-қосымша</w:t>
            </w:r>
          </w:p>
        </w:tc>
      </w:tr>
    </w:tbl>
    <w:bookmarkStart w:name="z232" w:id="230"/>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23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-38 873 080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жағынан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235" w:id="231"/>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3-қосымша</w:t>
            </w:r>
          </w:p>
        </w:tc>
      </w:tr>
    </w:tbl>
    <w:bookmarkStart w:name="z238" w:id="232"/>
    <w:p>
      <w:pPr>
        <w:spacing w:after="0"/>
        <w:ind w:left="0"/>
        <w:jc w:val="left"/>
      </w:pPr>
      <w:r>
        <w:rPr>
          <w:rFonts w:ascii="Times New Roman"/>
          <w:b/>
          <w:i w:val="false"/>
          <w:color w:val="000000"/>
        </w:rPr>
        <w:t xml:space="preserve">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5-қосымша</w:t>
            </w:r>
          </w:p>
        </w:tc>
      </w:tr>
    </w:tbl>
    <w:bookmarkStart w:name="z241" w:id="233"/>
    <w:p>
      <w:pPr>
        <w:spacing w:after="0"/>
        <w:ind w:left="0"/>
        <w:jc w:val="left"/>
      </w:pPr>
      <w:r>
        <w:rPr>
          <w:rFonts w:ascii="Times New Roman"/>
          <w:b/>
          <w:i w:val="false"/>
          <w:color w:val="000000"/>
        </w:rPr>
        <w:t xml:space="preserve">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6-қосымша</w:t>
            </w:r>
          </w:p>
        </w:tc>
      </w:tr>
    </w:tbl>
    <w:bookmarkStart w:name="z244" w:id="2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7-қосымша</w:t>
            </w:r>
          </w:p>
        </w:tc>
      </w:tr>
    </w:tbl>
    <w:bookmarkStart w:name="z247" w:id="2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 бар мүгедектігі бар адамдарды бір реттік қолданылатын майланған катетерлермен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мүгедектігі бар адамдарды міндетті гигиеналық құралдармен (жөргектер) қамтамасыз ету нормаларын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ментальді бұзушылықтары бар балаларға санаторий-курорттық емдеу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7-1-қосымша</w:t>
            </w:r>
          </w:p>
        </w:tc>
      </w:tr>
    </w:tbl>
    <w:bookmarkStart w:name="z250" w:id="2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орталықтарындағы медицина қызметкерлерінің жалақысын көтеруге берілетін ағымдағы нысаналы трансферттердің сомаларын бөлу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9-қосымша</w:t>
            </w:r>
          </w:p>
        </w:tc>
      </w:tr>
    </w:tbl>
    <w:bookmarkStart w:name="z253" w:id="2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трансферттердің сомаларын бөлу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11-қосымша</w:t>
            </w:r>
          </w:p>
        </w:tc>
      </w:tr>
    </w:tbl>
    <w:bookmarkStart w:name="z256" w:id="238"/>
    <w:p>
      <w:pPr>
        <w:spacing w:after="0"/>
        <w:ind w:left="0"/>
        <w:jc w:val="left"/>
      </w:pPr>
      <w:r>
        <w:rPr>
          <w:rFonts w:ascii="Times New Roman"/>
          <w:b/>
          <w:i w:val="false"/>
          <w:color w:val="000000"/>
        </w:rPr>
        <w:t xml:space="preserve">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трансферттердің сомаларын бөлу</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15-қосымша</w:t>
            </w:r>
          </w:p>
        </w:tc>
      </w:tr>
    </w:tbl>
    <w:bookmarkStart w:name="z259" w:id="2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262" w:id="240"/>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1011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265" w:id="241"/>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