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6dd" w14:textId="00b1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саладағы мемлекеттік-жекешелік әріптестікті дамытудың 2024 – 2028 жылдарға арналған кешенді жоспарын бекіту туралы" Қазақстан Республикасы Үкіметінің 2023 жылғы 30 қарашадағы № 1068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қазандағы № 881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саладағы мемлекеттік-жекешелік әріптестікті дамытудың 2024 – 2028 жылдарға арналған кешенді жоспарын бекіту туралы" Қазақстан Республикасы Үкіметінің 2023 жылғы 30 қарашадағы № 1068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саладағы мемлекеттік-жекешелік әріптестікті дамытудың 2024 – 2028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44 және 61-жолдар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133610,77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32855,51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53978,71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Инвестициялық кезеңде жобаны қоса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МЖӘ-нің пайдалану кезеңіндегі мемлекеттік міндеттемелері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105559,54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Жобаны инвестициялық кезеңде қоса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МЖӘ-нің пайдалану кезеңіндегі мемлекеттік міндеттемелері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