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ffe0d" w14:textId="04ffe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министрлігінің мәселелері" туралы Қазақстан Республикасы Үкіметінің 2014 жылғы 24 қыркүйектегі № 1011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2024 жылғы 18 қазандағы № 864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экономика министрлігінің мәселелері" туралы Қазақстан Республикасы Үкіметінің 2014 жылғы 24 қыркүйектегі № 1011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Ұлттық экономика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"4. Министрлік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атауы мемлекеттік тілінде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"6) Мемлекеттік жоспарлау жүйесі құжаттарының іске асырылуын мониторингтеу;";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 тармақшалар</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"8) Қазақстан Республикасының Ұлттық даму жоспарын, мемлекеттік органдардың даму жоспарларын, облыстардың, республикалық маңызы бар қалалардың, астананың даму жоспарларын әзірлеу, іске асыру, мониторингін жүргізу және түзету әдістемесін стратегиялық жоспарлау жөніндегі уәкілетті органмен келісу бойынша бекіту;</w:t>
      </w:r>
    </w:p>
    <w:bookmarkEnd w:id="5"/>
    <w:bookmarkStart w:name="z12" w:id="6"/>
    <w:p>
      <w:pPr>
        <w:spacing w:after="0"/>
        <w:ind w:left="0"/>
        <w:jc w:val="both"/>
      </w:pPr>
      <w:r>
        <w:rPr>
          <w:rFonts w:ascii="Times New Roman"/>
          <w:b w:val="false"/>
          <w:i w:val="false"/>
          <w:color w:val="000000"/>
          <w:sz w:val="28"/>
        </w:rPr>
        <w:t>
      9) Қазақстан Республикасының Ұлттық қауіпсіздік стратегиясын әзірлеу, іске асыру, мониторингтеу және түзету әдістемесін бекіту;</w:t>
      </w:r>
    </w:p>
    <w:bookmarkEnd w:id="6"/>
    <w:bookmarkStart w:name="z13" w:id="7"/>
    <w:p>
      <w:pPr>
        <w:spacing w:after="0"/>
        <w:ind w:left="0"/>
        <w:jc w:val="both"/>
      </w:pPr>
      <w:r>
        <w:rPr>
          <w:rFonts w:ascii="Times New Roman"/>
          <w:b w:val="false"/>
          <w:i w:val="false"/>
          <w:color w:val="000000"/>
          <w:sz w:val="28"/>
        </w:rPr>
        <w:t>
      10) қабылданған тұжырымдамалардың, ұлттық жобалардың, доктриналардың (стратегиялардың), кешенді жоспарлардың тізілімін жүргізу;</w:t>
      </w:r>
    </w:p>
    <w:bookmarkEnd w:id="7"/>
    <w:bookmarkStart w:name="z14" w:id="8"/>
    <w:p>
      <w:pPr>
        <w:spacing w:after="0"/>
        <w:ind w:left="0"/>
        <w:jc w:val="both"/>
      </w:pPr>
      <w:r>
        <w:rPr>
          <w:rFonts w:ascii="Times New Roman"/>
          <w:b w:val="false"/>
          <w:i w:val="false"/>
          <w:color w:val="000000"/>
          <w:sz w:val="28"/>
        </w:rPr>
        <w:t>
      11) тұжырымдамаларды, ұлттық жобаларды, доктриналарды (стратегияларды), кешенді жоспарларды әзірлеу, іске асыру, түзету және мониторингтеу қағидаларын бекіту;";</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15) тармақшалар</w:t>
      </w:r>
      <w:r>
        <w:rPr>
          <w:rFonts w:ascii="Times New Roman"/>
          <w:b w:val="false"/>
          <w:i w:val="false"/>
          <w:color w:val="000000"/>
          <w:sz w:val="28"/>
        </w:rPr>
        <w:t xml:space="preserve"> алып тасталсын;</w:t>
      </w:r>
    </w:p>
    <w:bookmarkStart w:name="z16" w:id="9"/>
    <w:p>
      <w:pPr>
        <w:spacing w:after="0"/>
        <w:ind w:left="0"/>
        <w:jc w:val="both"/>
      </w:pPr>
      <w:r>
        <w:rPr>
          <w:rFonts w:ascii="Times New Roman"/>
          <w:b w:val="false"/>
          <w:i w:val="false"/>
          <w:color w:val="000000"/>
          <w:sz w:val="28"/>
        </w:rPr>
        <w:t>
      мынадай мазмұндағы 15-1), 15-2) және 15-3) тармақшалармен толықтырылсын:</w:t>
      </w:r>
    </w:p>
    <w:bookmarkEnd w:id="9"/>
    <w:bookmarkStart w:name="z17" w:id="10"/>
    <w:p>
      <w:pPr>
        <w:spacing w:after="0"/>
        <w:ind w:left="0"/>
        <w:jc w:val="both"/>
      </w:pPr>
      <w:r>
        <w:rPr>
          <w:rFonts w:ascii="Times New Roman"/>
          <w:b w:val="false"/>
          <w:i w:val="false"/>
          <w:color w:val="000000"/>
          <w:sz w:val="28"/>
        </w:rPr>
        <w:t>
      "15-1) қолданылатын дереккөздерді және (немесе) түйінді ұлттық индикаторлар картасы индикаторларының тиісті есеп-қисаптарының әдістемелерін стратегиялық жоспарлау жөніндегі уәкілетті органмен бірлесіп бекіту;</w:t>
      </w:r>
    </w:p>
    <w:bookmarkEnd w:id="10"/>
    <w:bookmarkStart w:name="z18" w:id="11"/>
    <w:p>
      <w:pPr>
        <w:spacing w:after="0"/>
        <w:ind w:left="0"/>
        <w:jc w:val="both"/>
      </w:pPr>
      <w:r>
        <w:rPr>
          <w:rFonts w:ascii="Times New Roman"/>
          <w:b w:val="false"/>
          <w:i w:val="false"/>
          <w:color w:val="000000"/>
          <w:sz w:val="28"/>
        </w:rPr>
        <w:t>
      15-2) Қазақстан Республикасының Ұлттық даму жоспарын декомпозициялау кезінде мемлекеттік органдардың қызметін үйлестіру;</w:t>
      </w:r>
    </w:p>
    <w:bookmarkEnd w:id="11"/>
    <w:bookmarkStart w:name="z19" w:id="12"/>
    <w:p>
      <w:pPr>
        <w:spacing w:after="0"/>
        <w:ind w:left="0"/>
        <w:jc w:val="both"/>
      </w:pPr>
      <w:r>
        <w:rPr>
          <w:rFonts w:ascii="Times New Roman"/>
          <w:b w:val="false"/>
          <w:i w:val="false"/>
          <w:color w:val="000000"/>
          <w:sz w:val="28"/>
        </w:rPr>
        <w:t>
      15-3) ресми статистикалық ақпарат қалыптастырылмайтын Мемлекеттік жоспарлау жүйесі құжаттарының нысаналы индикаторларын есептеу әдістемелерін келісу;";</w:t>
      </w:r>
    </w:p>
    <w:bookmarkEnd w:id="12"/>
    <w:bookmarkStart w:name="z20" w:id="13"/>
    <w:p>
      <w:pPr>
        <w:spacing w:after="0"/>
        <w:ind w:left="0"/>
        <w:jc w:val="both"/>
      </w:pPr>
      <w:r>
        <w:rPr>
          <w:rFonts w:ascii="Times New Roman"/>
          <w:b w:val="false"/>
          <w:i w:val="false"/>
          <w:color w:val="000000"/>
          <w:sz w:val="28"/>
        </w:rPr>
        <w:t>
      мынадай мазмұндағы 80-1) және 80-2) тармақшалармен толықтырылсын:</w:t>
      </w:r>
    </w:p>
    <w:bookmarkEnd w:id="13"/>
    <w:bookmarkStart w:name="z21" w:id="14"/>
    <w:p>
      <w:pPr>
        <w:spacing w:after="0"/>
        <w:ind w:left="0"/>
        <w:jc w:val="both"/>
      </w:pPr>
      <w:r>
        <w:rPr>
          <w:rFonts w:ascii="Times New Roman"/>
          <w:b w:val="false"/>
          <w:i w:val="false"/>
          <w:color w:val="000000"/>
          <w:sz w:val="28"/>
        </w:rPr>
        <w:t>
      "80-1) бекітілген инвестициялық бағдарламаның орындалуына техникалық сараптама жүргізу, реттеліп көрсетілетін қызметтердің сапасы мен сенімділігі көрсеткіштерін сақтау және табиғи монополиялар субъектілері қызметінің тиімділігі көрсеткіштеріне қол жеткізу үшін уәкілетті тұлғаларға (сарапшыларға, сараптама ұйымдарына) қойылатын өлшемшарттар мен талаптарды айқындау;</w:t>
      </w:r>
    </w:p>
    <w:bookmarkEnd w:id="14"/>
    <w:bookmarkStart w:name="z22" w:id="15"/>
    <w:p>
      <w:pPr>
        <w:spacing w:after="0"/>
        <w:ind w:left="0"/>
        <w:jc w:val="both"/>
      </w:pPr>
      <w:r>
        <w:rPr>
          <w:rFonts w:ascii="Times New Roman"/>
          <w:b w:val="false"/>
          <w:i w:val="false"/>
          <w:color w:val="000000"/>
          <w:sz w:val="28"/>
        </w:rPr>
        <w:t>
      80-2) табиғи монополиялар субъектілерінің ұсынылған деректері негізінде сатып алуға жосықсыз қатысушылардың тізілімін қалыптастыру және жүргізу;";</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 тармақша</w:t>
      </w:r>
      <w:r>
        <w:rPr>
          <w:rFonts w:ascii="Times New Roman"/>
          <w:b w:val="false"/>
          <w:i w:val="false"/>
          <w:color w:val="000000"/>
          <w:sz w:val="28"/>
        </w:rPr>
        <w:t xml:space="preserve"> мынадай редакцияда жазылсын:</w:t>
      </w:r>
    </w:p>
    <w:bookmarkStart w:name="z24" w:id="16"/>
    <w:p>
      <w:pPr>
        <w:spacing w:after="0"/>
        <w:ind w:left="0"/>
        <w:jc w:val="both"/>
      </w:pPr>
      <w:r>
        <w:rPr>
          <w:rFonts w:ascii="Times New Roman"/>
          <w:b w:val="false"/>
          <w:i w:val="false"/>
          <w:color w:val="000000"/>
          <w:sz w:val="28"/>
        </w:rPr>
        <w:t>
      "98) ұлттық басқарушы холдингтердің, ұлттық холдингтердің, ұлттық компаниялардың даму жоспарларын және акционері мемлекет болып табылатын ұлттық басқарушы холдингтердің, ұлттық холдингтердің, ұлттық компаниялардың іс-шаралар жоспарларын әзірлеу, бекіту, сондай-ақ мониторинг жүргізу және олардың іске асырылуын бағалау қағидаларын бекіту;".</w:t>
      </w:r>
    </w:p>
    <w:bookmarkEnd w:id="16"/>
    <w:bookmarkStart w:name="z25" w:id="17"/>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