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d57c" w14:textId="998d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2024 жылғы 11 қазандағы № 844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2"/>
    <w:bookmarkStart w:name="z5" w:id="3"/>
    <w:p>
      <w:pPr>
        <w:spacing w:after="0"/>
        <w:ind w:left="0"/>
        <w:jc w:val="both"/>
      </w:pPr>
      <w:r>
        <w:rPr>
          <w:rFonts w:ascii="Times New Roman"/>
          <w:b w:val="false"/>
          <w:i w:val="false"/>
          <w:color w:val="000000"/>
          <w:sz w:val="28"/>
        </w:rPr>
        <w:t xml:space="preserve">
      Бұдан әрі Уағдаласушы Тараптар деп аталатын 1993 жылғы 22 қаңтардағы Азаматтық, отбасылық және қылмыстық істер бойынша құқықтық көмек пен құқықтық қатынастар туралы конвенцияға қатысушы мемлекеттер </w:t>
      </w:r>
    </w:p>
    <w:bookmarkEnd w:id="3"/>
    <w:bookmarkStart w:name="z6" w:id="4"/>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bookmarkEnd w:id="4"/>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w:t>
      </w:r>
    </w:p>
    <w:bookmarkStart w:name="z8" w:id="5"/>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5"/>
    <w:bookmarkStart w:name="z9" w:id="6"/>
    <w:p>
      <w:pPr>
        <w:spacing w:after="0"/>
        <w:ind w:left="0"/>
        <w:jc w:val="both"/>
      </w:pPr>
      <w:r>
        <w:rPr>
          <w:rFonts w:ascii="Times New Roman"/>
          <w:b w:val="false"/>
          <w:i w:val="false"/>
          <w:color w:val="000000"/>
          <w:sz w:val="28"/>
        </w:rPr>
        <w:t>
      1. Конвенцияның 6-бабы "азаматтық істер бойынша сот шешімдерін," деген сөздерден кейін "кәмелетке толмаған балаларға алимент өндіріп алу туралы сот бұйрықтарын (сот бұйрығы туралы ұйғарымдарды) (бұдан әрі – сот бұйрықтары)," деген сөздермен толықтырылсын.</w:t>
      </w:r>
    </w:p>
    <w:bookmarkEnd w:id="6"/>
    <w:bookmarkStart w:name="z10" w:id="7"/>
    <w:p>
      <w:pPr>
        <w:spacing w:after="0"/>
        <w:ind w:left="0"/>
        <w:jc w:val="both"/>
      </w:pPr>
      <w:r>
        <w:rPr>
          <w:rFonts w:ascii="Times New Roman"/>
          <w:b w:val="false"/>
          <w:i w:val="false"/>
          <w:color w:val="000000"/>
          <w:sz w:val="28"/>
        </w:rPr>
        <w:t>
      2. Конвенцияның 51-бабының "а" тармақшасы "(бұдан әрі – шешімдер)" деген сөздерден кейін ", сот бұйрықтары" деген сөздермен толықтырылсын.</w:t>
      </w:r>
    </w:p>
    <w:bookmarkEnd w:id="7"/>
    <w:bookmarkStart w:name="z11" w:id="8"/>
    <w:p>
      <w:pPr>
        <w:spacing w:after="0"/>
        <w:ind w:left="0"/>
        <w:jc w:val="both"/>
      </w:pPr>
      <w:r>
        <w:rPr>
          <w:rFonts w:ascii="Times New Roman"/>
          <w:b w:val="false"/>
          <w:i w:val="false"/>
          <w:color w:val="000000"/>
          <w:sz w:val="28"/>
        </w:rPr>
        <w:t>
      3. Конвенцияның 53-бабы мынадай редакцияда жазылсын:</w:t>
      </w:r>
    </w:p>
    <w:bookmarkEnd w:id="8"/>
    <w:p>
      <w:pPr>
        <w:spacing w:after="0"/>
        <w:ind w:left="0"/>
        <w:jc w:val="both"/>
      </w:pPr>
      <w:r>
        <w:rPr>
          <w:rFonts w:ascii="Times New Roman"/>
          <w:b w:val="false"/>
          <w:i w:val="false"/>
          <w:color w:val="000000"/>
          <w:sz w:val="28"/>
        </w:rPr>
        <w:t>
      "53-бап. Шешімді, сот бұйрығын мәжбүрлеп орындауға рұқсат беру туралы өтінішхат</w:t>
      </w:r>
    </w:p>
    <w:p>
      <w:pPr>
        <w:spacing w:after="0"/>
        <w:ind w:left="0"/>
        <w:jc w:val="both"/>
      </w:pPr>
      <w:r>
        <w:rPr>
          <w:rFonts w:ascii="Times New Roman"/>
          <w:b w:val="false"/>
          <w:i w:val="false"/>
          <w:color w:val="000000"/>
          <w:sz w:val="28"/>
        </w:rPr>
        <w:t xml:space="preserve">
      1. Шешімді, сот бұйрығын мәжбүрлеп орындауға рұқсат беру туралы өтінішхат шешім, сот бұйрығы орындалуға жататын Уағдаласушы Тараптың құзыретті сотына беріледі. Оны іс бойынша шешім, сот бұйрығын шығарған бірінші сатыдағы сотқа да беруге болады. Бұл сот өтінішхатты өтінішхат бойынша шешім шығаруға құзыретті сотқа жібереді. </w:t>
      </w:r>
    </w:p>
    <w:bookmarkStart w:name="z12" w:id="9"/>
    <w:p>
      <w:pPr>
        <w:spacing w:after="0"/>
        <w:ind w:left="0"/>
        <w:jc w:val="both"/>
      </w:pPr>
      <w:r>
        <w:rPr>
          <w:rFonts w:ascii="Times New Roman"/>
          <w:b w:val="false"/>
          <w:i w:val="false"/>
          <w:color w:val="000000"/>
          <w:sz w:val="28"/>
        </w:rPr>
        <w:t>
      2. Өтінішхатқа:</w:t>
      </w:r>
    </w:p>
    <w:bookmarkEnd w:id="9"/>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p>
      <w:pPr>
        <w:spacing w:after="0"/>
        <w:ind w:left="0"/>
        <w:jc w:val="both"/>
      </w:pPr>
      <w:r>
        <w:rPr>
          <w:rFonts w:ascii="Times New Roman"/>
          <w:b w:val="false"/>
          <w:i w:val="false"/>
          <w:color w:val="000000"/>
          <w:sz w:val="28"/>
        </w:rPr>
        <w:t>
      б) процеске қатыспаған, оған қарсы шешім шығарылған тараптың тиісті тәртіппен және уақтылы сотқа шақырылғаны, ал ол процестік әрекетке қабілетсіз болған жағдайда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тапсырылғанын немесе жіберілгенін растайтын құжат (оның көшірмесі);</w:t>
      </w:r>
    </w:p>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p>
      <w:pPr>
        <w:spacing w:after="0"/>
        <w:ind w:left="0"/>
        <w:jc w:val="both"/>
      </w:pPr>
      <w:r>
        <w:rPr>
          <w:rFonts w:ascii="Times New Roman"/>
          <w:b w:val="false"/>
          <w:i w:val="false"/>
          <w:color w:val="000000"/>
          <w:sz w:val="28"/>
        </w:rPr>
        <w:t>
      г) шарттық соттылық істері бойынша тараптардың келісімін растайтын құжат қоса беріледі.</w:t>
      </w:r>
    </w:p>
    <w:p>
      <w:pPr>
        <w:spacing w:after="0"/>
        <w:ind w:left="0"/>
        <w:jc w:val="both"/>
      </w:pPr>
      <w:r>
        <w:rPr>
          <w:rFonts w:ascii="Times New Roman"/>
          <w:b w:val="false"/>
          <w:i w:val="false"/>
          <w:color w:val="000000"/>
          <w:sz w:val="28"/>
        </w:rPr>
        <w:t>
      3. Шешімнің, сот бұйрығының мәжбүрлеп орындалуына рұқсат беру туралы өтінішхатқа және оған қоса берілген құжаттарға сұрау салынатын Уағдаласушы Тараптың тіліне немесе орыс тіліне куәландырылған аудармасы қоса беріледі".</w:t>
      </w:r>
    </w:p>
    <w:bookmarkStart w:name="z13" w:id="10"/>
    <w:p>
      <w:pPr>
        <w:spacing w:after="0"/>
        <w:ind w:left="0"/>
        <w:jc w:val="both"/>
      </w:pPr>
      <w:r>
        <w:rPr>
          <w:rFonts w:ascii="Times New Roman"/>
          <w:b w:val="false"/>
          <w:i w:val="false"/>
          <w:color w:val="000000"/>
          <w:sz w:val="28"/>
        </w:rPr>
        <w:t xml:space="preserve">
      4. Конвенцияның 55-бабының "б" тармақшасы мынадай мазмұндағы абзацпен толықтырылсын: </w:t>
      </w:r>
    </w:p>
    <w:bookmarkEnd w:id="10"/>
    <w:p>
      <w:pPr>
        <w:spacing w:after="0"/>
        <w:ind w:left="0"/>
        <w:jc w:val="both"/>
      </w:pPr>
      <w:r>
        <w:rPr>
          <w:rFonts w:ascii="Times New Roman"/>
          <w:b w:val="false"/>
          <w:i w:val="false"/>
          <w:color w:val="000000"/>
          <w:sz w:val="28"/>
        </w:rPr>
        <w:t>
      "сот бұйрығы шығарылған жағдайда – аумағында сот бұйрығы шығарылған Уағдаласушы Тараптың ұлттық заңнамасына сәйкес борышкерге сот бұйрығы (оның көшірмесі) тапсырылмаса немесе жіберілмесе;".</w:t>
      </w:r>
    </w:p>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Осы Хаттама ратификациялауға жатады және Конвенцияның 83-бабында көзделген тәртіппен күшіне енеді.</w:t>
      </w:r>
    </w:p>
    <w:bookmarkEnd w:id="11"/>
    <w:p>
      <w:pPr>
        <w:spacing w:after="0"/>
        <w:ind w:left="0"/>
        <w:jc w:val="both"/>
      </w:pPr>
      <w:r>
        <w:rPr>
          <w:rFonts w:ascii="Times New Roman"/>
          <w:b w:val="false"/>
          <w:i w:val="false"/>
          <w:color w:val="000000"/>
          <w:sz w:val="28"/>
        </w:rPr>
        <w:t>
      Осы Хаттама күшіне енгеннен кейін оған басқа мемлекеттер депозитарийге қосылу туралы құжаттарды беру арқылы барлық Уағдаласушы Тараптың келісімімен қосыла алады. Депозитарий осындай қосылуға келісім туралы соңғы хабарды алған күннен бастап 30 күн өткен соң қосылу күшіне енді деп саналады.</w:t>
      </w:r>
    </w:p>
    <w:p>
      <w:pPr>
        <w:spacing w:after="0"/>
        <w:ind w:left="0"/>
        <w:jc w:val="both"/>
      </w:pPr>
      <w:r>
        <w:rPr>
          <w:rFonts w:ascii="Times New Roman"/>
          <w:b w:val="false"/>
          <w:i w:val="false"/>
          <w:color w:val="000000"/>
          <w:sz w:val="28"/>
        </w:rPr>
        <w:t>
      ________________қаласында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p>
          <w:p>
            <w:pPr>
              <w:spacing w:after="20"/>
              <w:ind w:left="20"/>
              <w:jc w:val="both"/>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p>
          <w:p>
            <w:pPr>
              <w:spacing w:after="20"/>
              <w:ind w:left="20"/>
              <w:jc w:val="both"/>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