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a1c8" w14:textId="678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денсаулық сақтау саласындағы уәкілетті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тамыздағы № 665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25 қарашадан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59-1-бабына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"Республикалық электрондық денсаулық сақтау орталығы" шаруашылық жүргізу құқығындағы республикалық мемлекеттік кәсіпорны цифрлық денсаулық сақтау саласындағы уәкілетті ұйым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11.02.2025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25 қарашадан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