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69aa" w14:textId="f586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мәселелері" туралы Қазақстан Республикасы Үкіметінің 2004 жылғы 28 қазандағы № 1118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2024 жылғы 10 шілдедегі № 542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істер министрлігінің мәселелері" туралы Қазақстан Республикасы Үкіметінің 2004 жылғы 28 қазандағы № 1118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Сыртқы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мынадай мазмұндағы 65-1) тармақшамен толықтырылсын:</w:t>
      </w:r>
    </w:p>
    <w:bookmarkEnd w:id="3"/>
    <w:bookmarkStart w:name="z6" w:id="4"/>
    <w:p>
      <w:pPr>
        <w:spacing w:after="0"/>
        <w:ind w:left="0"/>
        <w:jc w:val="both"/>
      </w:pPr>
      <w:r>
        <w:rPr>
          <w:rFonts w:ascii="Times New Roman"/>
          <w:b w:val="false"/>
          <w:i w:val="false"/>
          <w:color w:val="000000"/>
          <w:sz w:val="28"/>
        </w:rPr>
        <w:t>
      "65-1) Қазақстан Республикасының азаматтары Қазақстан Республикасының шет елдердегі мекемелеріне жүгінген кезде Қазақстан Республикасы азаматының паспортын ресімдеуді, беруді, ауыстыруды, алып қоюды және жоюды жүзеге асыру;";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 тармақша</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"149) Қазақстан Республикасына өз еркімен қоныс аударуға ниет білдірген этностық қазақтарға, қандастардың жесірлері мен олардың ортақ балаларына келу, оның ішінде қандастарды қабылдаудың өңірлік квоталары шеңберінде Қазақстан Республикасының Үкіметі айқындаған өңірлерге келу шарттары, қабылдау шарттары мен әлеуметтік қолдау шаралары туралы ақпарат беру;".</w:t>
      </w:r>
    </w:p>
    <w:bookmarkEnd w:id="5"/>
    <w:bookmarkStart w:name="z9" w:id="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