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c3814" w14:textId="3dc38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республикалық бюджеттің көрсеткіштерін түзету және "2024 – 2026 жылдарға арналған республикалық бюджет туралы" Қазақстан Республикасының Заңын іске асыру туралы" Қазақстан Республикасы Үкіметінің 2023 жылғы 12 желтоқсандағы № 1108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28 маусымдағы № 515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2024 жылғы 1 қаңтардан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2024 жылға арналған республикалық бюджеттің көрсеткіштерін түзету жүзеге асырылсын.</w:t>
      </w:r>
    </w:p>
    <w:bookmarkEnd w:id="1"/>
    <w:bookmarkStart w:name="z6" w:id="2"/>
    <w:p>
      <w:pPr>
        <w:spacing w:after="0"/>
        <w:ind w:left="0"/>
        <w:jc w:val="both"/>
      </w:pPr>
      <w:r>
        <w:rPr>
          <w:rFonts w:ascii="Times New Roman"/>
          <w:b w:val="false"/>
          <w:i w:val="false"/>
          <w:color w:val="000000"/>
          <w:sz w:val="28"/>
        </w:rPr>
        <w:t xml:space="preserve">
      2. "2024 – 2026 жылдарға арналған республикалық бюджет туралы" Қазақстан Республикасының Заңын іске асыру туралы" Қазақстан Республикасы Үкіметінің 2023 жылғы 12 желтоқсандағы № 1108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2"/>
    <w:bookmarkStart w:name="z7" w:id="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мына:</w:t>
      </w:r>
    </w:p>
    <w:bookmarkEnd w:id="4"/>
    <w:bookmarkStart w:name="z9"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2 281 644 666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996 572 394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105 457 677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270 977 849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116 475 775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72 432 302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45 723 301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 w:id="6"/>
    <w:p>
      <w:pPr>
        <w:spacing w:after="0"/>
        <w:ind w:left="0"/>
        <w:jc w:val="both"/>
      </w:pPr>
      <w:r>
        <w:rPr>
          <w:rFonts w:ascii="Times New Roman"/>
          <w:b w:val="false"/>
          <w:i w:val="false"/>
          <w:color w:val="000000"/>
          <w:sz w:val="28"/>
        </w:rPr>
        <w:t>
      "</w:t>
      </w:r>
    </w:p>
    <w:bookmarkEnd w:id="6"/>
    <w:bookmarkStart w:name="z11" w:id="7"/>
    <w:p>
      <w:pPr>
        <w:spacing w:after="0"/>
        <w:ind w:left="0"/>
        <w:jc w:val="both"/>
      </w:pPr>
      <w:r>
        <w:rPr>
          <w:rFonts w:ascii="Times New Roman"/>
          <w:b w:val="false"/>
          <w:i w:val="false"/>
          <w:color w:val="000000"/>
          <w:sz w:val="28"/>
        </w:rPr>
        <w:t xml:space="preserve">
      деген жолдар мынадай редакцияда жазылсын: </w:t>
      </w:r>
    </w:p>
    <w:bookmarkEnd w:id="7"/>
    <w:bookmarkStart w:name="z12"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2 282 192 883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996 572 394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105 457 677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272 627 639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116 475 775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72 432 302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45 922 228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 w:id="9"/>
    <w:p>
      <w:pPr>
        <w:spacing w:after="0"/>
        <w:ind w:left="0"/>
        <w:jc w:val="both"/>
      </w:pPr>
      <w:r>
        <w:rPr>
          <w:rFonts w:ascii="Times New Roman"/>
          <w:b w:val="false"/>
          <w:i w:val="false"/>
          <w:color w:val="000000"/>
          <w:sz w:val="28"/>
        </w:rPr>
        <w:t>
      ";</w:t>
      </w:r>
    </w:p>
    <w:bookmarkEnd w:id="9"/>
    <w:bookmarkStart w:name="z14" w:id="10"/>
    <w:p>
      <w:pPr>
        <w:spacing w:after="0"/>
        <w:ind w:left="0"/>
        <w:jc w:val="both"/>
      </w:pPr>
      <w:r>
        <w:rPr>
          <w:rFonts w:ascii="Times New Roman"/>
          <w:b w:val="false"/>
          <w:i w:val="false"/>
          <w:color w:val="000000"/>
          <w:sz w:val="28"/>
        </w:rPr>
        <w:t>
      мына:</w:t>
      </w:r>
    </w:p>
    <w:bookmarkEnd w:id="10"/>
    <w:bookmarkStart w:name="z15"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12"/>
    <w:p>
      <w:pPr>
        <w:spacing w:after="0"/>
        <w:ind w:left="0"/>
        <w:jc w:val="both"/>
      </w:pPr>
      <w:r>
        <w:rPr>
          <w:rFonts w:ascii="Times New Roman"/>
          <w:b w:val="false"/>
          <w:i w:val="false"/>
          <w:color w:val="000000"/>
          <w:sz w:val="28"/>
        </w:rPr>
        <w:t>
      "</w:t>
      </w:r>
    </w:p>
    <w:bookmarkEnd w:id="12"/>
    <w:bookmarkStart w:name="z17" w:id="13"/>
    <w:p>
      <w:pPr>
        <w:spacing w:after="0"/>
        <w:ind w:left="0"/>
        <w:jc w:val="both"/>
      </w:pPr>
      <w:r>
        <w:rPr>
          <w:rFonts w:ascii="Times New Roman"/>
          <w:b w:val="false"/>
          <w:i w:val="false"/>
          <w:color w:val="000000"/>
          <w:sz w:val="28"/>
        </w:rPr>
        <w:t>
      деген жол мынадай редакцияда жазылсын:</w:t>
      </w:r>
    </w:p>
    <w:bookmarkEnd w:id="13"/>
    <w:bookmarkStart w:name="z18"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5"/>
    <w:p>
      <w:pPr>
        <w:spacing w:after="0"/>
        <w:ind w:left="0"/>
        <w:jc w:val="both"/>
      </w:pPr>
      <w:r>
        <w:rPr>
          <w:rFonts w:ascii="Times New Roman"/>
          <w:b w:val="false"/>
          <w:i w:val="false"/>
          <w:color w:val="000000"/>
          <w:sz w:val="28"/>
        </w:rPr>
        <w:t>
      ";</w:t>
      </w:r>
    </w:p>
    <w:bookmarkEnd w:id="15"/>
    <w:bookmarkStart w:name="z20" w:id="16"/>
    <w:p>
      <w:pPr>
        <w:spacing w:after="0"/>
        <w:ind w:left="0"/>
        <w:jc w:val="both"/>
      </w:pPr>
      <w:r>
        <w:rPr>
          <w:rFonts w:ascii="Times New Roman"/>
          <w:b w:val="false"/>
          <w:i w:val="false"/>
          <w:color w:val="000000"/>
          <w:sz w:val="28"/>
        </w:rPr>
        <w:t>
      мына:</w:t>
      </w:r>
    </w:p>
    <w:bookmarkEnd w:id="16"/>
    <w:bookmarkStart w:name="z21"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Есіл ауданы, Е 181, Е 706 көшелері ауданында автономды қазандықтың құрылысы. Қолданыстағы қазандықтың жабдықтарын жаңғырту және көшіру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 w:id="18"/>
    <w:p>
      <w:pPr>
        <w:spacing w:after="0"/>
        <w:ind w:left="0"/>
        <w:jc w:val="both"/>
      </w:pPr>
      <w:r>
        <w:rPr>
          <w:rFonts w:ascii="Times New Roman"/>
          <w:b w:val="false"/>
          <w:i w:val="false"/>
          <w:color w:val="000000"/>
          <w:sz w:val="28"/>
        </w:rPr>
        <w:t>
      "</w:t>
      </w:r>
    </w:p>
    <w:bookmarkEnd w:id="18"/>
    <w:bookmarkStart w:name="z23" w:id="19"/>
    <w:p>
      <w:pPr>
        <w:spacing w:after="0"/>
        <w:ind w:left="0"/>
        <w:jc w:val="both"/>
      </w:pPr>
      <w:r>
        <w:rPr>
          <w:rFonts w:ascii="Times New Roman"/>
          <w:b w:val="false"/>
          <w:i w:val="false"/>
          <w:color w:val="000000"/>
          <w:sz w:val="28"/>
        </w:rPr>
        <w:t xml:space="preserve">
      деген жолдан кейін мынадай мазмұндағы жолмен толықтырылсын: </w:t>
      </w:r>
    </w:p>
    <w:bookmarkEnd w:id="19"/>
    <w:bookmarkStart w:name="z24"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Парламенттің бірыңғай ақпараттық жүйесін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Парламенттің бірыңғай ақпараттық жүйесін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21"/>
    <w:p>
      <w:pPr>
        <w:spacing w:after="0"/>
        <w:ind w:left="0"/>
        <w:jc w:val="both"/>
      </w:pPr>
      <w:r>
        <w:rPr>
          <w:rFonts w:ascii="Times New Roman"/>
          <w:b w:val="false"/>
          <w:i w:val="false"/>
          <w:color w:val="000000"/>
          <w:sz w:val="28"/>
        </w:rPr>
        <w:t>
      ";</w:t>
      </w:r>
    </w:p>
    <w:bookmarkEnd w:id="21"/>
    <w:bookmarkStart w:name="z26" w:id="22"/>
    <w:p>
      <w:pPr>
        <w:spacing w:after="0"/>
        <w:ind w:left="0"/>
        <w:jc w:val="both"/>
      </w:pPr>
      <w:r>
        <w:rPr>
          <w:rFonts w:ascii="Times New Roman"/>
          <w:b w:val="false"/>
          <w:i w:val="false"/>
          <w:color w:val="000000"/>
          <w:sz w:val="28"/>
        </w:rPr>
        <w:t>
      мына:</w:t>
      </w:r>
    </w:p>
    <w:bookmarkEnd w:id="22"/>
    <w:bookmarkStart w:name="z27"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7 482 994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24"/>
    <w:p>
      <w:pPr>
        <w:spacing w:after="0"/>
        <w:ind w:left="0"/>
        <w:jc w:val="both"/>
      </w:pPr>
      <w:r>
        <w:rPr>
          <w:rFonts w:ascii="Times New Roman"/>
          <w:b w:val="false"/>
          <w:i w:val="false"/>
          <w:color w:val="000000"/>
          <w:sz w:val="28"/>
        </w:rPr>
        <w:t>
      "</w:t>
      </w:r>
    </w:p>
    <w:bookmarkEnd w:id="24"/>
    <w:bookmarkStart w:name="z29" w:id="25"/>
    <w:p>
      <w:pPr>
        <w:spacing w:after="0"/>
        <w:ind w:left="0"/>
        <w:jc w:val="both"/>
      </w:pPr>
      <w:r>
        <w:rPr>
          <w:rFonts w:ascii="Times New Roman"/>
          <w:b w:val="false"/>
          <w:i w:val="false"/>
          <w:color w:val="000000"/>
          <w:sz w:val="28"/>
        </w:rPr>
        <w:t xml:space="preserve">
      деген жолдар мынадай редакцияда жазылсын: </w:t>
      </w:r>
    </w:p>
    <w:bookmarkEnd w:id="25"/>
    <w:bookmarkStart w:name="z30"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10 832 562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5 371 991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27"/>
    <w:p>
      <w:pPr>
        <w:spacing w:after="0"/>
        <w:ind w:left="0"/>
        <w:jc w:val="both"/>
      </w:pPr>
      <w:r>
        <w:rPr>
          <w:rFonts w:ascii="Times New Roman"/>
          <w:b w:val="false"/>
          <w:i w:val="false"/>
          <w:color w:val="000000"/>
          <w:sz w:val="28"/>
        </w:rPr>
        <w:t>
      ";</w:t>
      </w:r>
    </w:p>
    <w:bookmarkEnd w:id="27"/>
    <w:bookmarkStart w:name="z32" w:id="28"/>
    <w:p>
      <w:pPr>
        <w:spacing w:after="0"/>
        <w:ind w:left="0"/>
        <w:jc w:val="both"/>
      </w:pPr>
      <w:r>
        <w:rPr>
          <w:rFonts w:ascii="Times New Roman"/>
          <w:b w:val="false"/>
          <w:i w:val="false"/>
          <w:color w:val="000000"/>
          <w:sz w:val="28"/>
        </w:rPr>
        <w:t>
      мына:</w:t>
      </w:r>
    </w:p>
    <w:bookmarkEnd w:id="28"/>
    <w:bookmarkStart w:name="z33"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30"/>
    <w:p>
      <w:pPr>
        <w:spacing w:after="0"/>
        <w:ind w:left="0"/>
        <w:jc w:val="both"/>
      </w:pPr>
      <w:r>
        <w:rPr>
          <w:rFonts w:ascii="Times New Roman"/>
          <w:b w:val="false"/>
          <w:i w:val="false"/>
          <w:color w:val="000000"/>
          <w:sz w:val="28"/>
        </w:rPr>
        <w:t>
      "</w:t>
      </w:r>
    </w:p>
    <w:bookmarkEnd w:id="30"/>
    <w:bookmarkStart w:name="z35" w:id="31"/>
    <w:p>
      <w:pPr>
        <w:spacing w:after="0"/>
        <w:ind w:left="0"/>
        <w:jc w:val="both"/>
      </w:pPr>
      <w:r>
        <w:rPr>
          <w:rFonts w:ascii="Times New Roman"/>
          <w:b w:val="false"/>
          <w:i w:val="false"/>
          <w:color w:val="000000"/>
          <w:sz w:val="28"/>
        </w:rPr>
        <w:t xml:space="preserve">
      деген жолдар мынадай редакцияда жазылсын: </w:t>
      </w:r>
    </w:p>
    <w:bookmarkEnd w:id="31"/>
    <w:bookmarkStart w:name="z36"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33"/>
    <w:p>
      <w:pPr>
        <w:spacing w:after="0"/>
        <w:ind w:left="0"/>
        <w:jc w:val="both"/>
      </w:pPr>
      <w:r>
        <w:rPr>
          <w:rFonts w:ascii="Times New Roman"/>
          <w:b w:val="false"/>
          <w:i w:val="false"/>
          <w:color w:val="000000"/>
          <w:sz w:val="28"/>
        </w:rPr>
        <w:t>
      ";</w:t>
      </w:r>
    </w:p>
    <w:bookmarkEnd w:id="33"/>
    <w:bookmarkStart w:name="z38" w:id="34"/>
    <w:p>
      <w:pPr>
        <w:spacing w:after="0"/>
        <w:ind w:left="0"/>
        <w:jc w:val="both"/>
      </w:pPr>
      <w:r>
        <w:rPr>
          <w:rFonts w:ascii="Times New Roman"/>
          <w:b w:val="false"/>
          <w:i w:val="false"/>
          <w:color w:val="000000"/>
          <w:sz w:val="28"/>
        </w:rPr>
        <w:t xml:space="preserve">
      мынадай мазмұндағы жолдармен толықтырылсын: </w:t>
      </w:r>
    </w:p>
    <w:bookmarkEnd w:id="34"/>
    <w:bookmarkStart w:name="z39"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 "№ 2 мекемесі" РММ-де жалпы толтыру лимиті 280 орынға дейінгі екі тұрғын үй блогының құрылысы (әр тұрғын блокта 140 орыннан)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Қонысбай ауылдық округі, Гранитный кенті "№ 7 мекемесі" РММ-де жалпы толтыру лимиті 280 орынға дейінгі екі тұрғын үй блогының құрылысы (әр тұрғын блокта 140 орыннан)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36"/>
    <w:p>
      <w:pPr>
        <w:spacing w:after="0"/>
        <w:ind w:left="0"/>
        <w:jc w:val="both"/>
      </w:pPr>
      <w:r>
        <w:rPr>
          <w:rFonts w:ascii="Times New Roman"/>
          <w:b w:val="false"/>
          <w:i w:val="false"/>
          <w:color w:val="000000"/>
          <w:sz w:val="28"/>
        </w:rPr>
        <w:t>
      ";</w:t>
      </w:r>
    </w:p>
    <w:bookmarkEnd w:id="36"/>
    <w:bookmarkStart w:name="z41" w:id="37"/>
    <w:p>
      <w:pPr>
        <w:spacing w:after="0"/>
        <w:ind w:left="0"/>
        <w:jc w:val="both"/>
      </w:pPr>
      <w:r>
        <w:rPr>
          <w:rFonts w:ascii="Times New Roman"/>
          <w:b w:val="false"/>
          <w:i w:val="false"/>
          <w:color w:val="000000"/>
          <w:sz w:val="28"/>
        </w:rPr>
        <w:t>
      мына:</w:t>
      </w:r>
    </w:p>
    <w:bookmarkEnd w:id="37"/>
    <w:bookmarkStart w:name="z42"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Ақтау қаласындағы ГМ-172/6 мекемесінің базасында 840 орындық толтыру лимитімен ұстаудың аралас түрі бар мамандандырылған түзеу мекемесін салу (қауіпсіздігі орташа және барынша жоғары) (ТЖ ҚР 1500 МТМ (ІVA, IVГ)-2.2-2012) қалыпты геологиялық жағдайлармен ІVA, IVГ климаттық кіші аудандары үшін "1500 орынға арналған мамандандырылған түзеу мекемесі" үлгілік жобасынан алынған ғимараттар мен құрылыстарды жергілікті жерге байланыстыру" объектісі бойынша мемлекеттік сараптама қорытындысын ала отырып,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9"/>
    <w:p>
      <w:pPr>
        <w:spacing w:after="0"/>
        <w:ind w:left="0"/>
        <w:jc w:val="both"/>
      </w:pPr>
      <w:r>
        <w:rPr>
          <w:rFonts w:ascii="Times New Roman"/>
          <w:b w:val="false"/>
          <w:i w:val="false"/>
          <w:color w:val="000000"/>
          <w:sz w:val="28"/>
        </w:rPr>
        <w:t>
      "</w:t>
      </w:r>
    </w:p>
    <w:bookmarkEnd w:id="39"/>
    <w:bookmarkStart w:name="z44" w:id="40"/>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40"/>
    <w:bookmarkStart w:name="z45"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ҚАЖК АП-162/2 мекемесінде жалпы толтыру лимиті 280 орынға дейінгі екі тұрғын үй блогының құрылысы. Байланыстыру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42"/>
    <w:p>
      <w:pPr>
        <w:spacing w:after="0"/>
        <w:ind w:left="0"/>
        <w:jc w:val="both"/>
      </w:pPr>
      <w:r>
        <w:rPr>
          <w:rFonts w:ascii="Times New Roman"/>
          <w:b w:val="false"/>
          <w:i w:val="false"/>
          <w:color w:val="000000"/>
          <w:sz w:val="28"/>
        </w:rPr>
        <w:t>
      ";</w:t>
      </w:r>
    </w:p>
    <w:bookmarkEnd w:id="42"/>
    <w:bookmarkStart w:name="z47" w:id="43"/>
    <w:p>
      <w:pPr>
        <w:spacing w:after="0"/>
        <w:ind w:left="0"/>
        <w:jc w:val="both"/>
      </w:pPr>
      <w:r>
        <w:rPr>
          <w:rFonts w:ascii="Times New Roman"/>
          <w:b w:val="false"/>
          <w:i w:val="false"/>
          <w:color w:val="000000"/>
          <w:sz w:val="28"/>
        </w:rPr>
        <w:t>
      мына:</w:t>
      </w:r>
    </w:p>
    <w:bookmarkEnd w:id="43"/>
    <w:bookmarkStart w:name="z48"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80 865 566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65 550 814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57 061 561</w:t>
            </w:r>
          </w:p>
        </w:tc>
      </w:tr>
    </w:tbl>
    <w:bookmarkStart w:name="z49" w:id="45"/>
    <w:p>
      <w:pPr>
        <w:spacing w:after="0"/>
        <w:ind w:left="0"/>
        <w:jc w:val="both"/>
      </w:pPr>
      <w:r>
        <w:rPr>
          <w:rFonts w:ascii="Times New Roman"/>
          <w:b w:val="false"/>
          <w:i w:val="false"/>
          <w:color w:val="000000"/>
          <w:sz w:val="28"/>
        </w:rPr>
        <w:t>
      "</w:t>
      </w:r>
    </w:p>
    <w:bookmarkEnd w:id="45"/>
    <w:bookmarkStart w:name="z50" w:id="46"/>
    <w:p>
      <w:pPr>
        <w:spacing w:after="0"/>
        <w:ind w:left="0"/>
        <w:jc w:val="both"/>
      </w:pPr>
      <w:r>
        <w:rPr>
          <w:rFonts w:ascii="Times New Roman"/>
          <w:b w:val="false"/>
          <w:i w:val="false"/>
          <w:color w:val="000000"/>
          <w:sz w:val="28"/>
        </w:rPr>
        <w:t>
      деген жол мынадай редакцияда жазылсын:</w:t>
      </w:r>
    </w:p>
    <w:bookmarkEnd w:id="46"/>
    <w:bookmarkStart w:name="z51" w:id="47"/>
    <w:p>
      <w:pPr>
        <w:spacing w:after="0"/>
        <w:ind w:left="0"/>
        <w:jc w:val="both"/>
      </w:pP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79 980 531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65 550 814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57 061 561</w:t>
            </w:r>
          </w:p>
        </w:tc>
      </w:tr>
    </w:tbl>
    <w:bookmarkStart w:name="z52" w:id="48"/>
    <w:p>
      <w:pPr>
        <w:spacing w:after="0"/>
        <w:ind w:left="0"/>
        <w:jc w:val="both"/>
      </w:pPr>
      <w:r>
        <w:rPr>
          <w:rFonts w:ascii="Times New Roman"/>
          <w:b w:val="false"/>
          <w:i w:val="false"/>
          <w:color w:val="000000"/>
          <w:sz w:val="28"/>
        </w:rPr>
        <w:t>
      ";</w:t>
      </w:r>
    </w:p>
    <w:bookmarkEnd w:id="48"/>
    <w:bookmarkStart w:name="z53" w:id="49"/>
    <w:p>
      <w:pPr>
        <w:spacing w:after="0"/>
        <w:ind w:left="0"/>
        <w:jc w:val="both"/>
      </w:pPr>
      <w:r>
        <w:rPr>
          <w:rFonts w:ascii="Times New Roman"/>
          <w:b w:val="false"/>
          <w:i w:val="false"/>
          <w:color w:val="000000"/>
          <w:sz w:val="28"/>
        </w:rPr>
        <w:t>
      мына:</w:t>
      </w:r>
    </w:p>
    <w:bookmarkEnd w:id="49"/>
    <w:bookmarkStart w:name="z54" w:id="50"/>
    <w:p>
      <w:pPr>
        <w:spacing w:after="0"/>
        <w:ind w:left="0"/>
        <w:jc w:val="both"/>
      </w:pP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54 860 990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65 550 814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57 061 561</w:t>
            </w:r>
          </w:p>
        </w:tc>
      </w:tr>
    </w:tbl>
    <w:bookmarkStart w:name="z55" w:id="51"/>
    <w:p>
      <w:pPr>
        <w:spacing w:after="0"/>
        <w:ind w:left="0"/>
        <w:jc w:val="both"/>
      </w:pPr>
      <w:r>
        <w:rPr>
          <w:rFonts w:ascii="Times New Roman"/>
          <w:b w:val="false"/>
          <w:i w:val="false"/>
          <w:color w:val="000000"/>
          <w:sz w:val="28"/>
        </w:rPr>
        <w:t>
      "</w:t>
      </w:r>
    </w:p>
    <w:bookmarkEnd w:id="51"/>
    <w:bookmarkStart w:name="z56" w:id="52"/>
    <w:p>
      <w:pPr>
        <w:spacing w:after="0"/>
        <w:ind w:left="0"/>
        <w:jc w:val="both"/>
      </w:pPr>
      <w:r>
        <w:rPr>
          <w:rFonts w:ascii="Times New Roman"/>
          <w:b w:val="false"/>
          <w:i w:val="false"/>
          <w:color w:val="000000"/>
          <w:sz w:val="28"/>
        </w:rPr>
        <w:t>
      деген жол мынадай редакцияда жазылсын:</w:t>
      </w:r>
    </w:p>
    <w:bookmarkEnd w:id="52"/>
    <w:bookmarkStart w:name="z57" w:id="53"/>
    <w:p>
      <w:pPr>
        <w:spacing w:after="0"/>
        <w:ind w:left="0"/>
        <w:jc w:val="both"/>
      </w:pPr>
      <w:r>
        <w:rPr>
          <w:rFonts w:ascii="Times New Roman"/>
          <w:b w:val="false"/>
          <w:i w:val="false"/>
          <w:color w:val="000000"/>
          <w:sz w:val="28"/>
        </w:rPr>
        <w:t>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53 975 955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65 550 814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57 061 561</w:t>
            </w:r>
          </w:p>
        </w:tc>
      </w:tr>
    </w:tbl>
    <w:bookmarkStart w:name="z58" w:id="54"/>
    <w:p>
      <w:pPr>
        <w:spacing w:after="0"/>
        <w:ind w:left="0"/>
        <w:jc w:val="both"/>
      </w:pPr>
      <w:r>
        <w:rPr>
          <w:rFonts w:ascii="Times New Roman"/>
          <w:b w:val="false"/>
          <w:i w:val="false"/>
          <w:color w:val="000000"/>
          <w:sz w:val="28"/>
        </w:rPr>
        <w:t>
      ";</w:t>
      </w:r>
    </w:p>
    <w:bookmarkEnd w:id="54"/>
    <w:bookmarkStart w:name="z59" w:id="55"/>
    <w:p>
      <w:pPr>
        <w:spacing w:after="0"/>
        <w:ind w:left="0"/>
        <w:jc w:val="both"/>
      </w:pPr>
      <w:r>
        <w:rPr>
          <w:rFonts w:ascii="Times New Roman"/>
          <w:b w:val="false"/>
          <w:i w:val="false"/>
          <w:color w:val="000000"/>
          <w:sz w:val="28"/>
        </w:rPr>
        <w:t>
      мына:</w:t>
      </w:r>
    </w:p>
    <w:bookmarkEnd w:id="55"/>
    <w:bookmarkStart w:name="z60" w:id="56"/>
    <w:p>
      <w:pPr>
        <w:spacing w:after="0"/>
        <w:ind w:left="0"/>
        <w:jc w:val="both"/>
      </w:pPr>
      <w:r>
        <w:rPr>
          <w:rFonts w:ascii="Times New Roman"/>
          <w:b w:val="false"/>
          <w:i w:val="false"/>
          <w:color w:val="000000"/>
          <w:sz w:val="28"/>
        </w:rPr>
        <w:t>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"Айке" шекара бөлімшесінің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"Қиялы" шекара бөлімшесінің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бойынша "Орталасты" шекара бөлімшесінің құрылысы"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 "Хамир" шекара бөлімшесінің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 "Балықты бұлақ" шекара бөлімшесінің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"Қаракөл" шекара бөлімшесінің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"Ақбалшық" шекара бөлімшесінің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"Желқуар" шекара бөлімшесінің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"Хозрет" шекара бөлімшесінің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бойынша "Жезкент" шекара бөлімшесінің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бойынша "Қызыл ауыл" шекара бөлімшесінің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бойынша "Ақсақал" шекара бөлімшесінің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бойынша "Қоянбай" шекара бөлімшесінің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бойынша "Шағантоғай" шекара бөлімшесінің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"Рахат" шекара бөлімшесінің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"Баянауыл" шекара бөлімшесінің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"Амангелді" шекара бөлімшесінің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"Ұялы" шекара бөлімшесінің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"Якуш" шекара бөлімшесінің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"Аткөл" шекара бөлімшесінің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57"/>
    <w:p>
      <w:pPr>
        <w:spacing w:after="0"/>
        <w:ind w:left="0"/>
        <w:jc w:val="both"/>
      </w:pPr>
      <w:r>
        <w:rPr>
          <w:rFonts w:ascii="Times New Roman"/>
          <w:b w:val="false"/>
          <w:i w:val="false"/>
          <w:color w:val="000000"/>
          <w:sz w:val="28"/>
        </w:rPr>
        <w:t>
      "</w:t>
      </w:r>
    </w:p>
    <w:bookmarkEnd w:id="57"/>
    <w:bookmarkStart w:name="z62" w:id="58"/>
    <w:p>
      <w:pPr>
        <w:spacing w:after="0"/>
        <w:ind w:left="0"/>
        <w:jc w:val="both"/>
      </w:pPr>
      <w:r>
        <w:rPr>
          <w:rFonts w:ascii="Times New Roman"/>
          <w:b w:val="false"/>
          <w:i w:val="false"/>
          <w:color w:val="000000"/>
          <w:sz w:val="28"/>
        </w:rPr>
        <w:t xml:space="preserve">
      деген жолдар мынадай редакцияда жазылсын: </w:t>
      </w:r>
    </w:p>
    <w:bookmarkEnd w:id="58"/>
    <w:bookmarkStart w:name="z63" w:id="59"/>
    <w:p>
      <w:pPr>
        <w:spacing w:after="0"/>
        <w:ind w:left="0"/>
        <w:jc w:val="both"/>
      </w:pPr>
      <w:r>
        <w:rPr>
          <w:rFonts w:ascii="Times New Roman"/>
          <w:b w:val="false"/>
          <w:i w:val="false"/>
          <w:color w:val="000000"/>
          <w:sz w:val="28"/>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"Айке" шекара бөлімшесінің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"Қиялы" шекара бөлімшесінің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бойынша "Орталасты" шекара бөлімшесінің құрылысы"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 "Хамир" шекара бөлімшесінің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 "Балықты бұлақ" шекара бөлімшесінің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"Қаракөл" шекара бөлімшесінің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"Ақбалшық" шекара бөлімшесінің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"Желқуар" шекара бөлімшесінің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"Хозрет" шекара бөлімшесінің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бойынша "Жезкент" шекара бөлімшесінің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бойынша "Қызыл ауыл" шекара бөлімшесінің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бойынша "Ақсақал" шекара бөлімшесінің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бойынша "Қоянбай" шекара бөлімшесінің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бойынша "Шағантоғай" шекара бөлімшесінің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"Рахат" шекара бөлімшесінің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"Баянауыл" шекара бөлімшесінің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"Амангелді" шекара бөлімшесінің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"Ұялы" шекара бөлімшесінің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"Якуш" шекара бөлімшесінің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"Аткөл" шекара бөлімшесінің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60"/>
    <w:p>
      <w:pPr>
        <w:spacing w:after="0"/>
        <w:ind w:left="0"/>
        <w:jc w:val="both"/>
      </w:pPr>
      <w:r>
        <w:rPr>
          <w:rFonts w:ascii="Times New Roman"/>
          <w:b w:val="false"/>
          <w:i w:val="false"/>
          <w:color w:val="000000"/>
          <w:sz w:val="28"/>
        </w:rPr>
        <w:t>
      ";</w:t>
      </w:r>
    </w:p>
    <w:bookmarkEnd w:id="60"/>
    <w:bookmarkStart w:name="z65" w:id="61"/>
    <w:p>
      <w:pPr>
        <w:spacing w:after="0"/>
        <w:ind w:left="0"/>
        <w:jc w:val="both"/>
      </w:pPr>
      <w:r>
        <w:rPr>
          <w:rFonts w:ascii="Times New Roman"/>
          <w:b w:val="false"/>
          <w:i w:val="false"/>
          <w:color w:val="000000"/>
          <w:sz w:val="28"/>
        </w:rPr>
        <w:t>
      мына:</w:t>
      </w:r>
    </w:p>
    <w:bookmarkEnd w:id="61"/>
    <w:bookmarkStart w:name="z66" w:id="62"/>
    <w:p>
      <w:pPr>
        <w:spacing w:after="0"/>
        <w:ind w:left="0"/>
        <w:jc w:val="both"/>
      </w:pPr>
      <w:r>
        <w:rPr>
          <w:rFonts w:ascii="Times New Roman"/>
          <w:b w:val="false"/>
          <w:i w:val="false"/>
          <w:color w:val="000000"/>
          <w:sz w:val="28"/>
        </w:rPr>
        <w:t>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81 162 435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81 162 435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81 162 435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81 162 435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80 880 535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63"/>
    <w:p>
      <w:pPr>
        <w:spacing w:after="0"/>
        <w:ind w:left="0"/>
        <w:jc w:val="both"/>
      </w:pPr>
      <w:r>
        <w:rPr>
          <w:rFonts w:ascii="Times New Roman"/>
          <w:b w:val="false"/>
          <w:i w:val="false"/>
          <w:color w:val="000000"/>
          <w:sz w:val="28"/>
        </w:rPr>
        <w:t>
      "</w:t>
      </w:r>
    </w:p>
    <w:bookmarkEnd w:id="63"/>
    <w:bookmarkStart w:name="z68" w:id="64"/>
    <w:p>
      <w:pPr>
        <w:spacing w:after="0"/>
        <w:ind w:left="0"/>
        <w:jc w:val="both"/>
      </w:pPr>
      <w:r>
        <w:rPr>
          <w:rFonts w:ascii="Times New Roman"/>
          <w:b w:val="false"/>
          <w:i w:val="false"/>
          <w:color w:val="000000"/>
          <w:sz w:val="28"/>
        </w:rPr>
        <w:t xml:space="preserve">
      деген жолдар мынадай редакцияда жазылсын: </w:t>
      </w:r>
    </w:p>
    <w:bookmarkEnd w:id="64"/>
    <w:bookmarkStart w:name="z69" w:id="65"/>
    <w:p>
      <w:pPr>
        <w:spacing w:after="0"/>
        <w:ind w:left="0"/>
        <w:jc w:val="both"/>
      </w:pPr>
      <w:r>
        <w:rPr>
          <w:rFonts w:ascii="Times New Roman"/>
          <w:b w:val="false"/>
          <w:i w:val="false"/>
          <w:color w:val="000000"/>
          <w:sz w:val="28"/>
        </w:rPr>
        <w:t>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80 148 765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80 148 765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80 148 765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80 148 765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79 866 865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66"/>
    <w:p>
      <w:pPr>
        <w:spacing w:after="0"/>
        <w:ind w:left="0"/>
        <w:jc w:val="both"/>
      </w:pPr>
      <w:r>
        <w:rPr>
          <w:rFonts w:ascii="Times New Roman"/>
          <w:b w:val="false"/>
          <w:i w:val="false"/>
          <w:color w:val="000000"/>
          <w:sz w:val="28"/>
        </w:rPr>
        <w:t>
      ";</w:t>
      </w:r>
    </w:p>
    <w:bookmarkEnd w:id="66"/>
    <w:bookmarkStart w:name="z71" w:id="67"/>
    <w:p>
      <w:pPr>
        <w:spacing w:after="0"/>
        <w:ind w:left="0"/>
        <w:jc w:val="both"/>
      </w:pPr>
      <w:r>
        <w:rPr>
          <w:rFonts w:ascii="Times New Roman"/>
          <w:b w:val="false"/>
          <w:i w:val="false"/>
          <w:color w:val="000000"/>
          <w:sz w:val="28"/>
        </w:rPr>
        <w:t>
      мына:</w:t>
      </w:r>
    </w:p>
    <w:bookmarkEnd w:id="67"/>
    <w:bookmarkStart w:name="z72" w:id="68"/>
    <w:p>
      <w:pPr>
        <w:spacing w:after="0"/>
        <w:ind w:left="0"/>
        <w:jc w:val="both"/>
      </w:pPr>
      <w:r>
        <w:rPr>
          <w:rFonts w:ascii="Times New Roman"/>
          <w:b w:val="false"/>
          <w:i w:val="false"/>
          <w:color w:val="000000"/>
          <w:sz w:val="28"/>
        </w:rPr>
        <w:t>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155 737 123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879 959 290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32 888 046</w:t>
            </w:r>
          </w:p>
        </w:tc>
      </w:tr>
    </w:tbl>
    <w:bookmarkStart w:name="z73" w:id="69"/>
    <w:p>
      <w:pPr>
        <w:spacing w:after="0"/>
        <w:ind w:left="0"/>
        <w:jc w:val="both"/>
      </w:pPr>
      <w:r>
        <w:rPr>
          <w:rFonts w:ascii="Times New Roman"/>
          <w:b w:val="false"/>
          <w:i w:val="false"/>
          <w:color w:val="000000"/>
          <w:sz w:val="28"/>
        </w:rPr>
        <w:t>
      "</w:t>
      </w:r>
    </w:p>
    <w:bookmarkEnd w:id="69"/>
    <w:bookmarkStart w:name="z74" w:id="70"/>
    <w:p>
      <w:pPr>
        <w:spacing w:after="0"/>
        <w:ind w:left="0"/>
        <w:jc w:val="both"/>
      </w:pPr>
      <w:r>
        <w:rPr>
          <w:rFonts w:ascii="Times New Roman"/>
          <w:b w:val="false"/>
          <w:i w:val="false"/>
          <w:color w:val="000000"/>
          <w:sz w:val="28"/>
        </w:rPr>
        <w:t xml:space="preserve">
      деген жол мынадай редакцияда жазылсын: </w:t>
      </w:r>
    </w:p>
    <w:bookmarkEnd w:id="70"/>
    <w:bookmarkStart w:name="z75" w:id="71"/>
    <w:p>
      <w:pPr>
        <w:spacing w:after="0"/>
        <w:ind w:left="0"/>
        <w:jc w:val="both"/>
      </w:pPr>
      <w:r>
        <w:rPr>
          <w:rFonts w:ascii="Times New Roman"/>
          <w:b w:val="false"/>
          <w:i w:val="false"/>
          <w:color w:val="000000"/>
          <w:sz w:val="28"/>
        </w:rPr>
        <w:t>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154 635 550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879 959 290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32 888 046</w:t>
            </w:r>
          </w:p>
        </w:tc>
      </w:tr>
    </w:tbl>
    <w:bookmarkStart w:name="z76" w:id="72"/>
    <w:p>
      <w:pPr>
        <w:spacing w:after="0"/>
        <w:ind w:left="0"/>
        <w:jc w:val="both"/>
      </w:pPr>
      <w:r>
        <w:rPr>
          <w:rFonts w:ascii="Times New Roman"/>
          <w:b w:val="false"/>
          <w:i w:val="false"/>
          <w:color w:val="000000"/>
          <w:sz w:val="28"/>
        </w:rPr>
        <w:t>
      ";</w:t>
      </w:r>
    </w:p>
    <w:bookmarkEnd w:id="72"/>
    <w:bookmarkStart w:name="z77" w:id="73"/>
    <w:p>
      <w:pPr>
        <w:spacing w:after="0"/>
        <w:ind w:left="0"/>
        <w:jc w:val="both"/>
      </w:pPr>
      <w:r>
        <w:rPr>
          <w:rFonts w:ascii="Times New Roman"/>
          <w:b w:val="false"/>
          <w:i w:val="false"/>
          <w:color w:val="000000"/>
          <w:sz w:val="28"/>
        </w:rPr>
        <w:t>
      мына:</w:t>
      </w:r>
    </w:p>
    <w:bookmarkEnd w:id="73"/>
    <w:bookmarkStart w:name="z78" w:id="74"/>
    <w:p>
      <w:pPr>
        <w:spacing w:after="0"/>
        <w:ind w:left="0"/>
        <w:jc w:val="both"/>
      </w:pPr>
      <w:r>
        <w:rPr>
          <w:rFonts w:ascii="Times New Roman"/>
          <w:b w:val="false"/>
          <w:i w:val="false"/>
          <w:color w:val="000000"/>
          <w:sz w:val="28"/>
        </w:rPr>
        <w:t>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13 870 369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18 838 719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6 073 544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5 573 544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 бюджеттеріне қоршаған ортаны қорғау объектілерін салуға және реконструкциялауға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5 573 544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75"/>
    <w:p>
      <w:pPr>
        <w:spacing w:after="0"/>
        <w:ind w:left="0"/>
        <w:jc w:val="both"/>
      </w:pPr>
      <w:r>
        <w:rPr>
          <w:rFonts w:ascii="Times New Roman"/>
          <w:b w:val="false"/>
          <w:i w:val="false"/>
          <w:color w:val="000000"/>
          <w:sz w:val="28"/>
        </w:rPr>
        <w:t>
      "</w:t>
      </w:r>
    </w:p>
    <w:bookmarkEnd w:id="75"/>
    <w:bookmarkStart w:name="z80" w:id="76"/>
    <w:p>
      <w:pPr>
        <w:spacing w:after="0"/>
        <w:ind w:left="0"/>
        <w:jc w:val="both"/>
      </w:pPr>
      <w:r>
        <w:rPr>
          <w:rFonts w:ascii="Times New Roman"/>
          <w:b w:val="false"/>
          <w:i w:val="false"/>
          <w:color w:val="000000"/>
          <w:sz w:val="28"/>
        </w:rPr>
        <w:t xml:space="preserve">
      деген жолдар мынадай редакцияда жазылсын: </w:t>
      </w:r>
    </w:p>
    <w:bookmarkEnd w:id="76"/>
    <w:bookmarkStart w:name="z81" w:id="77"/>
    <w:p>
      <w:pPr>
        <w:spacing w:after="0"/>
        <w:ind w:left="0"/>
        <w:jc w:val="both"/>
      </w:pPr>
      <w:r>
        <w:rPr>
          <w:rFonts w:ascii="Times New Roman"/>
          <w:b w:val="false"/>
          <w:i w:val="false"/>
          <w:color w:val="000000"/>
          <w:sz w:val="28"/>
        </w:rPr>
        <w:t>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12 768 796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18 838 719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5 348 957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4 848 957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 бюджеттеріне қоршаған ортаны қорғау объектілерін салуға және реконструкциялауға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4 848 957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78"/>
    <w:p>
      <w:pPr>
        <w:spacing w:after="0"/>
        <w:ind w:left="0"/>
        <w:jc w:val="both"/>
      </w:pPr>
      <w:r>
        <w:rPr>
          <w:rFonts w:ascii="Times New Roman"/>
          <w:b w:val="false"/>
          <w:i w:val="false"/>
          <w:color w:val="000000"/>
          <w:sz w:val="28"/>
        </w:rPr>
        <w:t>
      ";</w:t>
      </w:r>
    </w:p>
    <w:bookmarkEnd w:id="78"/>
    <w:bookmarkStart w:name="z83" w:id="79"/>
    <w:p>
      <w:pPr>
        <w:spacing w:after="0"/>
        <w:ind w:left="0"/>
        <w:jc w:val="both"/>
      </w:pPr>
      <w:r>
        <w:rPr>
          <w:rFonts w:ascii="Times New Roman"/>
          <w:b w:val="false"/>
          <w:i w:val="false"/>
          <w:color w:val="000000"/>
          <w:sz w:val="28"/>
        </w:rPr>
        <w:t>
      мына:</w:t>
      </w:r>
    </w:p>
    <w:bookmarkEnd w:id="79"/>
    <w:bookmarkStart w:name="z84" w:id="80"/>
    <w:p>
      <w:pPr>
        <w:spacing w:after="0"/>
        <w:ind w:left="0"/>
        <w:jc w:val="both"/>
      </w:pPr>
      <w:r>
        <w:rPr>
          <w:rFonts w:ascii="Times New Roman"/>
          <w:b w:val="false"/>
          <w:i w:val="false"/>
          <w:color w:val="000000"/>
          <w:sz w:val="28"/>
        </w:rPr>
        <w:t>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3 829 058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81"/>
    <w:p>
      <w:pPr>
        <w:spacing w:after="0"/>
        <w:ind w:left="0"/>
        <w:jc w:val="both"/>
      </w:pPr>
      <w:r>
        <w:rPr>
          <w:rFonts w:ascii="Times New Roman"/>
          <w:b w:val="false"/>
          <w:i w:val="false"/>
          <w:color w:val="000000"/>
          <w:sz w:val="28"/>
        </w:rPr>
        <w:t>
      "</w:t>
      </w:r>
    </w:p>
    <w:bookmarkEnd w:id="81"/>
    <w:bookmarkStart w:name="z86" w:id="82"/>
    <w:p>
      <w:pPr>
        <w:spacing w:after="0"/>
        <w:ind w:left="0"/>
        <w:jc w:val="both"/>
      </w:pPr>
      <w:r>
        <w:rPr>
          <w:rFonts w:ascii="Times New Roman"/>
          <w:b w:val="false"/>
          <w:i w:val="false"/>
          <w:color w:val="000000"/>
          <w:sz w:val="28"/>
        </w:rPr>
        <w:t xml:space="preserve">
      деген жол мынадай редакцияда жазылсын: </w:t>
      </w:r>
    </w:p>
    <w:bookmarkEnd w:id="82"/>
    <w:bookmarkStart w:name="z87" w:id="83"/>
    <w:p>
      <w:pPr>
        <w:spacing w:after="0"/>
        <w:ind w:left="0"/>
        <w:jc w:val="both"/>
      </w:pPr>
      <w:r>
        <w:rPr>
          <w:rFonts w:ascii="Times New Roman"/>
          <w:b w:val="false"/>
          <w:i w:val="false"/>
          <w:color w:val="000000"/>
          <w:sz w:val="28"/>
        </w:rPr>
        <w:t>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3 104 471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84"/>
    <w:p>
      <w:pPr>
        <w:spacing w:after="0"/>
        <w:ind w:left="0"/>
        <w:jc w:val="both"/>
      </w:pPr>
      <w:r>
        <w:rPr>
          <w:rFonts w:ascii="Times New Roman"/>
          <w:b w:val="false"/>
          <w:i w:val="false"/>
          <w:color w:val="000000"/>
          <w:sz w:val="28"/>
        </w:rPr>
        <w:t>
      ";</w:t>
      </w:r>
    </w:p>
    <w:bookmarkEnd w:id="84"/>
    <w:bookmarkStart w:name="z89" w:id="85"/>
    <w:p>
      <w:pPr>
        <w:spacing w:after="0"/>
        <w:ind w:left="0"/>
        <w:jc w:val="both"/>
      </w:pPr>
      <w:r>
        <w:rPr>
          <w:rFonts w:ascii="Times New Roman"/>
          <w:b w:val="false"/>
          <w:i w:val="false"/>
          <w:color w:val="000000"/>
          <w:sz w:val="28"/>
        </w:rPr>
        <w:t>
      мына:</w:t>
      </w:r>
    </w:p>
    <w:bookmarkEnd w:id="85"/>
    <w:bookmarkStart w:name="z90" w:id="86"/>
    <w:p>
      <w:pPr>
        <w:spacing w:after="0"/>
        <w:ind w:left="0"/>
        <w:jc w:val="both"/>
      </w:pPr>
      <w:r>
        <w:rPr>
          <w:rFonts w:ascii="Times New Roman"/>
          <w:b w:val="false"/>
          <w:i w:val="false"/>
          <w:color w:val="000000"/>
          <w:sz w:val="28"/>
        </w:rPr>
        <w:t>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7 796 825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15 526 814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7 796 825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15 526 814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87"/>
    <w:p>
      <w:pPr>
        <w:spacing w:after="0"/>
        <w:ind w:left="0"/>
        <w:jc w:val="both"/>
      </w:pPr>
      <w:r>
        <w:rPr>
          <w:rFonts w:ascii="Times New Roman"/>
          <w:b w:val="false"/>
          <w:i w:val="false"/>
          <w:color w:val="000000"/>
          <w:sz w:val="28"/>
        </w:rPr>
        <w:t>
      "</w:t>
      </w:r>
    </w:p>
    <w:bookmarkEnd w:id="87"/>
    <w:bookmarkStart w:name="z92" w:id="88"/>
    <w:p>
      <w:pPr>
        <w:spacing w:after="0"/>
        <w:ind w:left="0"/>
        <w:jc w:val="both"/>
      </w:pPr>
      <w:r>
        <w:rPr>
          <w:rFonts w:ascii="Times New Roman"/>
          <w:b w:val="false"/>
          <w:i w:val="false"/>
          <w:color w:val="000000"/>
          <w:sz w:val="28"/>
        </w:rPr>
        <w:t xml:space="preserve">
      деген жолдар мынадай редакцияда жазылсын: </w:t>
      </w:r>
    </w:p>
    <w:bookmarkEnd w:id="88"/>
    <w:bookmarkStart w:name="z93" w:id="89"/>
    <w:p>
      <w:pPr>
        <w:spacing w:after="0"/>
        <w:ind w:left="0"/>
        <w:jc w:val="both"/>
      </w:pPr>
      <w:r>
        <w:rPr>
          <w:rFonts w:ascii="Times New Roman"/>
          <w:b w:val="false"/>
          <w:i w:val="false"/>
          <w:color w:val="000000"/>
          <w:sz w:val="28"/>
        </w:rPr>
        <w:t>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7 419 839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15 526 814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7 419 839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15 526 814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90"/>
    <w:p>
      <w:pPr>
        <w:spacing w:after="0"/>
        <w:ind w:left="0"/>
        <w:jc w:val="both"/>
      </w:pPr>
      <w:r>
        <w:rPr>
          <w:rFonts w:ascii="Times New Roman"/>
          <w:b w:val="false"/>
          <w:i w:val="false"/>
          <w:color w:val="000000"/>
          <w:sz w:val="28"/>
        </w:rPr>
        <w:t>
      ";</w:t>
      </w:r>
    </w:p>
    <w:bookmarkEnd w:id="90"/>
    <w:bookmarkStart w:name="z95" w:id="91"/>
    <w:p>
      <w:pPr>
        <w:spacing w:after="0"/>
        <w:ind w:left="0"/>
        <w:jc w:val="both"/>
      </w:pPr>
      <w:r>
        <w:rPr>
          <w:rFonts w:ascii="Times New Roman"/>
          <w:b w:val="false"/>
          <w:i w:val="false"/>
          <w:color w:val="000000"/>
          <w:sz w:val="28"/>
        </w:rPr>
        <w:t>
      мына:</w:t>
      </w:r>
    </w:p>
    <w:bookmarkEnd w:id="91"/>
    <w:bookmarkStart w:name="z96" w:id="92"/>
    <w:p>
      <w:pPr>
        <w:spacing w:after="0"/>
        <w:ind w:left="0"/>
        <w:jc w:val="both"/>
      </w:pPr>
      <w:r>
        <w:rPr>
          <w:rFonts w:ascii="Times New Roman"/>
          <w:b w:val="false"/>
          <w:i w:val="false"/>
          <w:color w:val="000000"/>
          <w:sz w:val="28"/>
        </w:rPr>
        <w:t>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2 296 825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13 006 508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1 796 825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4 913 462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93"/>
    <w:p>
      <w:pPr>
        <w:spacing w:after="0"/>
        <w:ind w:left="0"/>
        <w:jc w:val="both"/>
      </w:pPr>
      <w:r>
        <w:rPr>
          <w:rFonts w:ascii="Times New Roman"/>
          <w:b w:val="false"/>
          <w:i w:val="false"/>
          <w:color w:val="000000"/>
          <w:sz w:val="28"/>
        </w:rPr>
        <w:t>
      "</w:t>
      </w:r>
    </w:p>
    <w:bookmarkEnd w:id="93"/>
    <w:bookmarkStart w:name="z98" w:id="94"/>
    <w:p>
      <w:pPr>
        <w:spacing w:after="0"/>
        <w:ind w:left="0"/>
        <w:jc w:val="both"/>
      </w:pPr>
      <w:r>
        <w:rPr>
          <w:rFonts w:ascii="Times New Roman"/>
          <w:b w:val="false"/>
          <w:i w:val="false"/>
          <w:color w:val="000000"/>
          <w:sz w:val="28"/>
        </w:rPr>
        <w:t xml:space="preserve">
      деген жолдар мынадай редакцияда жазылсын: </w:t>
      </w:r>
    </w:p>
    <w:bookmarkEnd w:id="94"/>
    <w:bookmarkStart w:name="z99" w:id="95"/>
    <w:p>
      <w:pPr>
        <w:spacing w:after="0"/>
        <w:ind w:left="0"/>
        <w:jc w:val="both"/>
      </w:pPr>
      <w:r>
        <w:rPr>
          <w:rFonts w:ascii="Times New Roman"/>
          <w:b w:val="false"/>
          <w:i w:val="false"/>
          <w:color w:val="000000"/>
          <w:sz w:val="28"/>
        </w:rPr>
        <w:t>
      "</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13 006 508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4 913 462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96"/>
    <w:p>
      <w:pPr>
        <w:spacing w:after="0"/>
        <w:ind w:left="0"/>
        <w:jc w:val="both"/>
      </w:pPr>
      <w:r>
        <w:rPr>
          <w:rFonts w:ascii="Times New Roman"/>
          <w:b w:val="false"/>
          <w:i w:val="false"/>
          <w:color w:val="000000"/>
          <w:sz w:val="28"/>
        </w:rPr>
        <w:t>
      ";</w:t>
      </w:r>
    </w:p>
    <w:bookmarkEnd w:id="96"/>
    <w:bookmarkStart w:name="z101" w:id="97"/>
    <w:p>
      <w:pPr>
        <w:spacing w:after="0"/>
        <w:ind w:left="0"/>
        <w:jc w:val="both"/>
      </w:pPr>
      <w:r>
        <w:rPr>
          <w:rFonts w:ascii="Times New Roman"/>
          <w:b w:val="false"/>
          <w:i w:val="false"/>
          <w:color w:val="000000"/>
          <w:sz w:val="28"/>
        </w:rPr>
        <w:t>
      "V. Ұлттық қордан бөлінген нысаналы трансферттер " деген бөлімде:</w:t>
      </w:r>
    </w:p>
    <w:bookmarkEnd w:id="97"/>
    <w:bookmarkStart w:name="z102" w:id="98"/>
    <w:p>
      <w:pPr>
        <w:spacing w:after="0"/>
        <w:ind w:left="0"/>
        <w:jc w:val="both"/>
      </w:pPr>
      <w:r>
        <w:rPr>
          <w:rFonts w:ascii="Times New Roman"/>
          <w:b w:val="false"/>
          <w:i w:val="false"/>
          <w:color w:val="000000"/>
          <w:sz w:val="28"/>
        </w:rPr>
        <w:t>
      "V.I. Республикалық бюджеттік инвестициялық жобалар" деген кіші бөлімде:</w:t>
      </w:r>
    </w:p>
    <w:bookmarkEnd w:id="98"/>
    <w:bookmarkStart w:name="z103" w:id="99"/>
    <w:p>
      <w:pPr>
        <w:spacing w:after="0"/>
        <w:ind w:left="0"/>
        <w:jc w:val="both"/>
      </w:pP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деген 10-функционалдық топта:</w:t>
      </w:r>
    </w:p>
    <w:bookmarkEnd w:id="99"/>
    <w:bookmarkStart w:name="z104" w:id="100"/>
    <w:p>
      <w:pPr>
        <w:spacing w:after="0"/>
        <w:ind w:left="0"/>
        <w:jc w:val="both"/>
      </w:pPr>
      <w:r>
        <w:rPr>
          <w:rFonts w:ascii="Times New Roman"/>
          <w:b w:val="false"/>
          <w:i w:val="false"/>
          <w:color w:val="000000"/>
          <w:sz w:val="28"/>
        </w:rPr>
        <w:t>
      652 "Қазақстан Республикасы Су ресурстары және ирригация министрлігі" деген әкімші бойынша:</w:t>
      </w:r>
    </w:p>
    <w:bookmarkEnd w:id="100"/>
    <w:bookmarkStart w:name="z105" w:id="101"/>
    <w:p>
      <w:pPr>
        <w:spacing w:after="0"/>
        <w:ind w:left="0"/>
        <w:jc w:val="both"/>
      </w:pPr>
      <w:r>
        <w:rPr>
          <w:rFonts w:ascii="Times New Roman"/>
          <w:b w:val="false"/>
          <w:i w:val="false"/>
          <w:color w:val="000000"/>
          <w:sz w:val="28"/>
        </w:rPr>
        <w:t>
      254 "Су ресурстарын тиімді басқару" деген бюджеттік бағдарламада:</w:t>
      </w:r>
    </w:p>
    <w:bookmarkEnd w:id="101"/>
    <w:bookmarkStart w:name="z106" w:id="102"/>
    <w:p>
      <w:pPr>
        <w:spacing w:after="0"/>
        <w:ind w:left="0"/>
        <w:jc w:val="both"/>
      </w:pPr>
      <w:r>
        <w:rPr>
          <w:rFonts w:ascii="Times New Roman"/>
          <w:b w:val="false"/>
          <w:i w:val="false"/>
          <w:color w:val="000000"/>
          <w:sz w:val="28"/>
        </w:rPr>
        <w:t>
      119 "Қазақстан Республикасының Ұлттық Қорынан берілетін нысаналы трансферт есебінен сумен жабдықтау жүйесін, гидротехникалық құрылыстарды салу және реконструкциялау" деген бюджеттік кіші бағдарламада:</w:t>
      </w:r>
    </w:p>
    <w:bookmarkEnd w:id="102"/>
    <w:bookmarkStart w:name="z107" w:id="103"/>
    <w:p>
      <w:pPr>
        <w:spacing w:after="0"/>
        <w:ind w:left="0"/>
        <w:jc w:val="both"/>
      </w:pPr>
      <w:r>
        <w:rPr>
          <w:rFonts w:ascii="Times New Roman"/>
          <w:b w:val="false"/>
          <w:i w:val="false"/>
          <w:color w:val="000000"/>
          <w:sz w:val="28"/>
        </w:rPr>
        <w:t>
      мына:</w:t>
      </w:r>
    </w:p>
    <w:bookmarkEnd w:id="103"/>
    <w:bookmarkStart w:name="z108" w:id="104"/>
    <w:p>
      <w:pPr>
        <w:spacing w:after="0"/>
        <w:ind w:left="0"/>
        <w:jc w:val="both"/>
      </w:pPr>
      <w:r>
        <w:rPr>
          <w:rFonts w:ascii="Times New Roman"/>
          <w:b w:val="false"/>
          <w:i w:val="false"/>
          <w:color w:val="000000"/>
          <w:sz w:val="28"/>
        </w:rPr>
        <w:t>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7 704 007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топтық су құбырының Ақмола облысы Егіндікөл ауданының Егіндікөл ауылынан Степняк НҚП дейінгі учаскесін қайта жаңарту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300 791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Сандықтау ауданының Красная поляна, Петриковка және Арбузинка ауылдарында топтық су құбырын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105"/>
    <w:p>
      <w:pPr>
        <w:spacing w:after="0"/>
        <w:ind w:left="0"/>
        <w:jc w:val="both"/>
      </w:pPr>
      <w:r>
        <w:rPr>
          <w:rFonts w:ascii="Times New Roman"/>
          <w:b w:val="false"/>
          <w:i w:val="false"/>
          <w:color w:val="000000"/>
          <w:sz w:val="28"/>
        </w:rPr>
        <w:t>
      "</w:t>
      </w:r>
    </w:p>
    <w:bookmarkEnd w:id="105"/>
    <w:bookmarkStart w:name="z110" w:id="106"/>
    <w:p>
      <w:pPr>
        <w:spacing w:after="0"/>
        <w:ind w:left="0"/>
        <w:jc w:val="both"/>
      </w:pPr>
      <w:r>
        <w:rPr>
          <w:rFonts w:ascii="Times New Roman"/>
          <w:b w:val="false"/>
          <w:i w:val="false"/>
          <w:color w:val="000000"/>
          <w:sz w:val="28"/>
        </w:rPr>
        <w:t xml:space="preserve">
      деген жолдар мынадай редакцияда жазылсын: </w:t>
      </w:r>
    </w:p>
    <w:bookmarkEnd w:id="106"/>
    <w:bookmarkStart w:name="z111" w:id="107"/>
    <w:p>
      <w:pPr>
        <w:spacing w:after="0"/>
        <w:ind w:left="0"/>
        <w:jc w:val="both"/>
      </w:pPr>
      <w:r>
        <w:rPr>
          <w:rFonts w:ascii="Times New Roman"/>
          <w:b w:val="false"/>
          <w:i w:val="false"/>
          <w:color w:val="000000"/>
          <w:sz w:val="28"/>
        </w:rPr>
        <w:t>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5 474 095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топтық су құбырының Ақмола облысы Егіндікөл ауданының Егіндікөл ауылынан Степняк НҚП дейінгі учаскесін қайта жаңарту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Сандықтау ауданының Красная поляна, Петриковка және Арбузинка ауылдарында топтық су құбырын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108"/>
    <w:p>
      <w:pPr>
        <w:spacing w:after="0"/>
        <w:ind w:left="0"/>
        <w:jc w:val="both"/>
      </w:pPr>
      <w:r>
        <w:rPr>
          <w:rFonts w:ascii="Times New Roman"/>
          <w:b w:val="false"/>
          <w:i w:val="false"/>
          <w:color w:val="000000"/>
          <w:sz w:val="28"/>
        </w:rPr>
        <w:t>
      ";</w:t>
      </w:r>
    </w:p>
    <w:bookmarkEnd w:id="108"/>
    <w:bookmarkStart w:name="z113" w:id="109"/>
    <w:p>
      <w:pPr>
        <w:spacing w:after="0"/>
        <w:ind w:left="0"/>
        <w:jc w:val="both"/>
      </w:pPr>
      <w:r>
        <w:rPr>
          <w:rFonts w:ascii="Times New Roman"/>
          <w:b w:val="false"/>
          <w:i w:val="false"/>
          <w:color w:val="000000"/>
          <w:sz w:val="28"/>
        </w:rPr>
        <w:t>
      мына:</w:t>
      </w:r>
    </w:p>
    <w:bookmarkEnd w:id="109"/>
    <w:bookmarkStart w:name="z114" w:id="110"/>
    <w:p>
      <w:pPr>
        <w:spacing w:after="0"/>
        <w:ind w:left="0"/>
        <w:jc w:val="both"/>
      </w:pPr>
      <w:r>
        <w:rPr>
          <w:rFonts w:ascii="Times New Roman"/>
          <w:b w:val="false"/>
          <w:i w:val="false"/>
          <w:color w:val="000000"/>
          <w:sz w:val="28"/>
        </w:rPr>
        <w:t>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қорғаныш бөгетін бұрма каналы бар апаттық су ағызғыш орната отырып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111"/>
    <w:p>
      <w:pPr>
        <w:spacing w:after="0"/>
        <w:ind w:left="0"/>
        <w:jc w:val="both"/>
      </w:pPr>
      <w:r>
        <w:rPr>
          <w:rFonts w:ascii="Times New Roman"/>
          <w:b w:val="false"/>
          <w:i w:val="false"/>
          <w:color w:val="000000"/>
          <w:sz w:val="28"/>
        </w:rPr>
        <w:t>
      "</w:t>
      </w:r>
    </w:p>
    <w:bookmarkEnd w:id="111"/>
    <w:bookmarkStart w:name="z116" w:id="112"/>
    <w:p>
      <w:pPr>
        <w:spacing w:after="0"/>
        <w:ind w:left="0"/>
        <w:jc w:val="both"/>
      </w:pPr>
      <w:r>
        <w:rPr>
          <w:rFonts w:ascii="Times New Roman"/>
          <w:b w:val="false"/>
          <w:i w:val="false"/>
          <w:color w:val="000000"/>
          <w:sz w:val="28"/>
        </w:rPr>
        <w:t xml:space="preserve">
      деген жол мынадай редакцияда жазылсын: </w:t>
      </w:r>
    </w:p>
    <w:bookmarkEnd w:id="112"/>
    <w:bookmarkStart w:name="z117" w:id="113"/>
    <w:p>
      <w:pPr>
        <w:spacing w:after="0"/>
        <w:ind w:left="0"/>
        <w:jc w:val="both"/>
      </w:pPr>
      <w:r>
        <w:rPr>
          <w:rFonts w:ascii="Times New Roman"/>
          <w:b w:val="false"/>
          <w:i w:val="false"/>
          <w:color w:val="000000"/>
          <w:sz w:val="28"/>
        </w:rPr>
        <w:t>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қорғаныш бөгетін бұрма каналы бар апаттық су ағызғыш орната отырып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114"/>
    <w:p>
      <w:pPr>
        <w:spacing w:after="0"/>
        <w:ind w:left="0"/>
        <w:jc w:val="both"/>
      </w:pPr>
      <w:r>
        <w:rPr>
          <w:rFonts w:ascii="Times New Roman"/>
          <w:b w:val="false"/>
          <w:i w:val="false"/>
          <w:color w:val="000000"/>
          <w:sz w:val="28"/>
        </w:rPr>
        <w:t>
      ";</w:t>
      </w:r>
    </w:p>
    <w:bookmarkEnd w:id="114"/>
    <w:bookmarkStart w:name="z119" w:id="115"/>
    <w:p>
      <w:pPr>
        <w:spacing w:after="0"/>
        <w:ind w:left="0"/>
        <w:jc w:val="both"/>
      </w:pPr>
      <w:r>
        <w:rPr>
          <w:rFonts w:ascii="Times New Roman"/>
          <w:b w:val="false"/>
          <w:i w:val="false"/>
          <w:color w:val="000000"/>
          <w:sz w:val="28"/>
        </w:rPr>
        <w:t>
      мынадай мазмұндағы жолдармен толықтырылсын:</w:t>
      </w:r>
    </w:p>
    <w:bookmarkEnd w:id="115"/>
    <w:bookmarkStart w:name="z120" w:id="116"/>
    <w:p>
      <w:pPr>
        <w:spacing w:after="0"/>
        <w:ind w:left="0"/>
        <w:jc w:val="both"/>
      </w:pPr>
      <w:r>
        <w:rPr>
          <w:rFonts w:ascii="Times New Roman"/>
          <w:b w:val="false"/>
          <w:i w:val="false"/>
          <w:color w:val="000000"/>
          <w:sz w:val="28"/>
        </w:rPr>
        <w:t>
      "</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облысындағы Есіл өзенінде Есіл қарсы реттегішінің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су қоймасын толтыру үшін құрылыстар салу" ЖСҚ әзірлеу 2-кезек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ұзындығы 337 км Нұра топтық су құбырын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қорғаныш бөгетін бұру каналы бар апатты су жіберетін құрылғымен реконструкциялау" ЖСҚ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Алуа жайылма суарудың бас құрылысын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облысындағы Подлесный су қоймасын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су қоймасын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17"/>
    <w:p>
      <w:pPr>
        <w:spacing w:after="0"/>
        <w:ind w:left="0"/>
        <w:jc w:val="both"/>
      </w:pPr>
      <w:r>
        <w:rPr>
          <w:rFonts w:ascii="Times New Roman"/>
          <w:b w:val="false"/>
          <w:i w:val="false"/>
          <w:color w:val="000000"/>
          <w:sz w:val="28"/>
        </w:rPr>
        <w:t>
      ";</w:t>
      </w:r>
    </w:p>
    <w:bookmarkEnd w:id="117"/>
    <w:bookmarkStart w:name="z122" w:id="118"/>
    <w:p>
      <w:pPr>
        <w:spacing w:after="0"/>
        <w:ind w:left="0"/>
        <w:jc w:val="both"/>
      </w:pPr>
      <w:r>
        <w:rPr>
          <w:rFonts w:ascii="Times New Roman"/>
          <w:b w:val="false"/>
          <w:i w:val="false"/>
          <w:color w:val="000000"/>
          <w:sz w:val="28"/>
        </w:rPr>
        <w:t>
      мына:</w:t>
      </w:r>
    </w:p>
    <w:bookmarkEnd w:id="118"/>
    <w:bookmarkStart w:name="z123" w:id="119"/>
    <w:p>
      <w:pPr>
        <w:spacing w:after="0"/>
        <w:ind w:left="0"/>
        <w:jc w:val="both"/>
      </w:pPr>
      <w:r>
        <w:rPr>
          <w:rFonts w:ascii="Times New Roman"/>
          <w:b w:val="false"/>
          <w:i w:val="false"/>
          <w:color w:val="000000"/>
          <w:sz w:val="28"/>
        </w:rPr>
        <w:t>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120"/>
    <w:p>
      <w:pPr>
        <w:spacing w:after="0"/>
        <w:ind w:left="0"/>
        <w:jc w:val="both"/>
      </w:pPr>
      <w:r>
        <w:rPr>
          <w:rFonts w:ascii="Times New Roman"/>
          <w:b w:val="false"/>
          <w:i w:val="false"/>
          <w:color w:val="000000"/>
          <w:sz w:val="28"/>
        </w:rPr>
        <w:t>
      "</w:t>
      </w:r>
    </w:p>
    <w:bookmarkEnd w:id="120"/>
    <w:bookmarkStart w:name="z125" w:id="121"/>
    <w:p>
      <w:pPr>
        <w:spacing w:after="0"/>
        <w:ind w:left="0"/>
        <w:jc w:val="both"/>
      </w:pPr>
      <w:r>
        <w:rPr>
          <w:rFonts w:ascii="Times New Roman"/>
          <w:b w:val="false"/>
          <w:i w:val="false"/>
          <w:color w:val="000000"/>
          <w:sz w:val="28"/>
        </w:rPr>
        <w:t xml:space="preserve">
      деген жол мынадай редакцияда жазылсын: </w:t>
      </w:r>
    </w:p>
    <w:bookmarkEnd w:id="121"/>
    <w:bookmarkStart w:name="z126" w:id="122"/>
    <w:p>
      <w:pPr>
        <w:spacing w:after="0"/>
        <w:ind w:left="0"/>
        <w:jc w:val="both"/>
      </w:pPr>
      <w:r>
        <w:rPr>
          <w:rFonts w:ascii="Times New Roman"/>
          <w:b w:val="false"/>
          <w:i w:val="false"/>
          <w:color w:val="000000"/>
          <w:sz w:val="28"/>
        </w:rPr>
        <w:t>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542 911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123"/>
    <w:p>
      <w:pPr>
        <w:spacing w:after="0"/>
        <w:ind w:left="0"/>
        <w:jc w:val="both"/>
      </w:pPr>
      <w:r>
        <w:rPr>
          <w:rFonts w:ascii="Times New Roman"/>
          <w:b w:val="false"/>
          <w:i w:val="false"/>
          <w:color w:val="000000"/>
          <w:sz w:val="28"/>
        </w:rPr>
        <w:t>
      ";</w:t>
      </w:r>
    </w:p>
    <w:bookmarkEnd w:id="123"/>
    <w:bookmarkStart w:name="z128" w:id="124"/>
    <w:p>
      <w:pPr>
        <w:spacing w:after="0"/>
        <w:ind w:left="0"/>
        <w:jc w:val="both"/>
      </w:pPr>
      <w:r>
        <w:rPr>
          <w:rFonts w:ascii="Times New Roman"/>
          <w:b w:val="false"/>
          <w:i w:val="false"/>
          <w:color w:val="000000"/>
          <w:sz w:val="28"/>
        </w:rPr>
        <w:t>
      мынадай мазмұндағы жолмен толықтырылсын:</w:t>
      </w:r>
    </w:p>
    <w:bookmarkEnd w:id="124"/>
    <w:bookmarkStart w:name="z129" w:id="125"/>
    <w:p>
      <w:pPr>
        <w:spacing w:after="0"/>
        <w:ind w:left="0"/>
        <w:jc w:val="both"/>
      </w:pPr>
      <w:r>
        <w:rPr>
          <w:rFonts w:ascii="Times New Roman"/>
          <w:b w:val="false"/>
          <w:i w:val="false"/>
          <w:color w:val="000000"/>
          <w:sz w:val="28"/>
        </w:rPr>
        <w:t>
      "</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өзеніндегі Қарғалы су қоймасын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126"/>
    <w:p>
      <w:pPr>
        <w:spacing w:after="0"/>
        <w:ind w:left="0"/>
        <w:jc w:val="both"/>
      </w:pPr>
      <w:r>
        <w:rPr>
          <w:rFonts w:ascii="Times New Roman"/>
          <w:b w:val="false"/>
          <w:i w:val="false"/>
          <w:color w:val="000000"/>
          <w:sz w:val="28"/>
        </w:rPr>
        <w:t>
      ";</w:t>
      </w:r>
    </w:p>
    <w:bookmarkEnd w:id="126"/>
    <w:bookmarkStart w:name="z131" w:id="127"/>
    <w:p>
      <w:pPr>
        <w:spacing w:after="0"/>
        <w:ind w:left="0"/>
        <w:jc w:val="both"/>
      </w:pPr>
      <w:r>
        <w:rPr>
          <w:rFonts w:ascii="Times New Roman"/>
          <w:b w:val="false"/>
          <w:i w:val="false"/>
          <w:color w:val="000000"/>
          <w:sz w:val="28"/>
        </w:rPr>
        <w:t>
      мына:</w:t>
      </w:r>
    </w:p>
    <w:bookmarkEnd w:id="127"/>
    <w:bookmarkStart w:name="z132" w:id="128"/>
    <w:p>
      <w:pPr>
        <w:spacing w:after="0"/>
        <w:ind w:left="0"/>
        <w:jc w:val="both"/>
      </w:pPr>
      <w:r>
        <w:rPr>
          <w:rFonts w:ascii="Times New Roman"/>
          <w:b w:val="false"/>
          <w:i w:val="false"/>
          <w:color w:val="000000"/>
          <w:sz w:val="28"/>
        </w:rPr>
        <w:t>
      "</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29"/>
    <w:p>
      <w:pPr>
        <w:spacing w:after="0"/>
        <w:ind w:left="0"/>
        <w:jc w:val="both"/>
      </w:pPr>
      <w:r>
        <w:rPr>
          <w:rFonts w:ascii="Times New Roman"/>
          <w:b w:val="false"/>
          <w:i w:val="false"/>
          <w:color w:val="000000"/>
          <w:sz w:val="28"/>
        </w:rPr>
        <w:t>
      "</w:t>
      </w:r>
    </w:p>
    <w:bookmarkEnd w:id="129"/>
    <w:bookmarkStart w:name="z134" w:id="130"/>
    <w:p>
      <w:pPr>
        <w:spacing w:after="0"/>
        <w:ind w:left="0"/>
        <w:jc w:val="both"/>
      </w:pPr>
      <w:r>
        <w:rPr>
          <w:rFonts w:ascii="Times New Roman"/>
          <w:b w:val="false"/>
          <w:i w:val="false"/>
          <w:color w:val="000000"/>
          <w:sz w:val="28"/>
        </w:rPr>
        <w:t xml:space="preserve">
      деген жол мынадай редакцияда жазылсын: </w:t>
      </w:r>
    </w:p>
    <w:bookmarkEnd w:id="130"/>
    <w:bookmarkStart w:name="z135" w:id="131"/>
    <w:p>
      <w:pPr>
        <w:spacing w:after="0"/>
        <w:ind w:left="0"/>
        <w:jc w:val="both"/>
      </w:pPr>
      <w:r>
        <w:rPr>
          <w:rFonts w:ascii="Times New Roman"/>
          <w:b w:val="false"/>
          <w:i w:val="false"/>
          <w:color w:val="000000"/>
          <w:sz w:val="28"/>
        </w:rPr>
        <w:t>
      "</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32"/>
    <w:p>
      <w:pPr>
        <w:spacing w:after="0"/>
        <w:ind w:left="0"/>
        <w:jc w:val="both"/>
      </w:pPr>
      <w:r>
        <w:rPr>
          <w:rFonts w:ascii="Times New Roman"/>
          <w:b w:val="false"/>
          <w:i w:val="false"/>
          <w:color w:val="000000"/>
          <w:sz w:val="28"/>
        </w:rPr>
        <w:t>
      ";</w:t>
      </w:r>
    </w:p>
    <w:bookmarkEnd w:id="132"/>
    <w:bookmarkStart w:name="z137" w:id="133"/>
    <w:p>
      <w:pPr>
        <w:spacing w:after="0"/>
        <w:ind w:left="0"/>
        <w:jc w:val="both"/>
      </w:pPr>
      <w:r>
        <w:rPr>
          <w:rFonts w:ascii="Times New Roman"/>
          <w:b w:val="false"/>
          <w:i w:val="false"/>
          <w:color w:val="000000"/>
          <w:sz w:val="28"/>
        </w:rPr>
        <w:t>
      мынадай мазмұндағы жолдармен толықтырылсын:</w:t>
      </w:r>
    </w:p>
    <w:bookmarkEnd w:id="133"/>
    <w:bookmarkStart w:name="z138" w:id="134"/>
    <w:p>
      <w:pPr>
        <w:spacing w:after="0"/>
        <w:ind w:left="0"/>
        <w:jc w:val="both"/>
      </w:pPr>
      <w:r>
        <w:rPr>
          <w:rFonts w:ascii="Times New Roman"/>
          <w:b w:val="false"/>
          <w:i w:val="false"/>
          <w:color w:val="000000"/>
          <w:sz w:val="28"/>
        </w:rPr>
        <w:t>
      "</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ауданында Қаскелең топтық суағарының құрылысы 1-кезек (2-іске қосу кешені) ЖЖ.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ауданында Қаскелең топтық суағарының құрылысы. Құрылыстың I кезегі (3-іске қосу кешені).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облысындағы Бартоғай су қоймасы бөгетінің сейсмикалық тұрақтылығын реконструкциялау және арттыру"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ауданының Құрам магистральдық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ауданының Малыбай-1 магистральдық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ауданының Малыбай-2 магистральдық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ауданының Өлшік магистральдық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"Еңбекшіқазақ ауданы Мулушечный магистральдық каналын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"Еңбекшіқазақ ауданы Шамсутдин магистральдық каналын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Байсейіт магистральдық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Құрты өзенінде Оң жағалау магистральдық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Құрты өзенінде Сол жағалау магистральдық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Қонаев атындағы ҮАК каналының құрылыстарын реконструкциялау және жаңғырту"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35"/>
    <w:p>
      <w:pPr>
        <w:spacing w:after="0"/>
        <w:ind w:left="0"/>
        <w:jc w:val="both"/>
      </w:pPr>
      <w:r>
        <w:rPr>
          <w:rFonts w:ascii="Times New Roman"/>
          <w:b w:val="false"/>
          <w:i w:val="false"/>
          <w:color w:val="000000"/>
          <w:sz w:val="28"/>
        </w:rPr>
        <w:t>
      ";</w:t>
      </w:r>
    </w:p>
    <w:bookmarkEnd w:id="135"/>
    <w:bookmarkStart w:name="z140" w:id="136"/>
    <w:p>
      <w:pPr>
        <w:spacing w:after="0"/>
        <w:ind w:left="0"/>
        <w:jc w:val="both"/>
      </w:pPr>
      <w:r>
        <w:rPr>
          <w:rFonts w:ascii="Times New Roman"/>
          <w:b w:val="false"/>
          <w:i w:val="false"/>
          <w:color w:val="000000"/>
          <w:sz w:val="28"/>
        </w:rPr>
        <w:t>
      мына:</w:t>
      </w:r>
    </w:p>
    <w:bookmarkEnd w:id="136"/>
    <w:bookmarkStart w:name="z141" w:id="137"/>
    <w:p>
      <w:pPr>
        <w:spacing w:after="0"/>
        <w:ind w:left="0"/>
        <w:jc w:val="both"/>
      </w:pPr>
      <w:r>
        <w:rPr>
          <w:rFonts w:ascii="Times New Roman"/>
          <w:b w:val="false"/>
          <w:i w:val="false"/>
          <w:color w:val="000000"/>
          <w:sz w:val="28"/>
        </w:rPr>
        <w:t>
      "</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3 921 752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138"/>
    <w:p>
      <w:pPr>
        <w:spacing w:after="0"/>
        <w:ind w:left="0"/>
        <w:jc w:val="both"/>
      </w:pPr>
      <w:r>
        <w:rPr>
          <w:rFonts w:ascii="Times New Roman"/>
          <w:b w:val="false"/>
          <w:i w:val="false"/>
          <w:color w:val="000000"/>
          <w:sz w:val="28"/>
        </w:rPr>
        <w:t>
      "</w:t>
      </w:r>
    </w:p>
    <w:bookmarkEnd w:id="138"/>
    <w:bookmarkStart w:name="z143" w:id="139"/>
    <w:p>
      <w:pPr>
        <w:spacing w:after="0"/>
        <w:ind w:left="0"/>
        <w:jc w:val="both"/>
      </w:pPr>
      <w:r>
        <w:rPr>
          <w:rFonts w:ascii="Times New Roman"/>
          <w:b w:val="false"/>
          <w:i w:val="false"/>
          <w:color w:val="000000"/>
          <w:sz w:val="28"/>
        </w:rPr>
        <w:t xml:space="preserve">
      деген жол мынадай редакцияда жазылсын: </w:t>
      </w:r>
    </w:p>
    <w:bookmarkEnd w:id="139"/>
    <w:bookmarkStart w:name="z144" w:id="140"/>
    <w:p>
      <w:pPr>
        <w:spacing w:after="0"/>
        <w:ind w:left="0"/>
        <w:jc w:val="both"/>
      </w:pPr>
      <w:r>
        <w:rPr>
          <w:rFonts w:ascii="Times New Roman"/>
          <w:b w:val="false"/>
          <w:i w:val="false"/>
          <w:color w:val="000000"/>
          <w:sz w:val="28"/>
        </w:rPr>
        <w:t>
      "</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3 243 249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41"/>
    <w:p>
      <w:pPr>
        <w:spacing w:after="0"/>
        <w:ind w:left="0"/>
        <w:jc w:val="both"/>
      </w:pPr>
      <w:r>
        <w:rPr>
          <w:rFonts w:ascii="Times New Roman"/>
          <w:b w:val="false"/>
          <w:i w:val="false"/>
          <w:color w:val="000000"/>
          <w:sz w:val="28"/>
        </w:rPr>
        <w:t>
      ";</w:t>
      </w:r>
    </w:p>
    <w:bookmarkEnd w:id="141"/>
    <w:bookmarkStart w:name="z146" w:id="142"/>
    <w:p>
      <w:pPr>
        <w:spacing w:after="0"/>
        <w:ind w:left="0"/>
        <w:jc w:val="both"/>
      </w:pPr>
      <w:r>
        <w:rPr>
          <w:rFonts w:ascii="Times New Roman"/>
          <w:b w:val="false"/>
          <w:i w:val="false"/>
          <w:color w:val="000000"/>
          <w:sz w:val="28"/>
        </w:rPr>
        <w:t>
      мына:</w:t>
      </w:r>
    </w:p>
    <w:bookmarkEnd w:id="142"/>
    <w:bookmarkStart w:name="z147" w:id="143"/>
    <w:p>
      <w:pPr>
        <w:spacing w:after="0"/>
        <w:ind w:left="0"/>
        <w:jc w:val="both"/>
      </w:pPr>
      <w:r>
        <w:rPr>
          <w:rFonts w:ascii="Times New Roman"/>
          <w:b w:val="false"/>
          <w:i w:val="false"/>
          <w:color w:val="000000"/>
          <w:sz w:val="28"/>
        </w:rPr>
        <w:t>
      "</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Құрманғазы ауданындағы, "Кобяков-Забұрын" каналын жаңғырту үшін жобалау сметалық құжаттамасын жасақтау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Индер ауданының "Құрайлы сай" каналын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Қызылқоға ауданының Миялы ауылында "Ералы" гидроторабындағы гидротехникалық құрылыстарды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441 361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144"/>
    <w:p>
      <w:pPr>
        <w:spacing w:after="0"/>
        <w:ind w:left="0"/>
        <w:jc w:val="both"/>
      </w:pPr>
      <w:r>
        <w:rPr>
          <w:rFonts w:ascii="Times New Roman"/>
          <w:b w:val="false"/>
          <w:i w:val="false"/>
          <w:color w:val="000000"/>
          <w:sz w:val="28"/>
        </w:rPr>
        <w:t>
      "</w:t>
      </w:r>
    </w:p>
    <w:bookmarkEnd w:id="144"/>
    <w:bookmarkStart w:name="z149" w:id="145"/>
    <w:p>
      <w:pPr>
        <w:spacing w:after="0"/>
        <w:ind w:left="0"/>
        <w:jc w:val="both"/>
      </w:pPr>
      <w:r>
        <w:rPr>
          <w:rFonts w:ascii="Times New Roman"/>
          <w:b w:val="false"/>
          <w:i w:val="false"/>
          <w:color w:val="000000"/>
          <w:sz w:val="28"/>
        </w:rPr>
        <w:t xml:space="preserve">
      деген жолдар мынадай редакцияда жазылсын: </w:t>
      </w:r>
    </w:p>
    <w:bookmarkEnd w:id="145"/>
    <w:bookmarkStart w:name="z150" w:id="146"/>
    <w:p>
      <w:pPr>
        <w:spacing w:after="0"/>
        <w:ind w:left="0"/>
        <w:jc w:val="both"/>
      </w:pPr>
      <w:r>
        <w:rPr>
          <w:rFonts w:ascii="Times New Roman"/>
          <w:b w:val="false"/>
          <w:i w:val="false"/>
          <w:color w:val="000000"/>
          <w:sz w:val="28"/>
        </w:rPr>
        <w:t>
      "</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Құрманғазы ауданындағы, "Кобяков-Забұрын" каналын жаңғырту үшін жобалау сметалық құжаттамасын жасақтау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Индер ауданының "Құрайлы сай" каналын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Қызылқоға ауданының Миялы ауылында "Ералы" гидроторабындағы гидротехникалық құрылыстарды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396 877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147"/>
    <w:p>
      <w:pPr>
        <w:spacing w:after="0"/>
        <w:ind w:left="0"/>
        <w:jc w:val="both"/>
      </w:pPr>
      <w:r>
        <w:rPr>
          <w:rFonts w:ascii="Times New Roman"/>
          <w:b w:val="false"/>
          <w:i w:val="false"/>
          <w:color w:val="000000"/>
          <w:sz w:val="28"/>
        </w:rPr>
        <w:t>
      ";</w:t>
      </w:r>
    </w:p>
    <w:bookmarkEnd w:id="147"/>
    <w:bookmarkStart w:name="z152" w:id="148"/>
    <w:p>
      <w:pPr>
        <w:spacing w:after="0"/>
        <w:ind w:left="0"/>
        <w:jc w:val="both"/>
      </w:pPr>
      <w:r>
        <w:rPr>
          <w:rFonts w:ascii="Times New Roman"/>
          <w:b w:val="false"/>
          <w:i w:val="false"/>
          <w:color w:val="000000"/>
          <w:sz w:val="28"/>
        </w:rPr>
        <w:t>
      мына:</w:t>
      </w:r>
    </w:p>
    <w:bookmarkEnd w:id="148"/>
    <w:bookmarkStart w:name="z153" w:id="149"/>
    <w:p>
      <w:pPr>
        <w:spacing w:after="0"/>
        <w:ind w:left="0"/>
        <w:jc w:val="both"/>
      </w:pPr>
      <w:r>
        <w:rPr>
          <w:rFonts w:ascii="Times New Roman"/>
          <w:b w:val="false"/>
          <w:i w:val="false"/>
          <w:color w:val="000000"/>
          <w:sz w:val="28"/>
        </w:rPr>
        <w:t>
      "</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Қызылқоға ауданының "Тайсойған-Миялы" магистральды су құбырын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50"/>
    <w:p>
      <w:pPr>
        <w:spacing w:after="0"/>
        <w:ind w:left="0"/>
        <w:jc w:val="both"/>
      </w:pPr>
      <w:r>
        <w:rPr>
          <w:rFonts w:ascii="Times New Roman"/>
          <w:b w:val="false"/>
          <w:i w:val="false"/>
          <w:color w:val="000000"/>
          <w:sz w:val="28"/>
        </w:rPr>
        <w:t>
      "</w:t>
      </w:r>
    </w:p>
    <w:bookmarkEnd w:id="150"/>
    <w:bookmarkStart w:name="z155" w:id="151"/>
    <w:p>
      <w:pPr>
        <w:spacing w:after="0"/>
        <w:ind w:left="0"/>
        <w:jc w:val="both"/>
      </w:pPr>
      <w:r>
        <w:rPr>
          <w:rFonts w:ascii="Times New Roman"/>
          <w:b w:val="false"/>
          <w:i w:val="false"/>
          <w:color w:val="000000"/>
          <w:sz w:val="28"/>
        </w:rPr>
        <w:t xml:space="preserve">
      деген жол мынадай редакцияда жазылсын: </w:t>
      </w:r>
    </w:p>
    <w:bookmarkEnd w:id="151"/>
    <w:bookmarkStart w:name="z156" w:id="152"/>
    <w:p>
      <w:pPr>
        <w:spacing w:after="0"/>
        <w:ind w:left="0"/>
        <w:jc w:val="both"/>
      </w:pPr>
      <w:r>
        <w:rPr>
          <w:rFonts w:ascii="Times New Roman"/>
          <w:b w:val="false"/>
          <w:i w:val="false"/>
          <w:color w:val="000000"/>
          <w:sz w:val="28"/>
        </w:rPr>
        <w:t>
      "</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Қызылқоға ауданының "Тайсойған-Миялы" магистральды су құбырын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53"/>
    <w:p>
      <w:pPr>
        <w:spacing w:after="0"/>
        <w:ind w:left="0"/>
        <w:jc w:val="both"/>
      </w:pPr>
      <w:r>
        <w:rPr>
          <w:rFonts w:ascii="Times New Roman"/>
          <w:b w:val="false"/>
          <w:i w:val="false"/>
          <w:color w:val="000000"/>
          <w:sz w:val="28"/>
        </w:rPr>
        <w:t>
      ";</w:t>
      </w:r>
    </w:p>
    <w:bookmarkEnd w:id="153"/>
    <w:bookmarkStart w:name="z158" w:id="154"/>
    <w:p>
      <w:pPr>
        <w:spacing w:after="0"/>
        <w:ind w:left="0"/>
        <w:jc w:val="both"/>
      </w:pPr>
      <w:r>
        <w:rPr>
          <w:rFonts w:ascii="Times New Roman"/>
          <w:b w:val="false"/>
          <w:i w:val="false"/>
          <w:color w:val="000000"/>
          <w:sz w:val="28"/>
        </w:rPr>
        <w:t>
      мынадай мазмұндағы жолдармен толықтырылсын:</w:t>
      </w:r>
    </w:p>
    <w:bookmarkEnd w:id="154"/>
    <w:bookmarkStart w:name="z159" w:id="155"/>
    <w:p>
      <w:pPr>
        <w:spacing w:after="0"/>
        <w:ind w:left="0"/>
        <w:jc w:val="both"/>
      </w:pPr>
      <w:r>
        <w:rPr>
          <w:rFonts w:ascii="Times New Roman"/>
          <w:b w:val="false"/>
          <w:i w:val="false"/>
          <w:color w:val="000000"/>
          <w:sz w:val="28"/>
        </w:rPr>
        <w:t>
      "</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Қарғыба өзенінде су қоймасын салу"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Қандысу су қоймасының құрылыстарын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Қандысу өзеніндегі СЖМ және Есенгелді магистральдық каналдары бар Қандысу су торабын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ауданының 6 каналының (Бегетай, Қазақбай, Қараша, Болат, Қаратоған, Бұрымбет) суармалы жерлерін қамтамасыз ету үшін су шаруашылығы жүйелері мен құрылыстарын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Күршім өзенінде Төре тағам және Есенгелді магистральдық каналдары бар су жинау торабын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"Күршім ауданының 22 каналының суармалы жерлерін қамтамасыз ету үшін су шаруашылығы жүйелері мен құрылыстарын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ауданындағы Теріс-Ащыбұлақ су қоймасын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ауданындағы Қарақоңыз су қоймасын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ауданындағы Ырғайты өзеніндегі Ырғайты су қоймасының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ауданындағы Қалғұты өзеніндегі Қалғұты су қоймасының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Талас және Байзақ аудандарының шекарасындағы Талас өзенінде Ақмола су қоймасының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ауданының Тама МК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ауданының Байбарақ МК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ауданының Көкжелек МК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"Мойынқұм ауданының Көшаман МК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"Мойынқұм ауданының Алайғыр МК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"Мойынқұм ауданының Ақиық МК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"Мойынқұм ауданының Оңғарбай ШАК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"Мойынқұм ауданының Коминтерн ШАК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ауданының Сануй ШАК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Р-7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Р-13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Р-15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Р-17-1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Р-17-2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4250 Р-21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МР-2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Шаха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Ошақбай-1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Наурызбай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Құмжота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Көкарық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Ошақбай-2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Жолдыбай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Рыстамбет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Қарымсақ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Текей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Елшібай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Конезавод ШІК каналдарын реконструкциялау "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Кейкіман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Жаңасаз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Сармық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Құмбел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Тәжібай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Кеңес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Бұзау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ауданының Безымянный лоток ШІК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ауданының Безымянный земляной ШІК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Құдайқұл-1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Құдайқұл-2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Орта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Жаңа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Тілеуболат-1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Кабан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Кабан хвостовой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ауданының Жұмахан ШІК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Байбаба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Қыдырбай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Жамбас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Назарбек-1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Сағындық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Отарбек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ауданының Болпан ШІК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Анар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Өтелбалық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Түймекент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Дөңсары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Өтеген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ауданының Ұзын ШІК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Қаражон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Шахан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Сарыбарақ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Шәлке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Ақбұлын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Р-2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Сол тармақ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Оң тармақ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Р-4-1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Р-4-2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Р-4-2 ШІК каналдарын реконструкциялау суағар"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Мұнай базасы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Степновский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Қалғұты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Р-6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Р-8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Р-8-2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ауданының Р-10 ШІК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ауданының Р-12 ШІК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Р-14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ауданының Р-16 ШІК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ШҚ-1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ауданының ШҚ-3 ШІК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ШҚ-5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ауданының Р-20 ШІК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ауданының Р-20* ШІК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ауданының Р-30 ШІК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ауданының Сельский 1 ШІК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ауданының Сельский 2 ШІК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Сельский 3 ШІК каналдарын реконструкциялау "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Сельский 4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Полевой 3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Р-112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ауданының Р-114 ШІК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Сортопытный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ауданының Р-116 ШІК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ауданының Р-118 ШІК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Р-118*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Р-118а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ауданының Р-120 ШІК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Р-122а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ауданының Р-122б ШІК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Р-122в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ауданының Р-124 ШІК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Р-124а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ауданының Р-126 ШІК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ауданының Р-128 ШІК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Р-128а ШІК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ауданының Р-128б ШІК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56"/>
    <w:p>
      <w:pPr>
        <w:spacing w:after="0"/>
        <w:ind w:left="0"/>
        <w:jc w:val="both"/>
      </w:pPr>
      <w:r>
        <w:rPr>
          <w:rFonts w:ascii="Times New Roman"/>
          <w:b w:val="false"/>
          <w:i w:val="false"/>
          <w:color w:val="000000"/>
          <w:sz w:val="28"/>
        </w:rPr>
        <w:t>
      ";</w:t>
      </w:r>
    </w:p>
    <w:bookmarkEnd w:id="156"/>
    <w:bookmarkStart w:name="z161" w:id="157"/>
    <w:p>
      <w:pPr>
        <w:spacing w:after="0"/>
        <w:ind w:left="0"/>
        <w:jc w:val="both"/>
      </w:pPr>
      <w:r>
        <w:rPr>
          <w:rFonts w:ascii="Times New Roman"/>
          <w:b w:val="false"/>
          <w:i w:val="false"/>
          <w:color w:val="000000"/>
          <w:sz w:val="28"/>
        </w:rPr>
        <w:t>
      мына:</w:t>
      </w:r>
    </w:p>
    <w:bookmarkEnd w:id="157"/>
    <w:bookmarkStart w:name="z162" w:id="158"/>
    <w:p>
      <w:pPr>
        <w:spacing w:after="0"/>
        <w:ind w:left="0"/>
        <w:jc w:val="both"/>
      </w:pPr>
      <w:r>
        <w:rPr>
          <w:rFonts w:ascii="Times New Roman"/>
          <w:b w:val="false"/>
          <w:i w:val="false"/>
          <w:color w:val="000000"/>
          <w:sz w:val="28"/>
        </w:rPr>
        <w:t>
      "</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4 030 840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Батыс Қазақстан облысы, Жәнібек ауданы мекенжайында орналасқан БҚО Орда топтық су құбырын реконструкциялау V кезегі (Мұратсай-Жәнібек су таратқышы)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59"/>
    <w:p>
      <w:pPr>
        <w:spacing w:after="0"/>
        <w:ind w:left="0"/>
        <w:jc w:val="both"/>
      </w:pPr>
      <w:r>
        <w:rPr>
          <w:rFonts w:ascii="Times New Roman"/>
          <w:b w:val="false"/>
          <w:i w:val="false"/>
          <w:color w:val="000000"/>
          <w:sz w:val="28"/>
        </w:rPr>
        <w:t>
      "</w:t>
      </w:r>
    </w:p>
    <w:bookmarkEnd w:id="159"/>
    <w:bookmarkStart w:name="z164" w:id="160"/>
    <w:p>
      <w:pPr>
        <w:spacing w:after="0"/>
        <w:ind w:left="0"/>
        <w:jc w:val="both"/>
      </w:pPr>
      <w:r>
        <w:rPr>
          <w:rFonts w:ascii="Times New Roman"/>
          <w:b w:val="false"/>
          <w:i w:val="false"/>
          <w:color w:val="000000"/>
          <w:sz w:val="28"/>
        </w:rPr>
        <w:t xml:space="preserve">
      деген жолдар мынадай редакцияда жазылсын: </w:t>
      </w:r>
    </w:p>
    <w:bookmarkEnd w:id="160"/>
    <w:bookmarkStart w:name="z165" w:id="161"/>
    <w:p>
      <w:pPr>
        <w:spacing w:after="0"/>
        <w:ind w:left="0"/>
        <w:jc w:val="both"/>
      </w:pPr>
      <w:r>
        <w:rPr>
          <w:rFonts w:ascii="Times New Roman"/>
          <w:b w:val="false"/>
          <w:i w:val="false"/>
          <w:color w:val="000000"/>
          <w:sz w:val="28"/>
        </w:rPr>
        <w:t>
      "</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3 869 916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Батыс Қазақстан облысы, Жәнібек ауданы мекенжайында орналасқан БҚО Орда топтық су құбырын реконструкциялау V кезегі (Мұратсай-Жәнібек су таратқышы)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62"/>
    <w:p>
      <w:pPr>
        <w:spacing w:after="0"/>
        <w:ind w:left="0"/>
        <w:jc w:val="both"/>
      </w:pPr>
      <w:r>
        <w:rPr>
          <w:rFonts w:ascii="Times New Roman"/>
          <w:b w:val="false"/>
          <w:i w:val="false"/>
          <w:color w:val="000000"/>
          <w:sz w:val="28"/>
        </w:rPr>
        <w:t>
      ";</w:t>
      </w:r>
    </w:p>
    <w:bookmarkEnd w:id="162"/>
    <w:bookmarkStart w:name="z167" w:id="163"/>
    <w:p>
      <w:pPr>
        <w:spacing w:after="0"/>
        <w:ind w:left="0"/>
        <w:jc w:val="both"/>
      </w:pPr>
      <w:r>
        <w:rPr>
          <w:rFonts w:ascii="Times New Roman"/>
          <w:b w:val="false"/>
          <w:i w:val="false"/>
          <w:color w:val="000000"/>
          <w:sz w:val="28"/>
        </w:rPr>
        <w:t>
      мына:</w:t>
      </w:r>
    </w:p>
    <w:bookmarkEnd w:id="163"/>
    <w:bookmarkStart w:name="z168" w:id="164"/>
    <w:p>
      <w:pPr>
        <w:spacing w:after="0"/>
        <w:ind w:left="0"/>
        <w:jc w:val="both"/>
      </w:pPr>
      <w:r>
        <w:rPr>
          <w:rFonts w:ascii="Times New Roman"/>
          <w:b w:val="false"/>
          <w:i w:val="false"/>
          <w:color w:val="000000"/>
          <w:sz w:val="28"/>
        </w:rPr>
        <w:t>
      "</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Орал-Көшім ССЖ Шаған тармағы және Көшім магистральды каналын механикаландырылған тазарту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65"/>
    <w:p>
      <w:pPr>
        <w:spacing w:after="0"/>
        <w:ind w:left="0"/>
        <w:jc w:val="both"/>
      </w:pPr>
      <w:r>
        <w:rPr>
          <w:rFonts w:ascii="Times New Roman"/>
          <w:b w:val="false"/>
          <w:i w:val="false"/>
          <w:color w:val="000000"/>
          <w:sz w:val="28"/>
        </w:rPr>
        <w:t>
      "</w:t>
      </w:r>
    </w:p>
    <w:bookmarkEnd w:id="165"/>
    <w:bookmarkStart w:name="z170" w:id="166"/>
    <w:p>
      <w:pPr>
        <w:spacing w:after="0"/>
        <w:ind w:left="0"/>
        <w:jc w:val="both"/>
      </w:pPr>
      <w:r>
        <w:rPr>
          <w:rFonts w:ascii="Times New Roman"/>
          <w:b w:val="false"/>
          <w:i w:val="false"/>
          <w:color w:val="000000"/>
          <w:sz w:val="28"/>
        </w:rPr>
        <w:t xml:space="preserve">
      деген жолдан кейін мынадай мазмұндағы жолдармен толықтырылсын: </w:t>
      </w:r>
    </w:p>
    <w:bookmarkEnd w:id="166"/>
    <w:bookmarkStart w:name="z171" w:id="167"/>
    <w:p>
      <w:pPr>
        <w:spacing w:after="0"/>
        <w:ind w:left="0"/>
        <w:jc w:val="both"/>
      </w:pPr>
      <w:r>
        <w:rPr>
          <w:rFonts w:ascii="Times New Roman"/>
          <w:b w:val="false"/>
          <w:i w:val="false"/>
          <w:color w:val="000000"/>
          <w:sz w:val="28"/>
        </w:rPr>
        <w:t>
      "</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Жалпақтал кентінің жанындағы Үлкен Өзен өзенінде су қоймасын салу"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Бітік су қоймасын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Дөңгелек су қоймасын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"Пятимар су қоймасын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магистральдық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"Первомайский магистральдық каналын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 магистральдық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 магистральдық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"Санқыбай магистральдық каналын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 магистральдық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"Бударинский"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Сексенбай кентіндегі Кіші Өзен өзенінде су қоймасын салу" ТЭН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Үлкен-Құндызды өзеніндегі Садовое су қоймасының құрылысы" ТЭН әзірлеуді аяқтау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МВт шағын МГЭС құрылысымен Қарағанды облысы Самарқанд су қоймасының гидроторабын реконструкциялау және техникалық қайта жарақтандыру"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су қоймасының жиегін тазарту, 10,5 млн. м3"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а/о магистральдық құбыржолын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"Шоқай магистральдық каналын, Баймырза а/о-магистральдық және шаруашылық каналын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а/о магистральдық құбырын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а/о магистральдық құбырын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 магистральдық каналын реконструкциялау, Самара ауылдық округі – тіреу құрылысжайы Нұра өзеніндегі суару жүйесі"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Қарқаралы ауданы Ынталы а/о Нұра өзенінде су қоймасының құрылысы" ТЭН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68"/>
    <w:p>
      <w:pPr>
        <w:spacing w:after="0"/>
        <w:ind w:left="0"/>
        <w:jc w:val="both"/>
      </w:pPr>
      <w:r>
        <w:rPr>
          <w:rFonts w:ascii="Times New Roman"/>
          <w:b w:val="false"/>
          <w:i w:val="false"/>
          <w:color w:val="000000"/>
          <w:sz w:val="28"/>
        </w:rPr>
        <w:t>
      ";</w:t>
      </w:r>
    </w:p>
    <w:bookmarkEnd w:id="168"/>
    <w:bookmarkStart w:name="z173" w:id="169"/>
    <w:p>
      <w:pPr>
        <w:spacing w:after="0"/>
        <w:ind w:left="0"/>
        <w:jc w:val="both"/>
      </w:pPr>
      <w:r>
        <w:rPr>
          <w:rFonts w:ascii="Times New Roman"/>
          <w:b w:val="false"/>
          <w:i w:val="false"/>
          <w:color w:val="000000"/>
          <w:sz w:val="28"/>
        </w:rPr>
        <w:t>
      мына:</w:t>
      </w:r>
    </w:p>
    <w:bookmarkEnd w:id="169"/>
    <w:bookmarkStart w:name="z174" w:id="170"/>
    <w:p>
      <w:pPr>
        <w:spacing w:after="0"/>
        <w:ind w:left="0"/>
        <w:jc w:val="both"/>
      </w:pPr>
      <w:r>
        <w:rPr>
          <w:rFonts w:ascii="Times New Roman"/>
          <w:b w:val="false"/>
          <w:i w:val="false"/>
          <w:color w:val="000000"/>
          <w:sz w:val="28"/>
        </w:rPr>
        <w:t>
      "</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Жангелдин ауданының "Албарбөгет" бөгетін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4 818 737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71"/>
    <w:p>
      <w:pPr>
        <w:spacing w:after="0"/>
        <w:ind w:left="0"/>
        <w:jc w:val="both"/>
      </w:pPr>
      <w:r>
        <w:rPr>
          <w:rFonts w:ascii="Times New Roman"/>
          <w:b w:val="false"/>
          <w:i w:val="false"/>
          <w:color w:val="000000"/>
          <w:sz w:val="28"/>
        </w:rPr>
        <w:t>
      "</w:t>
      </w:r>
    </w:p>
    <w:bookmarkEnd w:id="171"/>
    <w:bookmarkStart w:name="z176" w:id="172"/>
    <w:p>
      <w:pPr>
        <w:spacing w:after="0"/>
        <w:ind w:left="0"/>
        <w:jc w:val="both"/>
      </w:pPr>
      <w:r>
        <w:rPr>
          <w:rFonts w:ascii="Times New Roman"/>
          <w:b w:val="false"/>
          <w:i w:val="false"/>
          <w:color w:val="000000"/>
          <w:sz w:val="28"/>
        </w:rPr>
        <w:t xml:space="preserve">
      деген жолдар мынадай редакцияда жазылсын: </w:t>
      </w:r>
    </w:p>
    <w:bookmarkEnd w:id="172"/>
    <w:bookmarkStart w:name="z177" w:id="173"/>
    <w:p>
      <w:pPr>
        <w:spacing w:after="0"/>
        <w:ind w:left="0"/>
        <w:jc w:val="both"/>
      </w:pPr>
      <w:r>
        <w:rPr>
          <w:rFonts w:ascii="Times New Roman"/>
          <w:b w:val="false"/>
          <w:i w:val="false"/>
          <w:color w:val="000000"/>
          <w:sz w:val="28"/>
        </w:rPr>
        <w:t>
      "</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Жангелдин ауданының "Албарбөгет" бөгетін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6 965 908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74"/>
    <w:p>
      <w:pPr>
        <w:spacing w:after="0"/>
        <w:ind w:left="0"/>
        <w:jc w:val="both"/>
      </w:pPr>
      <w:r>
        <w:rPr>
          <w:rFonts w:ascii="Times New Roman"/>
          <w:b w:val="false"/>
          <w:i w:val="false"/>
          <w:color w:val="000000"/>
          <w:sz w:val="28"/>
        </w:rPr>
        <w:t>
      ";</w:t>
      </w:r>
    </w:p>
    <w:bookmarkEnd w:id="174"/>
    <w:bookmarkStart w:name="z179" w:id="175"/>
    <w:p>
      <w:pPr>
        <w:spacing w:after="0"/>
        <w:ind w:left="0"/>
        <w:jc w:val="both"/>
      </w:pPr>
      <w:r>
        <w:rPr>
          <w:rFonts w:ascii="Times New Roman"/>
          <w:b w:val="false"/>
          <w:i w:val="false"/>
          <w:color w:val="000000"/>
          <w:sz w:val="28"/>
        </w:rPr>
        <w:t>
      мына:</w:t>
      </w:r>
    </w:p>
    <w:bookmarkEnd w:id="175"/>
    <w:bookmarkStart w:name="z180" w:id="176"/>
    <w:p>
      <w:pPr>
        <w:spacing w:after="0"/>
        <w:ind w:left="0"/>
        <w:jc w:val="both"/>
      </w:pPr>
      <w:r>
        <w:rPr>
          <w:rFonts w:ascii="Times New Roman"/>
          <w:b w:val="false"/>
          <w:i w:val="false"/>
          <w:color w:val="000000"/>
          <w:sz w:val="28"/>
        </w:rPr>
        <w:t>
      "</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топтық су құбырының Арал-Тоқабай-Абай қосу тармақтарын салу және Қызылорда облысы Арал ауданының Тоқабай, Абай елді мекендерін сумен жабдықтау" ЖЖ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77"/>
    <w:p>
      <w:pPr>
        <w:spacing w:after="0"/>
        <w:ind w:left="0"/>
        <w:jc w:val="both"/>
      </w:pPr>
      <w:r>
        <w:rPr>
          <w:rFonts w:ascii="Times New Roman"/>
          <w:b w:val="false"/>
          <w:i w:val="false"/>
          <w:color w:val="000000"/>
          <w:sz w:val="28"/>
        </w:rPr>
        <w:t>
      "</w:t>
      </w:r>
    </w:p>
    <w:bookmarkEnd w:id="177"/>
    <w:bookmarkStart w:name="z182" w:id="178"/>
    <w:p>
      <w:pPr>
        <w:spacing w:after="0"/>
        <w:ind w:left="0"/>
        <w:jc w:val="both"/>
      </w:pPr>
      <w:r>
        <w:rPr>
          <w:rFonts w:ascii="Times New Roman"/>
          <w:b w:val="false"/>
          <w:i w:val="false"/>
          <w:color w:val="000000"/>
          <w:sz w:val="28"/>
        </w:rPr>
        <w:t xml:space="preserve">
      деген жол мынадай редакцияда жазылсын: </w:t>
      </w:r>
    </w:p>
    <w:bookmarkEnd w:id="178"/>
    <w:bookmarkStart w:name="z183" w:id="179"/>
    <w:p>
      <w:pPr>
        <w:spacing w:after="0"/>
        <w:ind w:left="0"/>
        <w:jc w:val="both"/>
      </w:pPr>
      <w:r>
        <w:rPr>
          <w:rFonts w:ascii="Times New Roman"/>
          <w:b w:val="false"/>
          <w:i w:val="false"/>
          <w:color w:val="000000"/>
          <w:sz w:val="28"/>
        </w:rPr>
        <w:t>
      "</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топтық су құбырының Арал-Тоқабай-Абай қосу тармақтарын салу және Қызылорда облысы Арал ауданының Тоқабай, Абай елді мекендерін сумен жабдықтау" ЖЖ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80"/>
    <w:p>
      <w:pPr>
        <w:spacing w:after="0"/>
        <w:ind w:left="0"/>
        <w:jc w:val="both"/>
      </w:pPr>
      <w:r>
        <w:rPr>
          <w:rFonts w:ascii="Times New Roman"/>
          <w:b w:val="false"/>
          <w:i w:val="false"/>
          <w:color w:val="000000"/>
          <w:sz w:val="28"/>
        </w:rPr>
        <w:t>
      ";</w:t>
      </w:r>
    </w:p>
    <w:bookmarkEnd w:id="180"/>
    <w:bookmarkStart w:name="z185" w:id="181"/>
    <w:p>
      <w:pPr>
        <w:spacing w:after="0"/>
        <w:ind w:left="0"/>
        <w:jc w:val="both"/>
      </w:pPr>
      <w:r>
        <w:rPr>
          <w:rFonts w:ascii="Times New Roman"/>
          <w:b w:val="false"/>
          <w:i w:val="false"/>
          <w:color w:val="000000"/>
          <w:sz w:val="28"/>
        </w:rPr>
        <w:t>
      мына:</w:t>
      </w:r>
    </w:p>
    <w:bookmarkEnd w:id="181"/>
    <w:bookmarkStart w:name="z186" w:id="182"/>
    <w:p>
      <w:pPr>
        <w:spacing w:after="0"/>
        <w:ind w:left="0"/>
        <w:jc w:val="both"/>
      </w:pPr>
      <w:r>
        <w:rPr>
          <w:rFonts w:ascii="Times New Roman"/>
          <w:b w:val="false"/>
          <w:i w:val="false"/>
          <w:color w:val="000000"/>
          <w:sz w:val="28"/>
        </w:rPr>
        <w:t>
      "</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Қазалы ауданы Байқожа топтық су құбырының сумен жабдықтау жүйелерін реконструкциялау" ЖЖ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83"/>
    <w:p>
      <w:pPr>
        <w:spacing w:after="0"/>
        <w:ind w:left="0"/>
        <w:jc w:val="both"/>
      </w:pPr>
      <w:r>
        <w:rPr>
          <w:rFonts w:ascii="Times New Roman"/>
          <w:b w:val="false"/>
          <w:i w:val="false"/>
          <w:color w:val="000000"/>
          <w:sz w:val="28"/>
        </w:rPr>
        <w:t>
      "</w:t>
      </w:r>
    </w:p>
    <w:bookmarkEnd w:id="183"/>
    <w:bookmarkStart w:name="z188" w:id="184"/>
    <w:p>
      <w:pPr>
        <w:spacing w:after="0"/>
        <w:ind w:left="0"/>
        <w:jc w:val="both"/>
      </w:pPr>
      <w:r>
        <w:rPr>
          <w:rFonts w:ascii="Times New Roman"/>
          <w:b w:val="false"/>
          <w:i w:val="false"/>
          <w:color w:val="000000"/>
          <w:sz w:val="28"/>
        </w:rPr>
        <w:t xml:space="preserve">
      деген жолдан кейін мынадай мазмұндағы жолдармен толықтырылсын: </w:t>
      </w:r>
    </w:p>
    <w:bookmarkEnd w:id="184"/>
    <w:bookmarkStart w:name="z189" w:id="185"/>
    <w:p>
      <w:pPr>
        <w:spacing w:after="0"/>
        <w:ind w:left="0"/>
        <w:jc w:val="both"/>
      </w:pPr>
      <w:r>
        <w:rPr>
          <w:rFonts w:ascii="Times New Roman"/>
          <w:b w:val="false"/>
          <w:i w:val="false"/>
          <w:color w:val="000000"/>
          <w:sz w:val="28"/>
        </w:rPr>
        <w:t>
      "</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ауданындағы "Тақыркөл" бас су қабылдағышынан № 1 сорғы станциясына дейін магистральдық су тартқыштың екінші желісін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ауданындағы "Тақыркөл" бас су қабылдағышынан № 3 сорғы станциясына дейін магистральдық су құбырының екінші желісін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951 574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Арал ауданы Ақбасты елді мекенінің Қосаман-Ақбасты Арал-Сарыбұлақ топтық су құбырын қосу тармағын салу және сумен жабдықтау" ЖЖ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ауданының қолданыстағы Талап топтық су құбырын салу және кеңейту (5 жаңа ұңғыманы бұрғылау)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Қызылорда су торабын реконструкциялау. I кезек" ЖЖ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Келінтөбе, Әйтек, Сүнақата" 3 арнасын цифрландыру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магистралды және шаруашылықаралық арналарды реконструкциялау ("Новошиели МК", о-2, Р-7, "Келтөбе МК", "Қызылорда оң жағалауы МК", Р-12, Қазалы оң жағалауы МК, Әйтек, Сүнақата, Қамыстықак, Жаңаорық, Р-1, ЛМК-9, ЛМК-11В, ЛМК-15В, ЛМК - 17а, Ботабай, Жетікөл-Жарма, Шонық, Сол тармақ, Коммунизм, Құрайлы, Оң тармақ, Наурызбай, Балжарма)"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Сумағар каналын автоматтандыруға арналған ЖІЖ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Тайпақкөл каналын автоматтандыруға арналған ЖІЖ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Күркіреуік каналын автоматтандыруға арналған ЖІЖ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Жаңасұлутөбе каналын автоматтандыруға арналған ЖІЖ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Ботабай каналын автоматтандыруға арналған ЖІЖ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Жетікөл-жарма каналын автоматтандыруға арналған ЖІЖ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Көксу каналын автоматтандыруға арналған ЖІЖ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Жаңадария каналын автоматтандыруға арналған ЖІЖ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жаңа арық каналын автоматтандыруға арналған ЖІЖ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Сауранбай каналын автоматтандыруға арналған ЖІЖ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Қызылорда оң жағалауы магистральдық каналын автоматтандыруға арналған ЖІЖ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Қызылорда сол жағалауы магистральдық каналын автоматтандыруға арналған ЖІЖ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Басықара каналын автоматтандыруға арналған ЖІЖ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Ақсай каналын автоматтандыруға арналған ЖІЖ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Қазалы оң жағалауы магистральдық каналын автоматтандыруға арналған ЖІЖ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Қазалы сол жағалауы магистральдық каналын автоматтандыруға арналған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86"/>
    <w:p>
      <w:pPr>
        <w:spacing w:after="0"/>
        <w:ind w:left="0"/>
        <w:jc w:val="both"/>
      </w:pPr>
      <w:r>
        <w:rPr>
          <w:rFonts w:ascii="Times New Roman"/>
          <w:b w:val="false"/>
          <w:i w:val="false"/>
          <w:color w:val="000000"/>
          <w:sz w:val="28"/>
        </w:rPr>
        <w:t>
      ";</w:t>
      </w:r>
    </w:p>
    <w:bookmarkEnd w:id="186"/>
    <w:bookmarkStart w:name="z191" w:id="187"/>
    <w:p>
      <w:pPr>
        <w:spacing w:after="0"/>
        <w:ind w:left="0"/>
        <w:jc w:val="both"/>
      </w:pPr>
      <w:r>
        <w:rPr>
          <w:rFonts w:ascii="Times New Roman"/>
          <w:b w:val="false"/>
          <w:i w:val="false"/>
          <w:color w:val="000000"/>
          <w:sz w:val="28"/>
        </w:rPr>
        <w:t>
      мына:</w:t>
      </w:r>
    </w:p>
    <w:bookmarkEnd w:id="187"/>
    <w:bookmarkStart w:name="z192" w:id="188"/>
    <w:p>
      <w:pPr>
        <w:spacing w:after="0"/>
        <w:ind w:left="0"/>
        <w:jc w:val="both"/>
      </w:pPr>
      <w:r>
        <w:rPr>
          <w:rFonts w:ascii="Times New Roman"/>
          <w:b w:val="false"/>
          <w:i w:val="false"/>
          <w:color w:val="000000"/>
          <w:sz w:val="28"/>
        </w:rPr>
        <w:t>
      "</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"Қазба-Ақшымырау-Қызан" топты су жүйелерінің Ақшымырау және Қызан елді мекендеріндегі су жүйелерін қайта құру құрылыстың 2-кезеңі (Ақшымырау және Қызан елді мекендерінің арасындағы екінші су құбырының құрылысы)"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89"/>
    <w:p>
      <w:pPr>
        <w:spacing w:after="0"/>
        <w:ind w:left="0"/>
        <w:jc w:val="both"/>
      </w:pPr>
      <w:r>
        <w:rPr>
          <w:rFonts w:ascii="Times New Roman"/>
          <w:b w:val="false"/>
          <w:i w:val="false"/>
          <w:color w:val="000000"/>
          <w:sz w:val="28"/>
        </w:rPr>
        <w:t>
      "</w:t>
      </w:r>
    </w:p>
    <w:bookmarkEnd w:id="189"/>
    <w:bookmarkStart w:name="z194" w:id="190"/>
    <w:p>
      <w:pPr>
        <w:spacing w:after="0"/>
        <w:ind w:left="0"/>
        <w:jc w:val="both"/>
      </w:pPr>
      <w:r>
        <w:rPr>
          <w:rFonts w:ascii="Times New Roman"/>
          <w:b w:val="false"/>
          <w:i w:val="false"/>
          <w:color w:val="000000"/>
          <w:sz w:val="28"/>
        </w:rPr>
        <w:t xml:space="preserve">
      деген жолдар мынадай редакцияда жазылсын: </w:t>
      </w:r>
    </w:p>
    <w:bookmarkEnd w:id="190"/>
    <w:bookmarkStart w:name="z195" w:id="191"/>
    <w:p>
      <w:pPr>
        <w:spacing w:after="0"/>
        <w:ind w:left="0"/>
        <w:jc w:val="both"/>
      </w:pPr>
      <w:r>
        <w:rPr>
          <w:rFonts w:ascii="Times New Roman"/>
          <w:b w:val="false"/>
          <w:i w:val="false"/>
          <w:color w:val="000000"/>
          <w:sz w:val="28"/>
        </w:rPr>
        <w:t>
      "</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"Қазба-Ақшымырау-Қызан" топты су жүйелерінің Ақшымырау және Қызан елді мекендеріндегі су жүйелерін қайта құру құрылыстың 2-кезеңі (Ақшымырау және Қызан елді мекендерінің арасындағы екінші су құбырының құрылысы)"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92"/>
    <w:p>
      <w:pPr>
        <w:spacing w:after="0"/>
        <w:ind w:left="0"/>
        <w:jc w:val="both"/>
      </w:pPr>
      <w:r>
        <w:rPr>
          <w:rFonts w:ascii="Times New Roman"/>
          <w:b w:val="false"/>
          <w:i w:val="false"/>
          <w:color w:val="000000"/>
          <w:sz w:val="28"/>
        </w:rPr>
        <w:t>
      ";</w:t>
      </w:r>
    </w:p>
    <w:bookmarkEnd w:id="192"/>
    <w:bookmarkStart w:name="z197" w:id="193"/>
    <w:p>
      <w:pPr>
        <w:spacing w:after="0"/>
        <w:ind w:left="0"/>
        <w:jc w:val="both"/>
      </w:pPr>
      <w:r>
        <w:rPr>
          <w:rFonts w:ascii="Times New Roman"/>
          <w:b w:val="false"/>
          <w:i w:val="false"/>
          <w:color w:val="000000"/>
          <w:sz w:val="28"/>
        </w:rPr>
        <w:t xml:space="preserve">
      мынадай мазмұндағы жолдармен толықтырылсын: </w:t>
      </w:r>
    </w:p>
    <w:bookmarkEnd w:id="193"/>
    <w:bookmarkStart w:name="z198" w:id="194"/>
    <w:p>
      <w:pPr>
        <w:spacing w:after="0"/>
        <w:ind w:left="0"/>
        <w:jc w:val="both"/>
      </w:pPr>
      <w:r>
        <w:rPr>
          <w:rFonts w:ascii="Times New Roman"/>
          <w:b w:val="false"/>
          <w:i w:val="false"/>
          <w:color w:val="000000"/>
          <w:sz w:val="28"/>
        </w:rPr>
        <w:t>
      "</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Үржар ауданы Қаракөл су қоймасының құрылысын аяқтау"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ауданының Қарабұта өзеніндегі Ақтоған, Татар, Белбастау магистральдық каналдары бар бөгеттік су торабын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Көктерек өзеніндегі Бұрғон және Жанбас магистральдық каналдары бар бөгеттік гидроторапты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Қаракөл өзенінде Оң жағалау және Сол жағалау магистральдық каналдары бар бөгеттік гидроторапты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ауданындағы Ақтоған магистральдық каналдары бар Бақанас өзеніндегі су торабын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"Дәулетбай, Жанбике каналының Ақусат 2 ауданының суармалы жерлерін сумен қамтамасыз ету үшін су шаруашылығы жүйелері мен құрылыстарын реконструкциялау және қалпына келтіру"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ауданының суармалы жерлерін сумен қамтамасыз ету үшін су шаруашылығы жүйелері мен құрылыстарын реконструкциялау және қалпына келтіру 10 канал (Отгонный, Назар-Орал, Тоқтыбай, Соединительный, Амангелді, Алмалы, Шошқалы) Қызылшоқы, Ақбастау, Жанай)"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ауданының суармалы жерлерін сумен қамтамасыз ету үшін су шаруашылығы жүйелері мен құрылыстарын реконструкциялау және қалпына келтіру 5 канал (Гольцовский, Бөгенбай, Қорықшар, Трудовой, Ақтоған)"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95"/>
    <w:p>
      <w:pPr>
        <w:spacing w:after="0"/>
        <w:ind w:left="0"/>
        <w:jc w:val="both"/>
      </w:pPr>
      <w:r>
        <w:rPr>
          <w:rFonts w:ascii="Times New Roman"/>
          <w:b w:val="false"/>
          <w:i w:val="false"/>
          <w:color w:val="000000"/>
          <w:sz w:val="28"/>
        </w:rPr>
        <w:t>
      ";</w:t>
      </w:r>
    </w:p>
    <w:bookmarkEnd w:id="195"/>
    <w:bookmarkStart w:name="z200" w:id="196"/>
    <w:p>
      <w:pPr>
        <w:spacing w:after="0"/>
        <w:ind w:left="0"/>
        <w:jc w:val="both"/>
      </w:pPr>
      <w:r>
        <w:rPr>
          <w:rFonts w:ascii="Times New Roman"/>
          <w:b w:val="false"/>
          <w:i w:val="false"/>
          <w:color w:val="000000"/>
          <w:sz w:val="28"/>
        </w:rPr>
        <w:t>
      мына:</w:t>
      </w:r>
    </w:p>
    <w:bookmarkEnd w:id="196"/>
    <w:bookmarkStart w:name="z201" w:id="197"/>
    <w:p>
      <w:pPr>
        <w:spacing w:after="0"/>
        <w:ind w:left="0"/>
        <w:jc w:val="both"/>
      </w:pPr>
      <w:r>
        <w:rPr>
          <w:rFonts w:ascii="Times New Roman"/>
          <w:b w:val="false"/>
          <w:i w:val="false"/>
          <w:color w:val="000000"/>
          <w:sz w:val="28"/>
        </w:rPr>
        <w:t>
      "</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Ақсу ауданының Қызылағаш суару алабын салу" ЖЖ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98"/>
    <w:p>
      <w:pPr>
        <w:spacing w:after="0"/>
        <w:ind w:left="0"/>
        <w:jc w:val="both"/>
      </w:pPr>
      <w:r>
        <w:rPr>
          <w:rFonts w:ascii="Times New Roman"/>
          <w:b w:val="false"/>
          <w:i w:val="false"/>
          <w:color w:val="000000"/>
          <w:sz w:val="28"/>
        </w:rPr>
        <w:t>
      "</w:t>
      </w:r>
    </w:p>
    <w:bookmarkEnd w:id="198"/>
    <w:bookmarkStart w:name="z203" w:id="199"/>
    <w:p>
      <w:pPr>
        <w:spacing w:after="0"/>
        <w:ind w:left="0"/>
        <w:jc w:val="both"/>
      </w:pPr>
      <w:r>
        <w:rPr>
          <w:rFonts w:ascii="Times New Roman"/>
          <w:b w:val="false"/>
          <w:i w:val="false"/>
          <w:color w:val="000000"/>
          <w:sz w:val="28"/>
        </w:rPr>
        <w:t xml:space="preserve">
      деген жолдар мынадай редакцияда жазылсын: </w:t>
      </w:r>
    </w:p>
    <w:bookmarkEnd w:id="199"/>
    <w:bookmarkStart w:name="z204" w:id="200"/>
    <w:p>
      <w:pPr>
        <w:spacing w:after="0"/>
        <w:ind w:left="0"/>
        <w:jc w:val="both"/>
      </w:pPr>
      <w:r>
        <w:rPr>
          <w:rFonts w:ascii="Times New Roman"/>
          <w:b w:val="false"/>
          <w:i w:val="false"/>
          <w:color w:val="000000"/>
          <w:sz w:val="28"/>
        </w:rPr>
        <w:t>
      "</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Ақсу ауданының Қызылағаш суару алабын салу" ЖЖ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1 211 589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201"/>
    <w:p>
      <w:pPr>
        <w:spacing w:after="0"/>
        <w:ind w:left="0"/>
        <w:jc w:val="both"/>
      </w:pPr>
      <w:r>
        <w:rPr>
          <w:rFonts w:ascii="Times New Roman"/>
          <w:b w:val="false"/>
          <w:i w:val="false"/>
          <w:color w:val="000000"/>
          <w:sz w:val="28"/>
        </w:rPr>
        <w:t>
      ";</w:t>
      </w:r>
    </w:p>
    <w:bookmarkEnd w:id="201"/>
    <w:bookmarkStart w:name="z206" w:id="202"/>
    <w:p>
      <w:pPr>
        <w:spacing w:after="0"/>
        <w:ind w:left="0"/>
        <w:jc w:val="both"/>
      </w:pPr>
      <w:r>
        <w:rPr>
          <w:rFonts w:ascii="Times New Roman"/>
          <w:b w:val="false"/>
          <w:i w:val="false"/>
          <w:color w:val="000000"/>
          <w:sz w:val="28"/>
        </w:rPr>
        <w:t xml:space="preserve">
      мынадай мазмұндағы жолдармен толықтырылсын: </w:t>
      </w:r>
    </w:p>
    <w:bookmarkEnd w:id="202"/>
    <w:bookmarkStart w:name="z207" w:id="203"/>
    <w:p>
      <w:pPr>
        <w:spacing w:after="0"/>
        <w:ind w:left="0"/>
        <w:jc w:val="both"/>
      </w:pPr>
      <w:r>
        <w:rPr>
          <w:rFonts w:ascii="Times New Roman"/>
          <w:b w:val="false"/>
          <w:i w:val="false"/>
          <w:color w:val="000000"/>
          <w:sz w:val="28"/>
        </w:rPr>
        <w:t>
      "</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Ақешкі МК-мен Ақешкі су қоймасын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"Ащыбұлақ МК-мен Ащыбұлақ су қоймасын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су қоймасын Алмалы МК-мен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"Биен өзеніндегі су торабын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Алакөл ауданындағы Тентек өзеніндегі су тарту гидроторабын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ауданында Үштөбе МК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204"/>
    <w:p>
      <w:pPr>
        <w:spacing w:after="0"/>
        <w:ind w:left="0"/>
        <w:jc w:val="both"/>
      </w:pPr>
      <w:r>
        <w:rPr>
          <w:rFonts w:ascii="Times New Roman"/>
          <w:b w:val="false"/>
          <w:i w:val="false"/>
          <w:color w:val="000000"/>
          <w:sz w:val="28"/>
        </w:rPr>
        <w:t>
      ";</w:t>
      </w:r>
    </w:p>
    <w:bookmarkEnd w:id="204"/>
    <w:bookmarkStart w:name="z209" w:id="205"/>
    <w:p>
      <w:pPr>
        <w:spacing w:after="0"/>
        <w:ind w:left="0"/>
        <w:jc w:val="both"/>
      </w:pPr>
      <w:r>
        <w:rPr>
          <w:rFonts w:ascii="Times New Roman"/>
          <w:b w:val="false"/>
          <w:i w:val="false"/>
          <w:color w:val="000000"/>
          <w:sz w:val="28"/>
        </w:rPr>
        <w:t>
      мына:</w:t>
      </w:r>
    </w:p>
    <w:bookmarkEnd w:id="205"/>
    <w:bookmarkStart w:name="z210" w:id="206"/>
    <w:p>
      <w:pPr>
        <w:spacing w:after="0"/>
        <w:ind w:left="0"/>
        <w:jc w:val="both"/>
      </w:pPr>
      <w:r>
        <w:rPr>
          <w:rFonts w:ascii="Times New Roman"/>
          <w:b w:val="false"/>
          <w:i w:val="false"/>
          <w:color w:val="000000"/>
          <w:sz w:val="28"/>
        </w:rPr>
        <w:t>
      "</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5 779 803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 ШАТИ дейін су таратқыш сала отырып, Үйтас-Айдос су жинағышының ІІ көтергіш сорғы станциясын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5 779 803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207"/>
    <w:p>
      <w:pPr>
        <w:spacing w:after="0"/>
        <w:ind w:left="0"/>
        <w:jc w:val="both"/>
      </w:pPr>
      <w:r>
        <w:rPr>
          <w:rFonts w:ascii="Times New Roman"/>
          <w:b w:val="false"/>
          <w:i w:val="false"/>
          <w:color w:val="000000"/>
          <w:sz w:val="28"/>
        </w:rPr>
        <w:t>
      "</w:t>
      </w:r>
    </w:p>
    <w:bookmarkEnd w:id="207"/>
    <w:bookmarkStart w:name="z212" w:id="208"/>
    <w:p>
      <w:pPr>
        <w:spacing w:after="0"/>
        <w:ind w:left="0"/>
        <w:jc w:val="both"/>
      </w:pPr>
      <w:r>
        <w:rPr>
          <w:rFonts w:ascii="Times New Roman"/>
          <w:b w:val="false"/>
          <w:i w:val="false"/>
          <w:color w:val="000000"/>
          <w:sz w:val="28"/>
        </w:rPr>
        <w:t xml:space="preserve">
      деген жолдар мынадай редакцияда жазылсын: </w:t>
      </w:r>
    </w:p>
    <w:bookmarkEnd w:id="208"/>
    <w:bookmarkStart w:name="z213" w:id="209"/>
    <w:p>
      <w:pPr>
        <w:spacing w:after="0"/>
        <w:ind w:left="0"/>
        <w:jc w:val="both"/>
      </w:pPr>
      <w:r>
        <w:rPr>
          <w:rFonts w:ascii="Times New Roman"/>
          <w:b w:val="false"/>
          <w:i w:val="false"/>
          <w:color w:val="000000"/>
          <w:sz w:val="28"/>
        </w:rPr>
        <w:t>
      "</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7 241 939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 ШАТИ дейін су таратқыш сала отырып, Үйтас-Айдос су жинағышының ІІ көтергіш сорғы станциясын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210"/>
    <w:p>
      <w:pPr>
        <w:spacing w:after="0"/>
        <w:ind w:left="0"/>
        <w:jc w:val="both"/>
      </w:pPr>
      <w:r>
        <w:rPr>
          <w:rFonts w:ascii="Times New Roman"/>
          <w:b w:val="false"/>
          <w:i w:val="false"/>
          <w:color w:val="000000"/>
          <w:sz w:val="28"/>
        </w:rPr>
        <w:t>
      ";</w:t>
      </w:r>
    </w:p>
    <w:bookmarkEnd w:id="210"/>
    <w:bookmarkStart w:name="z215" w:id="211"/>
    <w:p>
      <w:pPr>
        <w:spacing w:after="0"/>
        <w:ind w:left="0"/>
        <w:jc w:val="both"/>
      </w:pPr>
      <w:r>
        <w:rPr>
          <w:rFonts w:ascii="Times New Roman"/>
          <w:b w:val="false"/>
          <w:i w:val="false"/>
          <w:color w:val="000000"/>
          <w:sz w:val="28"/>
        </w:rPr>
        <w:t xml:space="preserve">
      мынадай мазмұндағы жолдармен толықтырылсын: </w:t>
      </w:r>
    </w:p>
    <w:bookmarkEnd w:id="211"/>
    <w:bookmarkStart w:name="z216" w:id="212"/>
    <w:p>
      <w:pPr>
        <w:spacing w:after="0"/>
        <w:ind w:left="0"/>
        <w:jc w:val="both"/>
      </w:pPr>
      <w:r>
        <w:rPr>
          <w:rFonts w:ascii="Times New Roman"/>
          <w:b w:val="false"/>
          <w:i w:val="false"/>
          <w:color w:val="000000"/>
          <w:sz w:val="28"/>
        </w:rPr>
        <w:t>
      "</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Жезқазған қаласын сумен жабдықтауды ескере отырып, Есқұла су құбырын салу (Түзету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 Талап а/о Жезді магистральдық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213"/>
    <w:p>
      <w:pPr>
        <w:spacing w:after="0"/>
        <w:ind w:left="0"/>
        <w:jc w:val="both"/>
      </w:pPr>
      <w:r>
        <w:rPr>
          <w:rFonts w:ascii="Times New Roman"/>
          <w:b w:val="false"/>
          <w:i w:val="false"/>
          <w:color w:val="000000"/>
          <w:sz w:val="28"/>
        </w:rPr>
        <w:t>
      ";</w:t>
      </w:r>
    </w:p>
    <w:bookmarkEnd w:id="213"/>
    <w:bookmarkStart w:name="z218" w:id="214"/>
    <w:p>
      <w:pPr>
        <w:spacing w:after="0"/>
        <w:ind w:left="0"/>
        <w:jc w:val="both"/>
      </w:pPr>
      <w:r>
        <w:rPr>
          <w:rFonts w:ascii="Times New Roman"/>
          <w:b w:val="false"/>
          <w:i w:val="false"/>
          <w:color w:val="000000"/>
          <w:sz w:val="28"/>
        </w:rPr>
        <w:t>
      мына:</w:t>
      </w:r>
    </w:p>
    <w:bookmarkEnd w:id="214"/>
    <w:bookmarkStart w:name="z219" w:id="215"/>
    <w:p>
      <w:pPr>
        <w:spacing w:after="0"/>
        <w:ind w:left="0"/>
        <w:jc w:val="both"/>
      </w:pPr>
      <w:r>
        <w:rPr>
          <w:rFonts w:ascii="Times New Roman"/>
          <w:b w:val="false"/>
          <w:i w:val="false"/>
          <w:color w:val="000000"/>
          <w:sz w:val="28"/>
        </w:rPr>
        <w:t>
      "</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12 674 818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216"/>
    <w:p>
      <w:pPr>
        <w:spacing w:after="0"/>
        <w:ind w:left="0"/>
        <w:jc w:val="both"/>
      </w:pPr>
      <w:r>
        <w:rPr>
          <w:rFonts w:ascii="Times New Roman"/>
          <w:b w:val="false"/>
          <w:i w:val="false"/>
          <w:color w:val="000000"/>
          <w:sz w:val="28"/>
        </w:rPr>
        <w:t>
      "</w:t>
      </w:r>
    </w:p>
    <w:bookmarkEnd w:id="216"/>
    <w:bookmarkStart w:name="z221" w:id="217"/>
    <w:p>
      <w:pPr>
        <w:spacing w:after="0"/>
        <w:ind w:left="0"/>
        <w:jc w:val="both"/>
      </w:pPr>
      <w:r>
        <w:rPr>
          <w:rFonts w:ascii="Times New Roman"/>
          <w:b w:val="false"/>
          <w:i w:val="false"/>
          <w:color w:val="000000"/>
          <w:sz w:val="28"/>
        </w:rPr>
        <w:t xml:space="preserve">
      деген жол мынадай редакцияда жазылсын: </w:t>
      </w:r>
    </w:p>
    <w:bookmarkEnd w:id="217"/>
    <w:bookmarkStart w:name="z222" w:id="218"/>
    <w:p>
      <w:pPr>
        <w:spacing w:after="0"/>
        <w:ind w:left="0"/>
        <w:jc w:val="both"/>
      </w:pPr>
      <w:r>
        <w:rPr>
          <w:rFonts w:ascii="Times New Roman"/>
          <w:b w:val="false"/>
          <w:i w:val="false"/>
          <w:color w:val="000000"/>
          <w:sz w:val="28"/>
        </w:rPr>
        <w:t>
      "</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11 418 706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 w:id="219"/>
    <w:p>
      <w:pPr>
        <w:spacing w:after="0"/>
        <w:ind w:left="0"/>
        <w:jc w:val="both"/>
      </w:pPr>
      <w:r>
        <w:rPr>
          <w:rFonts w:ascii="Times New Roman"/>
          <w:b w:val="false"/>
          <w:i w:val="false"/>
          <w:color w:val="000000"/>
          <w:sz w:val="28"/>
        </w:rPr>
        <w:t>
      ";</w:t>
      </w:r>
    </w:p>
    <w:bookmarkEnd w:id="219"/>
    <w:bookmarkStart w:name="z224" w:id="220"/>
    <w:p>
      <w:pPr>
        <w:spacing w:after="0"/>
        <w:ind w:left="0"/>
        <w:jc w:val="both"/>
      </w:pPr>
      <w:r>
        <w:rPr>
          <w:rFonts w:ascii="Times New Roman"/>
          <w:b w:val="false"/>
          <w:i w:val="false"/>
          <w:color w:val="000000"/>
          <w:sz w:val="28"/>
        </w:rPr>
        <w:t>
      мына:</w:t>
      </w:r>
    </w:p>
    <w:bookmarkEnd w:id="220"/>
    <w:bookmarkStart w:name="z225" w:id="221"/>
    <w:p>
      <w:pPr>
        <w:spacing w:after="0"/>
        <w:ind w:left="0"/>
        <w:jc w:val="both"/>
      </w:pPr>
      <w:r>
        <w:rPr>
          <w:rFonts w:ascii="Times New Roman"/>
          <w:b w:val="false"/>
          <w:i w:val="false"/>
          <w:color w:val="000000"/>
          <w:sz w:val="28"/>
        </w:rPr>
        <w:t>
      "</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ауылдық елді мекендерге Көкшетау сумен жабдықтау жүйесіне қосылған су құбырларының, су бұру жүйелерінің құрылысы" ЖЖ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Булаево топтық су құбырының авариялық учаскелерін реконструкциялау. III-кезек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222"/>
    <w:p>
      <w:pPr>
        <w:spacing w:after="0"/>
        <w:ind w:left="0"/>
        <w:jc w:val="both"/>
      </w:pPr>
      <w:r>
        <w:rPr>
          <w:rFonts w:ascii="Times New Roman"/>
          <w:b w:val="false"/>
          <w:i w:val="false"/>
          <w:color w:val="000000"/>
          <w:sz w:val="28"/>
        </w:rPr>
        <w:t>
      "</w:t>
      </w:r>
    </w:p>
    <w:bookmarkEnd w:id="222"/>
    <w:bookmarkStart w:name="z227" w:id="223"/>
    <w:p>
      <w:pPr>
        <w:spacing w:after="0"/>
        <w:ind w:left="0"/>
        <w:jc w:val="both"/>
      </w:pPr>
      <w:r>
        <w:rPr>
          <w:rFonts w:ascii="Times New Roman"/>
          <w:b w:val="false"/>
          <w:i w:val="false"/>
          <w:color w:val="000000"/>
          <w:sz w:val="28"/>
        </w:rPr>
        <w:t xml:space="preserve">
      деген жолдар мынадай редакцияда жазылсын: </w:t>
      </w:r>
    </w:p>
    <w:bookmarkEnd w:id="223"/>
    <w:bookmarkStart w:name="z228" w:id="224"/>
    <w:p>
      <w:pPr>
        <w:spacing w:after="0"/>
        <w:ind w:left="0"/>
        <w:jc w:val="both"/>
      </w:pPr>
      <w:r>
        <w:rPr>
          <w:rFonts w:ascii="Times New Roman"/>
          <w:b w:val="false"/>
          <w:i w:val="false"/>
          <w:color w:val="000000"/>
          <w:sz w:val="28"/>
        </w:rPr>
        <w:t>
      "</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ауылдық елді мекендерге Көкшетау сумен жабдықтау жүйесіне қосылған су құбырларының, су бұру жүйелерінің құрылысы" ЖЖ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Булаево топтық су құбырының авариялық учаскелерін реконструкциялау. III-кезек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225"/>
    <w:p>
      <w:pPr>
        <w:spacing w:after="0"/>
        <w:ind w:left="0"/>
        <w:jc w:val="both"/>
      </w:pPr>
      <w:r>
        <w:rPr>
          <w:rFonts w:ascii="Times New Roman"/>
          <w:b w:val="false"/>
          <w:i w:val="false"/>
          <w:color w:val="000000"/>
          <w:sz w:val="28"/>
        </w:rPr>
        <w:t>
      ";</w:t>
      </w:r>
    </w:p>
    <w:bookmarkEnd w:id="225"/>
    <w:bookmarkStart w:name="z230" w:id="226"/>
    <w:p>
      <w:pPr>
        <w:spacing w:after="0"/>
        <w:ind w:left="0"/>
        <w:jc w:val="both"/>
      </w:pPr>
      <w:r>
        <w:rPr>
          <w:rFonts w:ascii="Times New Roman"/>
          <w:b w:val="false"/>
          <w:i w:val="false"/>
          <w:color w:val="000000"/>
          <w:sz w:val="28"/>
        </w:rPr>
        <w:t>
      мына:</w:t>
      </w:r>
    </w:p>
    <w:bookmarkEnd w:id="226"/>
    <w:bookmarkStart w:name="z231" w:id="227"/>
    <w:p>
      <w:pPr>
        <w:spacing w:after="0"/>
        <w:ind w:left="0"/>
        <w:jc w:val="both"/>
      </w:pPr>
      <w:r>
        <w:rPr>
          <w:rFonts w:ascii="Times New Roman"/>
          <w:b w:val="false"/>
          <w:i w:val="false"/>
          <w:color w:val="000000"/>
          <w:sz w:val="28"/>
        </w:rPr>
        <w:t>
      "</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құбырының авариялық учаскелерін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 топтық су құбырының IV сатыдағы №1 "Замотаевка" сорғы станциясының технологиялық жабдығын қайта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реконструкциялау (І-кезек).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топтық су құбырын реконструкциялау, құрылыстың үшінші кезегі. Солтүстік Қазақстан облысы Айыртау ауданы мен Шал ақын ауданының төртінші көтеру сорғы станциясынан жетінші көтеру сорғы станциясына дейінгі учаске (бірінші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Булаево топтық су құбырының авариялық учаскелерін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Есіл су құбырының авариялық учаскелерін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228"/>
    <w:p>
      <w:pPr>
        <w:spacing w:after="0"/>
        <w:ind w:left="0"/>
        <w:jc w:val="both"/>
      </w:pPr>
      <w:r>
        <w:rPr>
          <w:rFonts w:ascii="Times New Roman"/>
          <w:b w:val="false"/>
          <w:i w:val="false"/>
          <w:color w:val="000000"/>
          <w:sz w:val="28"/>
        </w:rPr>
        <w:t>
      "</w:t>
      </w:r>
    </w:p>
    <w:bookmarkEnd w:id="228"/>
    <w:bookmarkStart w:name="z233" w:id="229"/>
    <w:p>
      <w:pPr>
        <w:spacing w:after="0"/>
        <w:ind w:left="0"/>
        <w:jc w:val="both"/>
      </w:pPr>
      <w:r>
        <w:rPr>
          <w:rFonts w:ascii="Times New Roman"/>
          <w:b w:val="false"/>
          <w:i w:val="false"/>
          <w:color w:val="000000"/>
          <w:sz w:val="28"/>
        </w:rPr>
        <w:t xml:space="preserve">
      деген жолдар мынадай редакцияда жазылсын: </w:t>
      </w:r>
    </w:p>
    <w:bookmarkEnd w:id="229"/>
    <w:bookmarkStart w:name="z234" w:id="230"/>
    <w:p>
      <w:pPr>
        <w:spacing w:after="0"/>
        <w:ind w:left="0"/>
        <w:jc w:val="both"/>
      </w:pPr>
      <w:r>
        <w:rPr>
          <w:rFonts w:ascii="Times New Roman"/>
          <w:b w:val="false"/>
          <w:i w:val="false"/>
          <w:color w:val="000000"/>
          <w:sz w:val="28"/>
        </w:rPr>
        <w:t>
      "</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құбырының авариялық учаскелерін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 топтық су құбырының IV сатыдағы №1 "Замотаевка" сорғы станциясының технологиялық жабдығын қайта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реконструкциялау (І-кезек).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топтық су құбырын реконструкциялау, құрылыстың үшінші кезегі. Солтүстік Қазақстан облысы Айыртау ауданы мен Шал ақын ауданының төртінші көтеру сорғы станциясынан жетінші көтеру сорғы станциясына дейінгі учаске (бірінші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Булаево топтық су құбырының авариялық учаскелерін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Есіл су құбырының авариялық учаскелерін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231"/>
    <w:p>
      <w:pPr>
        <w:spacing w:after="0"/>
        <w:ind w:left="0"/>
        <w:jc w:val="both"/>
      </w:pPr>
      <w:r>
        <w:rPr>
          <w:rFonts w:ascii="Times New Roman"/>
          <w:b w:val="false"/>
          <w:i w:val="false"/>
          <w:color w:val="000000"/>
          <w:sz w:val="28"/>
        </w:rPr>
        <w:t>
      ";</w:t>
      </w:r>
    </w:p>
    <w:bookmarkEnd w:id="231"/>
    <w:bookmarkStart w:name="z236" w:id="232"/>
    <w:p>
      <w:pPr>
        <w:spacing w:after="0"/>
        <w:ind w:left="0"/>
        <w:jc w:val="both"/>
      </w:pPr>
      <w:r>
        <w:rPr>
          <w:rFonts w:ascii="Times New Roman"/>
          <w:b w:val="false"/>
          <w:i w:val="false"/>
          <w:color w:val="000000"/>
          <w:sz w:val="28"/>
        </w:rPr>
        <w:t xml:space="preserve">
      мынадай мазмұндағы жолдармен толықтырылсын: </w:t>
      </w:r>
    </w:p>
    <w:bookmarkEnd w:id="232"/>
    <w:bookmarkStart w:name="z237" w:id="233"/>
    <w:p>
      <w:pPr>
        <w:spacing w:after="0"/>
        <w:ind w:left="0"/>
        <w:jc w:val="both"/>
      </w:pPr>
      <w:r>
        <w:rPr>
          <w:rFonts w:ascii="Times New Roman"/>
          <w:b w:val="false"/>
          <w:i w:val="false"/>
          <w:color w:val="000000"/>
          <w:sz w:val="28"/>
        </w:rPr>
        <w:t>
      "</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Есіл топтық су құбырына қосылған ауылдық елді мекендерге бұрмаларды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Есіл топтық су құбырының бас құрылыстарын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Булаев топтық су құбырының бас құрылыстарын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234"/>
    <w:p>
      <w:pPr>
        <w:spacing w:after="0"/>
        <w:ind w:left="0"/>
        <w:jc w:val="both"/>
      </w:pPr>
      <w:r>
        <w:rPr>
          <w:rFonts w:ascii="Times New Roman"/>
          <w:b w:val="false"/>
          <w:i w:val="false"/>
          <w:color w:val="000000"/>
          <w:sz w:val="28"/>
        </w:rPr>
        <w:t>
      ";</w:t>
      </w:r>
    </w:p>
    <w:bookmarkEnd w:id="234"/>
    <w:bookmarkStart w:name="z239" w:id="235"/>
    <w:p>
      <w:pPr>
        <w:spacing w:after="0"/>
        <w:ind w:left="0"/>
        <w:jc w:val="both"/>
      </w:pPr>
      <w:r>
        <w:rPr>
          <w:rFonts w:ascii="Times New Roman"/>
          <w:b w:val="false"/>
          <w:i w:val="false"/>
          <w:color w:val="000000"/>
          <w:sz w:val="28"/>
        </w:rPr>
        <w:t>
      мына:</w:t>
      </w:r>
    </w:p>
    <w:bookmarkEnd w:id="235"/>
    <w:bookmarkStart w:name="z240" w:id="236"/>
    <w:p>
      <w:pPr>
        <w:spacing w:after="0"/>
        <w:ind w:left="0"/>
        <w:jc w:val="both"/>
      </w:pPr>
      <w:r>
        <w:rPr>
          <w:rFonts w:ascii="Times New Roman"/>
          <w:b w:val="false"/>
          <w:i w:val="false"/>
          <w:color w:val="000000"/>
          <w:sz w:val="28"/>
        </w:rPr>
        <w:t>
      "</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4 738 449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237"/>
    <w:p>
      <w:pPr>
        <w:spacing w:after="0"/>
        <w:ind w:left="0"/>
        <w:jc w:val="both"/>
      </w:pPr>
      <w:r>
        <w:rPr>
          <w:rFonts w:ascii="Times New Roman"/>
          <w:b w:val="false"/>
          <w:i w:val="false"/>
          <w:color w:val="000000"/>
          <w:sz w:val="28"/>
        </w:rPr>
        <w:t>
      "</w:t>
      </w:r>
    </w:p>
    <w:bookmarkEnd w:id="237"/>
    <w:bookmarkStart w:name="z242" w:id="238"/>
    <w:p>
      <w:pPr>
        <w:spacing w:after="0"/>
        <w:ind w:left="0"/>
        <w:jc w:val="both"/>
      </w:pPr>
      <w:r>
        <w:rPr>
          <w:rFonts w:ascii="Times New Roman"/>
          <w:b w:val="false"/>
          <w:i w:val="false"/>
          <w:color w:val="000000"/>
          <w:sz w:val="28"/>
        </w:rPr>
        <w:t xml:space="preserve">
      деген жол мынадай редакцияда жазылсын: </w:t>
      </w:r>
    </w:p>
    <w:bookmarkEnd w:id="238"/>
    <w:bookmarkStart w:name="z243" w:id="239"/>
    <w:p>
      <w:pPr>
        <w:spacing w:after="0"/>
        <w:ind w:left="0"/>
        <w:jc w:val="both"/>
      </w:pPr>
      <w:r>
        <w:rPr>
          <w:rFonts w:ascii="Times New Roman"/>
          <w:b w:val="false"/>
          <w:i w:val="false"/>
          <w:color w:val="000000"/>
          <w:sz w:val="28"/>
        </w:rPr>
        <w:t>
      "</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5 323 913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240"/>
    <w:p>
      <w:pPr>
        <w:spacing w:after="0"/>
        <w:ind w:left="0"/>
        <w:jc w:val="both"/>
      </w:pPr>
      <w:r>
        <w:rPr>
          <w:rFonts w:ascii="Times New Roman"/>
          <w:b w:val="false"/>
          <w:i w:val="false"/>
          <w:color w:val="000000"/>
          <w:sz w:val="28"/>
        </w:rPr>
        <w:t>
      ";</w:t>
      </w:r>
    </w:p>
    <w:bookmarkEnd w:id="240"/>
    <w:bookmarkStart w:name="z245" w:id="241"/>
    <w:p>
      <w:pPr>
        <w:spacing w:after="0"/>
        <w:ind w:left="0"/>
        <w:jc w:val="both"/>
      </w:pPr>
      <w:r>
        <w:rPr>
          <w:rFonts w:ascii="Times New Roman"/>
          <w:b w:val="false"/>
          <w:i w:val="false"/>
          <w:color w:val="000000"/>
          <w:sz w:val="28"/>
        </w:rPr>
        <w:t>
      мына:</w:t>
      </w:r>
    </w:p>
    <w:bookmarkEnd w:id="241"/>
    <w:bookmarkStart w:name="z246" w:id="242"/>
    <w:p>
      <w:pPr>
        <w:spacing w:after="0"/>
        <w:ind w:left="0"/>
        <w:jc w:val="both"/>
      </w:pPr>
      <w:r>
        <w:rPr>
          <w:rFonts w:ascii="Times New Roman"/>
          <w:b w:val="false"/>
          <w:i w:val="false"/>
          <w:color w:val="000000"/>
          <w:sz w:val="28"/>
        </w:rPr>
        <w:t>
      "</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Сарыағаш ауданының жақын маңдағы ауылдық елді мекендерін қоса отырып, Сарыағаш топтық су құбырын толықтыру үшін магистральды су құбырын қайта жаңарту. 1-кезек 1-ші іске қосу кешені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243"/>
    <w:p>
      <w:pPr>
        <w:spacing w:after="0"/>
        <w:ind w:left="0"/>
        <w:jc w:val="both"/>
      </w:pPr>
      <w:r>
        <w:rPr>
          <w:rFonts w:ascii="Times New Roman"/>
          <w:b w:val="false"/>
          <w:i w:val="false"/>
          <w:color w:val="000000"/>
          <w:sz w:val="28"/>
        </w:rPr>
        <w:t>
      "</w:t>
      </w:r>
    </w:p>
    <w:bookmarkEnd w:id="243"/>
    <w:bookmarkStart w:name="z248" w:id="244"/>
    <w:p>
      <w:pPr>
        <w:spacing w:after="0"/>
        <w:ind w:left="0"/>
        <w:jc w:val="both"/>
      </w:pPr>
      <w:r>
        <w:rPr>
          <w:rFonts w:ascii="Times New Roman"/>
          <w:b w:val="false"/>
          <w:i w:val="false"/>
          <w:color w:val="000000"/>
          <w:sz w:val="28"/>
        </w:rPr>
        <w:t xml:space="preserve">
      деген жол мынадай редакцияда жазылсын: </w:t>
      </w:r>
    </w:p>
    <w:bookmarkEnd w:id="244"/>
    <w:bookmarkStart w:name="z249" w:id="245"/>
    <w:p>
      <w:pPr>
        <w:spacing w:after="0"/>
        <w:ind w:left="0"/>
        <w:jc w:val="both"/>
      </w:pPr>
      <w:r>
        <w:rPr>
          <w:rFonts w:ascii="Times New Roman"/>
          <w:b w:val="false"/>
          <w:i w:val="false"/>
          <w:color w:val="000000"/>
          <w:sz w:val="28"/>
        </w:rPr>
        <w:t>
      "</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Сарыағаш ауданының жақын маңдағы ауылдық елді мекендерін қоса отырып, Сарыағаш топтық су құбырын толықтыру үшін магистральды су құбырын қайта жаңарту. 1-кезек 1-ші іске қосу кешені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2 206 064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246"/>
    <w:p>
      <w:pPr>
        <w:spacing w:after="0"/>
        <w:ind w:left="0"/>
        <w:jc w:val="both"/>
      </w:pPr>
      <w:r>
        <w:rPr>
          <w:rFonts w:ascii="Times New Roman"/>
          <w:b w:val="false"/>
          <w:i w:val="false"/>
          <w:color w:val="000000"/>
          <w:sz w:val="28"/>
        </w:rPr>
        <w:t>
      ";</w:t>
      </w:r>
    </w:p>
    <w:bookmarkEnd w:id="246"/>
    <w:bookmarkStart w:name="z251" w:id="247"/>
    <w:p>
      <w:pPr>
        <w:spacing w:after="0"/>
        <w:ind w:left="0"/>
        <w:jc w:val="both"/>
      </w:pPr>
      <w:r>
        <w:rPr>
          <w:rFonts w:ascii="Times New Roman"/>
          <w:b w:val="false"/>
          <w:i w:val="false"/>
          <w:color w:val="000000"/>
          <w:sz w:val="28"/>
        </w:rPr>
        <w:t>
      мына:</w:t>
      </w:r>
    </w:p>
    <w:bookmarkEnd w:id="247"/>
    <w:bookmarkStart w:name="z252" w:id="248"/>
    <w:p>
      <w:pPr>
        <w:spacing w:after="0"/>
        <w:ind w:left="0"/>
        <w:jc w:val="both"/>
      </w:pPr>
      <w:r>
        <w:rPr>
          <w:rFonts w:ascii="Times New Roman"/>
          <w:b w:val="false"/>
          <w:i w:val="false"/>
          <w:color w:val="000000"/>
          <w:sz w:val="28"/>
        </w:rPr>
        <w:t>
      "</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Шардара және Арыс аудандарындағы Қызылқұм магистральді каналын суды бөлуді және суды есептеуді автоматтандырып қайта құру (III-кезек)"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 w:id="249"/>
    <w:p>
      <w:pPr>
        <w:spacing w:after="0"/>
        <w:ind w:left="0"/>
        <w:jc w:val="both"/>
      </w:pPr>
      <w:r>
        <w:rPr>
          <w:rFonts w:ascii="Times New Roman"/>
          <w:b w:val="false"/>
          <w:i w:val="false"/>
          <w:color w:val="000000"/>
          <w:sz w:val="28"/>
        </w:rPr>
        <w:t>
      "</w:t>
      </w:r>
    </w:p>
    <w:bookmarkEnd w:id="249"/>
    <w:bookmarkStart w:name="z254" w:id="250"/>
    <w:p>
      <w:pPr>
        <w:spacing w:after="0"/>
        <w:ind w:left="0"/>
        <w:jc w:val="both"/>
      </w:pPr>
      <w:r>
        <w:rPr>
          <w:rFonts w:ascii="Times New Roman"/>
          <w:b w:val="false"/>
          <w:i w:val="false"/>
          <w:color w:val="000000"/>
          <w:sz w:val="28"/>
        </w:rPr>
        <w:t xml:space="preserve">
      деген жолдан кейін мынадай мазмұндағы жолдармен толықтырылсын: </w:t>
      </w:r>
    </w:p>
    <w:bookmarkEnd w:id="250"/>
    <w:bookmarkStart w:name="z255" w:id="251"/>
    <w:p>
      <w:pPr>
        <w:spacing w:after="0"/>
        <w:ind w:left="0"/>
        <w:jc w:val="both"/>
      </w:pPr>
      <w:r>
        <w:rPr>
          <w:rFonts w:ascii="Times New Roman"/>
          <w:b w:val="false"/>
          <w:i w:val="false"/>
          <w:color w:val="000000"/>
          <w:sz w:val="28"/>
        </w:rPr>
        <w:t>
      "</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Бәйдібек ауданы Қапшағай су қоймасын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"Көксарай контрреттегішін жөндеу және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Бадам су қоймасын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 сумен жабдықтау жүйелерінің тазарту құрылысын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Тәуелсіздігіне 20 жыл атындағы ОҚО Мақтаарал ауданының суармалы жерлеріне Шардара су қоймасынан машиналық су беру"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магистральдық каналын реконструкциялау 4 кезек"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ауданының Алатау батыр а/о, Сүткент а/о, Қызылқұм а/о 5 каналын (4Р-1, 4Р-2, 4Р-3, 4Р-4, СР-1)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12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"БКМК трансшекаралық каналдарын реконструкциялау"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"Ханым трансшекаралық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"Зах трансшекаралық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"В-15 трансшекаралық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"В-24 трансшекаралық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"Ашынау трансшекаралық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"Аққойлы МКШ трансшекаралық каналдарын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Көкмардан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Көкмардан каналының жаңа бөлінуін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Берді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Сарыкөл жеткізу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Көктөбе-1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Жамантөбе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Мирный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Қантоғай-1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Амантай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Көккөл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Жамантал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Ескі құрылыс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Бесторанғыл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Түйе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Шәмші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Сарыбел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Әбілда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Құдайберген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Көларық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Беларық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Сұлыарық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Шеңгелді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Көксарай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Маяқұм-1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Сұркөл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Балтабай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Бақтыбай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Маяқұм-2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Қалқабай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Терекарық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Мақыбай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Сумағар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Мұңайтпас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Ақкөл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Кебірлі Шығанақ ІІ каналын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ауданының бөгет су қабылдағышымен Бересек МК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Үшбас МК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Ақсүмбе МК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Бақырлы МК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ауданының Шардара ШАК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Ақшығанақ ШАК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Т. Әйменов (КМ-1/КМ-2) ШАК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Жақсыбаев ШАК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Ш-7 ШАК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Ш-11-А ШАК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Бозарық 1 ШАК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Бозарық-2 ШАК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Аштархан ШАК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Бақтыбай ІІ ШАК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Балтабай ІІ ШАК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Қонай ШАК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Ақынбек ШАК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Ебелек ШАК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Хайрулла ШАК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Бірлік-2005 ШАК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Жұбаныш ШАК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Жайықбек ШАК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Ысқабай ШАК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Тас жүрек ШАК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Кебірлі шығанақ ШАК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Тінейқұл ШАК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Керейарық ШАК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Әлдеш ШАК каналдарын реконструкциялау"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252"/>
    <w:p>
      <w:pPr>
        <w:spacing w:after="0"/>
        <w:ind w:left="0"/>
        <w:jc w:val="both"/>
      </w:pPr>
      <w:r>
        <w:rPr>
          <w:rFonts w:ascii="Times New Roman"/>
          <w:b w:val="false"/>
          <w:i w:val="false"/>
          <w:color w:val="000000"/>
          <w:sz w:val="28"/>
        </w:rPr>
        <w:t>
      ";</w:t>
      </w:r>
    </w:p>
    <w:bookmarkEnd w:id="252"/>
    <w:bookmarkStart w:name="z257" w:id="253"/>
    <w:p>
      <w:pPr>
        <w:spacing w:after="0"/>
        <w:ind w:left="0"/>
        <w:jc w:val="both"/>
      </w:pPr>
      <w:r>
        <w:rPr>
          <w:rFonts w:ascii="Times New Roman"/>
          <w:b w:val="false"/>
          <w:i w:val="false"/>
          <w:color w:val="000000"/>
          <w:sz w:val="28"/>
        </w:rPr>
        <w:t>
      "V.II. Нысаналы даму трансферттері" деген кіші бөлімде:</w:t>
      </w:r>
    </w:p>
    <w:bookmarkEnd w:id="253"/>
    <w:bookmarkStart w:name="z258" w:id="254"/>
    <w:p>
      <w:pPr>
        <w:spacing w:after="0"/>
        <w:ind w:left="0"/>
        <w:jc w:val="both"/>
      </w:pPr>
      <w:r>
        <w:rPr>
          <w:rFonts w:ascii="Times New Roman"/>
          <w:b w:val="false"/>
          <w:i w:val="false"/>
          <w:color w:val="000000"/>
          <w:sz w:val="28"/>
        </w:rPr>
        <w:t>
      "Басқалар" деген 13-функционалдық топта:</w:t>
      </w:r>
    </w:p>
    <w:bookmarkEnd w:id="254"/>
    <w:bookmarkStart w:name="z259" w:id="255"/>
    <w:p>
      <w:pPr>
        <w:spacing w:after="0"/>
        <w:ind w:left="0"/>
        <w:jc w:val="both"/>
      </w:pPr>
      <w:r>
        <w:rPr>
          <w:rFonts w:ascii="Times New Roman"/>
          <w:b w:val="false"/>
          <w:i w:val="false"/>
          <w:color w:val="000000"/>
          <w:sz w:val="28"/>
        </w:rPr>
        <w:t>
      243 "Қазақстан Республикасы Ұлттық экономика министрлігі" деген әкімші бойынша:</w:t>
      </w:r>
    </w:p>
    <w:bookmarkEnd w:id="255"/>
    <w:bookmarkStart w:name="z260" w:id="256"/>
    <w:p>
      <w:pPr>
        <w:spacing w:after="0"/>
        <w:ind w:left="0"/>
        <w:jc w:val="both"/>
      </w:pPr>
      <w:r>
        <w:rPr>
          <w:rFonts w:ascii="Times New Roman"/>
          <w:b w:val="false"/>
          <w:i w:val="false"/>
          <w:color w:val="000000"/>
          <w:sz w:val="28"/>
        </w:rPr>
        <w:t>
      082 "Облыс орталықтарында, моно-, шағын қалалар мен ауылдық аумақтарда инженерлік, көліктік және әлеуметтік инфрақұрылымды дамыту жөніндегі іс-шараларды іске асыру" деген бюджеттік бағдарламада:</w:t>
      </w:r>
    </w:p>
    <w:bookmarkEnd w:id="256"/>
    <w:bookmarkStart w:name="z261" w:id="257"/>
    <w:p>
      <w:pPr>
        <w:spacing w:after="0"/>
        <w:ind w:left="0"/>
        <w:jc w:val="both"/>
      </w:pPr>
      <w:r>
        <w:rPr>
          <w:rFonts w:ascii="Times New Roman"/>
          <w:b w:val="false"/>
          <w:i w:val="false"/>
          <w:color w:val="000000"/>
          <w:sz w:val="28"/>
        </w:rPr>
        <w:t>
      мына:</w:t>
      </w:r>
    </w:p>
    <w:bookmarkEnd w:id="257"/>
    <w:bookmarkStart w:name="z262" w:id="258"/>
    <w:p>
      <w:pPr>
        <w:spacing w:after="0"/>
        <w:ind w:left="0"/>
        <w:jc w:val="both"/>
      </w:pPr>
      <w:r>
        <w:rPr>
          <w:rFonts w:ascii="Times New Roman"/>
          <w:b w:val="false"/>
          <w:i w:val="false"/>
          <w:color w:val="000000"/>
          <w:sz w:val="28"/>
        </w:rPr>
        <w:t>
      "</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 w:id="259"/>
    <w:p>
      <w:pPr>
        <w:spacing w:after="0"/>
        <w:ind w:left="0"/>
        <w:jc w:val="both"/>
      </w:pPr>
      <w:r>
        <w:rPr>
          <w:rFonts w:ascii="Times New Roman"/>
          <w:b w:val="false"/>
          <w:i w:val="false"/>
          <w:color w:val="000000"/>
          <w:sz w:val="28"/>
        </w:rPr>
        <w:t>
      "</w:t>
      </w:r>
    </w:p>
    <w:bookmarkEnd w:id="259"/>
    <w:bookmarkStart w:name="z264" w:id="260"/>
    <w:p>
      <w:pPr>
        <w:spacing w:after="0"/>
        <w:ind w:left="0"/>
        <w:jc w:val="both"/>
      </w:pPr>
      <w:r>
        <w:rPr>
          <w:rFonts w:ascii="Times New Roman"/>
          <w:b w:val="false"/>
          <w:i w:val="false"/>
          <w:color w:val="000000"/>
          <w:sz w:val="28"/>
        </w:rPr>
        <w:t xml:space="preserve">
      деген жол мынадай редакцияда жазылсын: </w:t>
      </w:r>
    </w:p>
    <w:bookmarkEnd w:id="260"/>
    <w:bookmarkStart w:name="z265" w:id="261"/>
    <w:p>
      <w:pPr>
        <w:spacing w:after="0"/>
        <w:ind w:left="0"/>
        <w:jc w:val="both"/>
      </w:pPr>
      <w:r>
        <w:rPr>
          <w:rFonts w:ascii="Times New Roman"/>
          <w:b w:val="false"/>
          <w:i w:val="false"/>
          <w:color w:val="000000"/>
          <w:sz w:val="28"/>
        </w:rPr>
        <w:t>
      "</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19 197 575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 w:id="262"/>
    <w:p>
      <w:pPr>
        <w:spacing w:after="0"/>
        <w:ind w:left="0"/>
        <w:jc w:val="both"/>
      </w:pPr>
      <w:r>
        <w:rPr>
          <w:rFonts w:ascii="Times New Roman"/>
          <w:b w:val="false"/>
          <w:i w:val="false"/>
          <w:color w:val="000000"/>
          <w:sz w:val="28"/>
        </w:rPr>
        <w:t>
      ";</w:t>
      </w:r>
    </w:p>
    <w:bookmarkEnd w:id="262"/>
    <w:bookmarkStart w:name="z267" w:id="263"/>
    <w:p>
      <w:pPr>
        <w:spacing w:after="0"/>
        <w:ind w:left="0"/>
        <w:jc w:val="both"/>
      </w:pPr>
      <w:r>
        <w:rPr>
          <w:rFonts w:ascii="Times New Roman"/>
          <w:b w:val="false"/>
          <w:i w:val="false"/>
          <w:color w:val="000000"/>
          <w:sz w:val="28"/>
        </w:rPr>
        <w:t>
      мына:</w:t>
      </w:r>
    </w:p>
    <w:bookmarkEnd w:id="263"/>
    <w:bookmarkStart w:name="z268" w:id="264"/>
    <w:p>
      <w:pPr>
        <w:spacing w:after="0"/>
        <w:ind w:left="0"/>
        <w:jc w:val="both"/>
      </w:pPr>
      <w:r>
        <w:rPr>
          <w:rFonts w:ascii="Times New Roman"/>
          <w:b w:val="false"/>
          <w:i w:val="false"/>
          <w:color w:val="000000"/>
          <w:sz w:val="28"/>
        </w:rPr>
        <w:t>
      "</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 w:id="265"/>
    <w:p>
      <w:pPr>
        <w:spacing w:after="0"/>
        <w:ind w:left="0"/>
        <w:jc w:val="both"/>
      </w:pPr>
      <w:r>
        <w:rPr>
          <w:rFonts w:ascii="Times New Roman"/>
          <w:b w:val="false"/>
          <w:i w:val="false"/>
          <w:color w:val="000000"/>
          <w:sz w:val="28"/>
        </w:rPr>
        <w:t>
      "</w:t>
      </w:r>
    </w:p>
    <w:bookmarkEnd w:id="265"/>
    <w:bookmarkStart w:name="z270" w:id="266"/>
    <w:p>
      <w:pPr>
        <w:spacing w:after="0"/>
        <w:ind w:left="0"/>
        <w:jc w:val="both"/>
      </w:pPr>
      <w:r>
        <w:rPr>
          <w:rFonts w:ascii="Times New Roman"/>
          <w:b w:val="false"/>
          <w:i w:val="false"/>
          <w:color w:val="000000"/>
          <w:sz w:val="28"/>
        </w:rPr>
        <w:t xml:space="preserve">
      деген жолдар мынадай редакцияда жазылсын: </w:t>
      </w:r>
    </w:p>
    <w:bookmarkEnd w:id="266"/>
    <w:bookmarkStart w:name="z271" w:id="267"/>
    <w:p>
      <w:pPr>
        <w:spacing w:after="0"/>
        <w:ind w:left="0"/>
        <w:jc w:val="both"/>
      </w:pPr>
      <w:r>
        <w:rPr>
          <w:rFonts w:ascii="Times New Roman"/>
          <w:b w:val="false"/>
          <w:i w:val="false"/>
          <w:color w:val="000000"/>
          <w:sz w:val="28"/>
        </w:rPr>
        <w:t>
      "</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2 864 692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 w:id="268"/>
    <w:p>
      <w:pPr>
        <w:spacing w:after="0"/>
        <w:ind w:left="0"/>
        <w:jc w:val="both"/>
      </w:pPr>
      <w:r>
        <w:rPr>
          <w:rFonts w:ascii="Times New Roman"/>
          <w:b w:val="false"/>
          <w:i w:val="false"/>
          <w:color w:val="000000"/>
          <w:sz w:val="28"/>
        </w:rPr>
        <w:t>
      ";</w:t>
      </w:r>
    </w:p>
    <w:bookmarkEnd w:id="268"/>
    <w:bookmarkStart w:name="z273" w:id="269"/>
    <w:p>
      <w:pPr>
        <w:spacing w:after="0"/>
        <w:ind w:left="0"/>
        <w:jc w:val="both"/>
      </w:pPr>
      <w:r>
        <w:rPr>
          <w:rFonts w:ascii="Times New Roman"/>
          <w:b w:val="false"/>
          <w:i w:val="false"/>
          <w:color w:val="000000"/>
          <w:sz w:val="28"/>
        </w:rPr>
        <w:t>
      мына:</w:t>
      </w:r>
    </w:p>
    <w:bookmarkEnd w:id="269"/>
    <w:bookmarkStart w:name="z274" w:id="270"/>
    <w:p>
      <w:pPr>
        <w:spacing w:after="0"/>
        <w:ind w:left="0"/>
        <w:jc w:val="both"/>
      </w:pPr>
      <w:r>
        <w:rPr>
          <w:rFonts w:ascii="Times New Roman"/>
          <w:b w:val="false"/>
          <w:i w:val="false"/>
          <w:color w:val="000000"/>
          <w:sz w:val="28"/>
        </w:rPr>
        <w:t>
      "</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 w:id="271"/>
    <w:p>
      <w:pPr>
        <w:spacing w:after="0"/>
        <w:ind w:left="0"/>
        <w:jc w:val="both"/>
      </w:pPr>
      <w:r>
        <w:rPr>
          <w:rFonts w:ascii="Times New Roman"/>
          <w:b w:val="false"/>
          <w:i w:val="false"/>
          <w:color w:val="000000"/>
          <w:sz w:val="28"/>
        </w:rPr>
        <w:t>
      "</w:t>
      </w:r>
    </w:p>
    <w:bookmarkEnd w:id="271"/>
    <w:bookmarkStart w:name="z276" w:id="272"/>
    <w:p>
      <w:pPr>
        <w:spacing w:after="0"/>
        <w:ind w:left="0"/>
        <w:jc w:val="both"/>
      </w:pPr>
      <w:r>
        <w:rPr>
          <w:rFonts w:ascii="Times New Roman"/>
          <w:b w:val="false"/>
          <w:i w:val="false"/>
          <w:color w:val="000000"/>
          <w:sz w:val="28"/>
        </w:rPr>
        <w:t xml:space="preserve">
      деген жол мынадай редакцияда жазылсын: </w:t>
      </w:r>
    </w:p>
    <w:bookmarkEnd w:id="272"/>
    <w:bookmarkStart w:name="z277" w:id="273"/>
    <w:p>
      <w:pPr>
        <w:spacing w:after="0"/>
        <w:ind w:left="0"/>
        <w:jc w:val="both"/>
      </w:pPr>
      <w:r>
        <w:rPr>
          <w:rFonts w:ascii="Times New Roman"/>
          <w:b w:val="false"/>
          <w:i w:val="false"/>
          <w:color w:val="000000"/>
          <w:sz w:val="28"/>
        </w:rPr>
        <w:t>
      "</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2 304 493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 w:id="274"/>
    <w:p>
      <w:pPr>
        <w:spacing w:after="0"/>
        <w:ind w:left="0"/>
        <w:jc w:val="both"/>
      </w:pPr>
      <w:r>
        <w:rPr>
          <w:rFonts w:ascii="Times New Roman"/>
          <w:b w:val="false"/>
          <w:i w:val="false"/>
          <w:color w:val="000000"/>
          <w:sz w:val="28"/>
        </w:rPr>
        <w:t>
      ";</w:t>
      </w:r>
    </w:p>
    <w:bookmarkEnd w:id="274"/>
    <w:bookmarkStart w:name="z279" w:id="275"/>
    <w:p>
      <w:pPr>
        <w:spacing w:after="0"/>
        <w:ind w:left="0"/>
        <w:jc w:val="both"/>
      </w:pPr>
      <w:r>
        <w:rPr>
          <w:rFonts w:ascii="Times New Roman"/>
          <w:b w:val="false"/>
          <w:i w:val="false"/>
          <w:color w:val="000000"/>
          <w:sz w:val="28"/>
        </w:rPr>
        <w:t>
      мына:</w:t>
      </w:r>
    </w:p>
    <w:bookmarkEnd w:id="275"/>
    <w:bookmarkStart w:name="z280" w:id="276"/>
    <w:p>
      <w:pPr>
        <w:spacing w:after="0"/>
        <w:ind w:left="0"/>
        <w:jc w:val="both"/>
      </w:pPr>
      <w:r>
        <w:rPr>
          <w:rFonts w:ascii="Times New Roman"/>
          <w:b w:val="false"/>
          <w:i w:val="false"/>
          <w:color w:val="000000"/>
          <w:sz w:val="28"/>
        </w:rPr>
        <w:t>
      "</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30 305 160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 w:id="277"/>
    <w:p>
      <w:pPr>
        <w:spacing w:after="0"/>
        <w:ind w:left="0"/>
        <w:jc w:val="both"/>
      </w:pPr>
      <w:r>
        <w:rPr>
          <w:rFonts w:ascii="Times New Roman"/>
          <w:b w:val="false"/>
          <w:i w:val="false"/>
          <w:color w:val="000000"/>
          <w:sz w:val="28"/>
        </w:rPr>
        <w:t>
      "</w:t>
      </w:r>
    </w:p>
    <w:bookmarkEnd w:id="277"/>
    <w:bookmarkStart w:name="z282" w:id="278"/>
    <w:p>
      <w:pPr>
        <w:spacing w:after="0"/>
        <w:ind w:left="0"/>
        <w:jc w:val="both"/>
      </w:pPr>
      <w:r>
        <w:rPr>
          <w:rFonts w:ascii="Times New Roman"/>
          <w:b w:val="false"/>
          <w:i w:val="false"/>
          <w:color w:val="000000"/>
          <w:sz w:val="28"/>
        </w:rPr>
        <w:t xml:space="preserve">
      деген жол мынадай редакцияда жазылсын: </w:t>
      </w:r>
    </w:p>
    <w:bookmarkEnd w:id="278"/>
    <w:bookmarkStart w:name="z283" w:id="279"/>
    <w:p>
      <w:pPr>
        <w:spacing w:after="0"/>
        <w:ind w:left="0"/>
        <w:jc w:val="both"/>
      </w:pPr>
      <w:r>
        <w:rPr>
          <w:rFonts w:ascii="Times New Roman"/>
          <w:b w:val="false"/>
          <w:i w:val="false"/>
          <w:color w:val="000000"/>
          <w:sz w:val="28"/>
        </w:rPr>
        <w:t>
      "</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29 548 014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4" w:id="280"/>
    <w:p>
      <w:pPr>
        <w:spacing w:after="0"/>
        <w:ind w:left="0"/>
        <w:jc w:val="both"/>
      </w:pPr>
      <w:r>
        <w:rPr>
          <w:rFonts w:ascii="Times New Roman"/>
          <w:b w:val="false"/>
          <w:i w:val="false"/>
          <w:color w:val="000000"/>
          <w:sz w:val="28"/>
        </w:rPr>
        <w:t>
      ";</w:t>
      </w:r>
    </w:p>
    <w:bookmarkEnd w:id="280"/>
    <w:bookmarkStart w:name="z285" w:id="281"/>
    <w:p>
      <w:pPr>
        <w:spacing w:after="0"/>
        <w:ind w:left="0"/>
        <w:jc w:val="both"/>
      </w:pPr>
      <w:r>
        <w:rPr>
          <w:rFonts w:ascii="Times New Roman"/>
          <w:b w:val="false"/>
          <w:i w:val="false"/>
          <w:color w:val="000000"/>
          <w:sz w:val="28"/>
        </w:rPr>
        <w:t>
      мына:</w:t>
      </w:r>
    </w:p>
    <w:bookmarkEnd w:id="281"/>
    <w:bookmarkStart w:name="z286" w:id="282"/>
    <w:p>
      <w:pPr>
        <w:spacing w:after="0"/>
        <w:ind w:left="0"/>
        <w:jc w:val="both"/>
      </w:pPr>
      <w:r>
        <w:rPr>
          <w:rFonts w:ascii="Times New Roman"/>
          <w:b w:val="false"/>
          <w:i w:val="false"/>
          <w:color w:val="000000"/>
          <w:sz w:val="28"/>
        </w:rPr>
        <w:t>
      "</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 w:id="283"/>
    <w:p>
      <w:pPr>
        <w:spacing w:after="0"/>
        <w:ind w:left="0"/>
        <w:jc w:val="both"/>
      </w:pPr>
      <w:r>
        <w:rPr>
          <w:rFonts w:ascii="Times New Roman"/>
          <w:b w:val="false"/>
          <w:i w:val="false"/>
          <w:color w:val="000000"/>
          <w:sz w:val="28"/>
        </w:rPr>
        <w:t>
      "</w:t>
      </w:r>
    </w:p>
    <w:bookmarkEnd w:id="283"/>
    <w:bookmarkStart w:name="z288" w:id="284"/>
    <w:p>
      <w:pPr>
        <w:spacing w:after="0"/>
        <w:ind w:left="0"/>
        <w:jc w:val="both"/>
      </w:pPr>
      <w:r>
        <w:rPr>
          <w:rFonts w:ascii="Times New Roman"/>
          <w:b w:val="false"/>
          <w:i w:val="false"/>
          <w:color w:val="000000"/>
          <w:sz w:val="28"/>
        </w:rPr>
        <w:t xml:space="preserve">
      деген жол мынадай редакцияда жазылсын: </w:t>
      </w:r>
    </w:p>
    <w:bookmarkEnd w:id="284"/>
    <w:bookmarkStart w:name="z289" w:id="285"/>
    <w:p>
      <w:pPr>
        <w:spacing w:after="0"/>
        <w:ind w:left="0"/>
        <w:jc w:val="both"/>
      </w:pPr>
      <w:r>
        <w:rPr>
          <w:rFonts w:ascii="Times New Roman"/>
          <w:b w:val="false"/>
          <w:i w:val="false"/>
          <w:color w:val="000000"/>
          <w:sz w:val="28"/>
        </w:rPr>
        <w:t>
      "</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0" w:id="286"/>
    <w:p>
      <w:pPr>
        <w:spacing w:after="0"/>
        <w:ind w:left="0"/>
        <w:jc w:val="both"/>
      </w:pPr>
      <w:r>
        <w:rPr>
          <w:rFonts w:ascii="Times New Roman"/>
          <w:b w:val="false"/>
          <w:i w:val="false"/>
          <w:color w:val="000000"/>
          <w:sz w:val="28"/>
        </w:rPr>
        <w:t>
      ";</w:t>
      </w:r>
    </w:p>
    <w:bookmarkEnd w:id="286"/>
    <w:bookmarkStart w:name="z291" w:id="287"/>
    <w:p>
      <w:pPr>
        <w:spacing w:after="0"/>
        <w:ind w:left="0"/>
        <w:jc w:val="both"/>
      </w:pPr>
      <w:r>
        <w:rPr>
          <w:rFonts w:ascii="Times New Roman"/>
          <w:b w:val="false"/>
          <w:i w:val="false"/>
          <w:color w:val="000000"/>
          <w:sz w:val="28"/>
        </w:rPr>
        <w:t>
      мына:</w:t>
      </w:r>
    </w:p>
    <w:bookmarkEnd w:id="287"/>
    <w:bookmarkStart w:name="z292" w:id="288"/>
    <w:p>
      <w:pPr>
        <w:spacing w:after="0"/>
        <w:ind w:left="0"/>
        <w:jc w:val="both"/>
      </w:pPr>
      <w:r>
        <w:rPr>
          <w:rFonts w:ascii="Times New Roman"/>
          <w:b w:val="false"/>
          <w:i w:val="false"/>
          <w:color w:val="000000"/>
          <w:sz w:val="28"/>
        </w:rPr>
        <w:t>
      "</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2 589 568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289"/>
    <w:p>
      <w:pPr>
        <w:spacing w:after="0"/>
        <w:ind w:left="0"/>
        <w:jc w:val="both"/>
      </w:pPr>
      <w:r>
        <w:rPr>
          <w:rFonts w:ascii="Times New Roman"/>
          <w:b w:val="false"/>
          <w:i w:val="false"/>
          <w:color w:val="000000"/>
          <w:sz w:val="28"/>
        </w:rPr>
        <w:t>
      "</w:t>
      </w:r>
    </w:p>
    <w:bookmarkEnd w:id="289"/>
    <w:bookmarkStart w:name="z294" w:id="290"/>
    <w:p>
      <w:pPr>
        <w:spacing w:after="0"/>
        <w:ind w:left="0"/>
        <w:jc w:val="both"/>
      </w:pPr>
      <w:r>
        <w:rPr>
          <w:rFonts w:ascii="Times New Roman"/>
          <w:b w:val="false"/>
          <w:i w:val="false"/>
          <w:color w:val="000000"/>
          <w:sz w:val="28"/>
        </w:rPr>
        <w:t xml:space="preserve">
      деген жол мынадай редакцияда жазылсын: </w:t>
      </w:r>
    </w:p>
    <w:bookmarkEnd w:id="290"/>
    <w:bookmarkStart w:name="z295" w:id="291"/>
    <w:p>
      <w:pPr>
        <w:spacing w:after="0"/>
        <w:ind w:left="0"/>
        <w:jc w:val="both"/>
      </w:pPr>
      <w:r>
        <w:rPr>
          <w:rFonts w:ascii="Times New Roman"/>
          <w:b w:val="false"/>
          <w:i w:val="false"/>
          <w:color w:val="000000"/>
          <w:sz w:val="28"/>
        </w:rPr>
        <w:t>
      "</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6" w:id="292"/>
    <w:p>
      <w:pPr>
        <w:spacing w:after="0"/>
        <w:ind w:left="0"/>
        <w:jc w:val="both"/>
      </w:pPr>
      <w:r>
        <w:rPr>
          <w:rFonts w:ascii="Times New Roman"/>
          <w:b w:val="false"/>
          <w:i w:val="false"/>
          <w:color w:val="000000"/>
          <w:sz w:val="28"/>
        </w:rPr>
        <w:t>
      ";</w:t>
      </w:r>
    </w:p>
    <w:bookmarkEnd w:id="292"/>
    <w:bookmarkStart w:name="z297" w:id="293"/>
    <w:p>
      <w:pPr>
        <w:spacing w:after="0"/>
        <w:ind w:left="0"/>
        <w:jc w:val="both"/>
      </w:pPr>
      <w:r>
        <w:rPr>
          <w:rFonts w:ascii="Times New Roman"/>
          <w:b w:val="false"/>
          <w:i w:val="false"/>
          <w:color w:val="000000"/>
          <w:sz w:val="28"/>
        </w:rPr>
        <w:t>
      мына:</w:t>
      </w:r>
    </w:p>
    <w:bookmarkEnd w:id="293"/>
    <w:bookmarkStart w:name="z298" w:id="294"/>
    <w:p>
      <w:pPr>
        <w:spacing w:after="0"/>
        <w:ind w:left="0"/>
        <w:jc w:val="both"/>
      </w:pPr>
      <w:r>
        <w:rPr>
          <w:rFonts w:ascii="Times New Roman"/>
          <w:b w:val="false"/>
          <w:i w:val="false"/>
          <w:color w:val="000000"/>
          <w:sz w:val="28"/>
        </w:rPr>
        <w:t>
      "</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 – 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9" w:id="295"/>
    <w:p>
      <w:pPr>
        <w:spacing w:after="0"/>
        <w:ind w:left="0"/>
        <w:jc w:val="both"/>
      </w:pPr>
      <w:r>
        <w:rPr>
          <w:rFonts w:ascii="Times New Roman"/>
          <w:b w:val="false"/>
          <w:i w:val="false"/>
          <w:color w:val="000000"/>
          <w:sz w:val="28"/>
        </w:rPr>
        <w:t>
      "</w:t>
      </w:r>
    </w:p>
    <w:bookmarkEnd w:id="295"/>
    <w:bookmarkStart w:name="z300" w:id="296"/>
    <w:p>
      <w:pPr>
        <w:spacing w:after="0"/>
        <w:ind w:left="0"/>
        <w:jc w:val="both"/>
      </w:pPr>
      <w:r>
        <w:rPr>
          <w:rFonts w:ascii="Times New Roman"/>
          <w:b w:val="false"/>
          <w:i w:val="false"/>
          <w:color w:val="000000"/>
          <w:sz w:val="28"/>
        </w:rPr>
        <w:t xml:space="preserve">
      деген жол мынадай редакцияда жазылсын: </w:t>
      </w:r>
    </w:p>
    <w:bookmarkEnd w:id="296"/>
    <w:bookmarkStart w:name="z301" w:id="297"/>
    <w:p>
      <w:pPr>
        <w:spacing w:after="0"/>
        <w:ind w:left="0"/>
        <w:jc w:val="both"/>
      </w:pPr>
      <w:r>
        <w:rPr>
          <w:rFonts w:ascii="Times New Roman"/>
          <w:b w:val="false"/>
          <w:i w:val="false"/>
          <w:color w:val="000000"/>
          <w:sz w:val="28"/>
        </w:rPr>
        <w:t>
      "</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 – 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49 559 571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 w:id="298"/>
    <w:p>
      <w:pPr>
        <w:spacing w:after="0"/>
        <w:ind w:left="0"/>
        <w:jc w:val="both"/>
      </w:pPr>
      <w:r>
        <w:rPr>
          <w:rFonts w:ascii="Times New Roman"/>
          <w:b w:val="false"/>
          <w:i w:val="false"/>
          <w:color w:val="000000"/>
          <w:sz w:val="28"/>
        </w:rPr>
        <w:t>
      ";</w:t>
      </w:r>
    </w:p>
    <w:bookmarkEnd w:id="298"/>
    <w:bookmarkStart w:name="z303" w:id="299"/>
    <w:p>
      <w:pPr>
        <w:spacing w:after="0"/>
        <w:ind w:left="0"/>
        <w:jc w:val="both"/>
      </w:pPr>
      <w:r>
        <w:rPr>
          <w:rFonts w:ascii="Times New Roman"/>
          <w:b w:val="false"/>
          <w:i w:val="false"/>
          <w:color w:val="000000"/>
          <w:sz w:val="28"/>
        </w:rPr>
        <w:t>
      мына:</w:t>
      </w:r>
    </w:p>
    <w:bookmarkEnd w:id="299"/>
    <w:bookmarkStart w:name="z304" w:id="300"/>
    <w:p>
      <w:pPr>
        <w:spacing w:after="0"/>
        <w:ind w:left="0"/>
        <w:jc w:val="both"/>
      </w:pPr>
      <w:r>
        <w:rPr>
          <w:rFonts w:ascii="Times New Roman"/>
          <w:b w:val="false"/>
          <w:i w:val="false"/>
          <w:color w:val="000000"/>
          <w:sz w:val="28"/>
        </w:rPr>
        <w:t>
      "</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5 818 060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817 206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5" w:id="301"/>
    <w:p>
      <w:pPr>
        <w:spacing w:after="0"/>
        <w:ind w:left="0"/>
        <w:jc w:val="both"/>
      </w:pPr>
      <w:r>
        <w:rPr>
          <w:rFonts w:ascii="Times New Roman"/>
          <w:b w:val="false"/>
          <w:i w:val="false"/>
          <w:color w:val="000000"/>
          <w:sz w:val="28"/>
        </w:rPr>
        <w:t>
      "</w:t>
      </w:r>
    </w:p>
    <w:bookmarkEnd w:id="301"/>
    <w:bookmarkStart w:name="z306" w:id="302"/>
    <w:p>
      <w:pPr>
        <w:spacing w:after="0"/>
        <w:ind w:left="0"/>
        <w:jc w:val="both"/>
      </w:pPr>
      <w:r>
        <w:rPr>
          <w:rFonts w:ascii="Times New Roman"/>
          <w:b w:val="false"/>
          <w:i w:val="false"/>
          <w:color w:val="000000"/>
          <w:sz w:val="28"/>
        </w:rPr>
        <w:t xml:space="preserve">
      деген жол мынадай редакцияда жазылсын: </w:t>
      </w:r>
    </w:p>
    <w:bookmarkEnd w:id="302"/>
    <w:bookmarkStart w:name="z307" w:id="303"/>
    <w:p>
      <w:pPr>
        <w:spacing w:after="0"/>
        <w:ind w:left="0"/>
        <w:jc w:val="both"/>
      </w:pPr>
      <w:r>
        <w:rPr>
          <w:rFonts w:ascii="Times New Roman"/>
          <w:b w:val="false"/>
          <w:i w:val="false"/>
          <w:color w:val="000000"/>
          <w:sz w:val="28"/>
        </w:rPr>
        <w:t>
      "</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5 237 273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957 564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 w:id="304"/>
    <w:p>
      <w:pPr>
        <w:spacing w:after="0"/>
        <w:ind w:left="0"/>
        <w:jc w:val="both"/>
      </w:pPr>
      <w:r>
        <w:rPr>
          <w:rFonts w:ascii="Times New Roman"/>
          <w:b w:val="false"/>
          <w:i w:val="false"/>
          <w:color w:val="000000"/>
          <w:sz w:val="28"/>
        </w:rPr>
        <w:t>
      ";</w:t>
      </w:r>
    </w:p>
    <w:bookmarkEnd w:id="304"/>
    <w:bookmarkStart w:name="z309" w:id="30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29-қосымшада</w:t>
      </w:r>
      <w:r>
        <w:rPr>
          <w:rFonts w:ascii="Times New Roman"/>
          <w:b w:val="false"/>
          <w:i w:val="false"/>
          <w:color w:val="000000"/>
          <w:sz w:val="28"/>
        </w:rPr>
        <w:t>:</w:t>
      </w:r>
    </w:p>
    <w:bookmarkEnd w:id="305"/>
    <w:bookmarkStart w:name="z310" w:id="306"/>
    <w:p>
      <w:pPr>
        <w:spacing w:after="0"/>
        <w:ind w:left="0"/>
        <w:jc w:val="both"/>
      </w:pPr>
      <w:r>
        <w:rPr>
          <w:rFonts w:ascii="Times New Roman"/>
          <w:b w:val="false"/>
          <w:i w:val="false"/>
          <w:color w:val="000000"/>
          <w:sz w:val="28"/>
        </w:rPr>
        <w:t xml:space="preserve">
      реттік нөмірі 6-жол мынадай редакцияда жазылсын: </w:t>
      </w:r>
    </w:p>
    <w:bookmarkEnd w:id="306"/>
    <w:bookmarkStart w:name="z311" w:id="307"/>
    <w:p>
      <w:pPr>
        <w:spacing w:after="0"/>
        <w:ind w:left="0"/>
        <w:jc w:val="both"/>
      </w:pPr>
      <w:r>
        <w:rPr>
          <w:rFonts w:ascii="Times New Roman"/>
          <w:b w:val="false"/>
          <w:i w:val="false"/>
          <w:color w:val="000000"/>
          <w:sz w:val="28"/>
        </w:rPr>
        <w:t>
      "</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балалардың кохлеарлық имплантациядан кейін есту-сөйлеуін оңалту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имплантация (КИ) есту қабілетінің ауыр бұзушылығы (кереңділік) бар балаларды оңалтудың жалғыз тиімді әдістерінің бірі болып табылады. Бірақ КИ операциясы есту-сөйлеуге оңалтусыз (бейімдеусіз) мүлдем тиімсіз. Кохлеарлық импланты бар балаға есту және сөйлеуін дамыту үшін оны жүргізу міндетті. Есту-сөйлеуге бейімдеудің мақсаты – баланы дыбыстық (бейсөйлеу және сөйлеу) сигналдарды қабылдауға, ауызша сөйлеуді дамыту үшін оларды түсінуге және жаңа есту сезімдерін пайдалануға үйрету.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8"/>
          <w:p>
            <w:pPr>
              <w:spacing w:after="20"/>
              <w:ind w:left="20"/>
              <w:jc w:val="both"/>
            </w:pPr>
            <w:r>
              <w:rPr>
                <w:rFonts w:ascii="Times New Roman"/>
                <w:b w:val="false"/>
                <w:i w:val="false"/>
                <w:color w:val="000000"/>
                <w:sz w:val="20"/>
              </w:rPr>
              <w:t>
Қазақстан Республикасы</w:t>
            </w:r>
          </w:p>
          <w:bookmarkEnd w:id="308"/>
          <w:p>
            <w:pPr>
              <w:spacing w:after="20"/>
              <w:ind w:left="20"/>
              <w:jc w:val="both"/>
            </w:pPr>
            <w:r>
              <w:rPr>
                <w:rFonts w:ascii="Times New Roman"/>
                <w:b w:val="false"/>
                <w:i w:val="false"/>
                <w:color w:val="000000"/>
                <w:sz w:val="20"/>
              </w:rPr>
              <w:t>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 дамытудың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9"/>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p>
          <w:bookmarkEnd w:id="309"/>
          <w:p>
            <w:pPr>
              <w:spacing w:after="20"/>
              <w:ind w:left="20"/>
              <w:jc w:val="both"/>
            </w:pPr>
            <w:r>
              <w:rPr>
                <w:rFonts w:ascii="Times New Roman"/>
                <w:b w:val="false"/>
                <w:i w:val="false"/>
                <w:color w:val="000000"/>
                <w:sz w:val="20"/>
              </w:rPr>
              <w:t>
102 "Есту қабілеті бұзылған балалардың кохлеарлық имплантациядан кейін есту-сөйлеуін оңалту"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610 160</w:t>
            </w:r>
          </w:p>
        </w:tc>
      </w:tr>
    </w:tbl>
    <w:bookmarkStart w:name="z314" w:id="310"/>
    <w:p>
      <w:pPr>
        <w:spacing w:after="0"/>
        <w:ind w:left="0"/>
        <w:jc w:val="both"/>
      </w:pPr>
      <w:r>
        <w:rPr>
          <w:rFonts w:ascii="Times New Roman"/>
          <w:b w:val="false"/>
          <w:i w:val="false"/>
          <w:color w:val="000000"/>
          <w:sz w:val="28"/>
        </w:rPr>
        <w:t>
      ";</w:t>
      </w:r>
    </w:p>
    <w:bookmarkEnd w:id="310"/>
    <w:bookmarkStart w:name="z315" w:id="311"/>
    <w:p>
      <w:pPr>
        <w:spacing w:after="0"/>
        <w:ind w:left="0"/>
        <w:jc w:val="both"/>
      </w:pPr>
      <w:r>
        <w:rPr>
          <w:rFonts w:ascii="Times New Roman"/>
          <w:b w:val="false"/>
          <w:i w:val="false"/>
          <w:color w:val="000000"/>
          <w:sz w:val="28"/>
        </w:rPr>
        <w:t xml:space="preserve">
      мынадай мазмұндағы реттік нөмірлері 14-7, 14-8 және 14-9-жолдармен толықтырылсын: </w:t>
      </w:r>
    </w:p>
    <w:bookmarkEnd w:id="311"/>
    <w:bookmarkStart w:name="z316" w:id="312"/>
    <w:p>
      <w:pPr>
        <w:spacing w:after="0"/>
        <w:ind w:left="0"/>
        <w:jc w:val="both"/>
      </w:pPr>
      <w:r>
        <w:rPr>
          <w:rFonts w:ascii="Times New Roman"/>
          <w:b w:val="false"/>
          <w:i w:val="false"/>
          <w:color w:val="000000"/>
          <w:sz w:val="28"/>
        </w:rPr>
        <w:t>
      "</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 қалыптастыру және мектепке дейінгі білім беру ұйымдары педагогтерінің білімін бағалауды өткізу бойынша көрсетілетін қызметтер (МДББҰ ПББ)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базасын қалыптастыру және мектепке дейінгі тәрбие мен оқытудың жалпы білім беретін оқу бағдарламаларын іске асыратын білім беру ұйымдары педагогтерінің білімін бағалауды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13"/>
          <w:p>
            <w:pPr>
              <w:spacing w:after="20"/>
              <w:ind w:left="20"/>
              <w:jc w:val="both"/>
            </w:pPr>
            <w:r>
              <w:rPr>
                <w:rFonts w:ascii="Times New Roman"/>
                <w:b w:val="false"/>
                <w:i w:val="false"/>
                <w:color w:val="000000"/>
                <w:sz w:val="20"/>
              </w:rPr>
              <w:t xml:space="preserve">
003 "Мектепке дейінгі тәрбие мен білім беруге қолжетімділікті қамтамасыз ету", </w:t>
            </w:r>
          </w:p>
          <w:bookmarkEnd w:id="313"/>
          <w:p>
            <w:pPr>
              <w:spacing w:after="20"/>
              <w:ind w:left="20"/>
              <w:jc w:val="both"/>
            </w:pPr>
            <w:r>
              <w:rPr>
                <w:rFonts w:ascii="Times New Roman"/>
                <w:b w:val="false"/>
                <w:i w:val="false"/>
                <w:color w:val="000000"/>
                <w:sz w:val="20"/>
              </w:rPr>
              <w:t>
100 "Мектепке дейінгі білім беру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 қалыптастыру және орта білім беру ұйымдары педагогтерінің білімін бағалауды өткізу бойынша көрсетілетін қызметтер (ОББҰ ПББ)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базасын қалыптастыру және орта білім берудің жалпы білім беретін оқу бағдарламаларын іске асыратын білім беру ұйымдары педагогтерінің білімін бағалауды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14"/>
          <w:p>
            <w:pPr>
              <w:spacing w:after="20"/>
              <w:ind w:left="20"/>
              <w:jc w:val="both"/>
            </w:pPr>
            <w:r>
              <w:rPr>
                <w:rFonts w:ascii="Times New Roman"/>
                <w:b w:val="false"/>
                <w:i w:val="false"/>
                <w:color w:val="000000"/>
                <w:sz w:val="20"/>
              </w:rPr>
              <w:t xml:space="preserve">
004 "Сапалы мектеп біліміне қолжетімділікті қамтамасыз ету", </w:t>
            </w:r>
          </w:p>
          <w:bookmarkEnd w:id="314"/>
          <w:p>
            <w:pPr>
              <w:spacing w:after="20"/>
              <w:ind w:left="20"/>
              <w:jc w:val="both"/>
            </w:pPr>
            <w:r>
              <w:rPr>
                <w:rFonts w:ascii="Times New Roman"/>
                <w:b w:val="false"/>
                <w:i w:val="false"/>
                <w:color w:val="000000"/>
                <w:sz w:val="20"/>
              </w:rPr>
              <w:t>
107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 қалыптастыру және техникалық және кәсіптік, орта білімнен кейінгі білімнің білім беру бағдарламаларын іске асыратын білім беру ұйымдары педагогтерінің білімін бағалауды өткізу бойынша көрсетілетін қызметтер (ТжКББҰ ПББ)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(ТжКБ ПББ) білім беру бағдарламаларын іске асыратын білім беру ұйымдары педагогтерінің білімін бағалау және тест тапсырмаларының базасын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15"/>
          <w:p>
            <w:pPr>
              <w:spacing w:after="20"/>
              <w:ind w:left="20"/>
              <w:jc w:val="both"/>
            </w:pPr>
            <w:r>
              <w:rPr>
                <w:rFonts w:ascii="Times New Roman"/>
                <w:b w:val="false"/>
                <w:i w:val="false"/>
                <w:color w:val="000000"/>
                <w:sz w:val="20"/>
              </w:rPr>
              <w:t xml:space="preserve">
006 "Техникалық және кәсіптік білімі бар кадрлармен қамтамасыз ету", </w:t>
            </w:r>
          </w:p>
          <w:bookmarkEnd w:id="315"/>
          <w:p>
            <w:pPr>
              <w:spacing w:after="20"/>
              <w:ind w:left="20"/>
              <w:jc w:val="both"/>
            </w:pPr>
            <w:r>
              <w:rPr>
                <w:rFonts w:ascii="Times New Roman"/>
                <w:b w:val="false"/>
                <w:i w:val="false"/>
                <w:color w:val="000000"/>
                <w:sz w:val="20"/>
              </w:rPr>
              <w:t>
101 "Техникалық және кәсіптік білім беру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270 564</w:t>
            </w:r>
          </w:p>
        </w:tc>
      </w:tr>
    </w:tbl>
    <w:bookmarkStart w:name="z320" w:id="316"/>
    <w:p>
      <w:pPr>
        <w:spacing w:after="0"/>
        <w:ind w:left="0"/>
        <w:jc w:val="both"/>
      </w:pPr>
      <w:r>
        <w:rPr>
          <w:rFonts w:ascii="Times New Roman"/>
          <w:b w:val="false"/>
          <w:i w:val="false"/>
          <w:color w:val="000000"/>
          <w:sz w:val="28"/>
        </w:rPr>
        <w:t>
      ";</w:t>
      </w:r>
    </w:p>
    <w:bookmarkEnd w:id="316"/>
    <w:bookmarkStart w:name="z321" w:id="317"/>
    <w:p>
      <w:pPr>
        <w:spacing w:after="0"/>
        <w:ind w:left="0"/>
        <w:jc w:val="both"/>
      </w:pPr>
      <w:r>
        <w:rPr>
          <w:rFonts w:ascii="Times New Roman"/>
          <w:b w:val="false"/>
          <w:i w:val="false"/>
          <w:color w:val="000000"/>
          <w:sz w:val="28"/>
        </w:rPr>
        <w:t xml:space="preserve">
      мынадай мазмұндағы реттік нөмірі 18-1-жолмен толықтырылсын: </w:t>
      </w:r>
    </w:p>
    <w:bookmarkEnd w:id="317"/>
    <w:bookmarkStart w:name="z322" w:id="318"/>
    <w:p>
      <w:pPr>
        <w:spacing w:after="0"/>
        <w:ind w:left="0"/>
        <w:jc w:val="both"/>
      </w:pPr>
      <w:r>
        <w:rPr>
          <w:rFonts w:ascii="Times New Roman"/>
          <w:b w:val="false"/>
          <w:i w:val="false"/>
          <w:color w:val="000000"/>
          <w:sz w:val="28"/>
        </w:rPr>
        <w:t>
      "</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кейбір бағдарламалық кешендер мен электрондық тіркелімдерді (ақпараттық жүйелерді) сүйемелдеу, Қазақстан Республикасының ұлттық телемедицина желісін пайдалануды қамтамасыз ету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бағдарламалық кешендерді (ақпараттық жүйелерді)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9"/>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bookmarkEnd w:id="319"/>
          <w:p>
            <w:pPr>
              <w:spacing w:after="20"/>
              <w:ind w:left="20"/>
              <w:jc w:val="both"/>
            </w:pP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20"/>
          <w:p>
            <w:pPr>
              <w:spacing w:after="20"/>
              <w:ind w:left="20"/>
              <w:jc w:val="both"/>
            </w:pPr>
            <w:r>
              <w:rPr>
                <w:rFonts w:ascii="Times New Roman"/>
                <w:b w:val="false"/>
                <w:i w:val="false"/>
                <w:color w:val="000000"/>
                <w:sz w:val="20"/>
              </w:rPr>
              <w:t>
2 </w:t>
            </w:r>
          </w:p>
          <w:bookmarkEnd w:id="320"/>
          <w:p>
            <w:pPr>
              <w:spacing w:after="20"/>
              <w:ind w:left="20"/>
              <w:jc w:val="both"/>
            </w:pPr>
            <w:r>
              <w:rPr>
                <w:rFonts w:ascii="Times New Roman"/>
                <w:b w:val="false"/>
                <w:i w:val="false"/>
                <w:color w:val="000000"/>
                <w:sz w:val="20"/>
              </w:rPr>
              <w:t>
593 616</w:t>
            </w:r>
          </w:p>
        </w:tc>
      </w:tr>
    </w:tbl>
    <w:bookmarkStart w:name="z325" w:id="321"/>
    <w:p>
      <w:pPr>
        <w:spacing w:after="0"/>
        <w:ind w:left="0"/>
        <w:jc w:val="both"/>
      </w:pPr>
      <w:r>
        <w:rPr>
          <w:rFonts w:ascii="Times New Roman"/>
          <w:b w:val="false"/>
          <w:i w:val="false"/>
          <w:color w:val="000000"/>
          <w:sz w:val="28"/>
        </w:rPr>
        <w:t>
      ";</w:t>
      </w:r>
    </w:p>
    <w:bookmarkEnd w:id="321"/>
    <w:bookmarkStart w:name="z326" w:id="322"/>
    <w:p>
      <w:pPr>
        <w:spacing w:after="0"/>
        <w:ind w:left="0"/>
        <w:jc w:val="both"/>
      </w:pPr>
      <w:r>
        <w:rPr>
          <w:rFonts w:ascii="Times New Roman"/>
          <w:b w:val="false"/>
          <w:i w:val="false"/>
          <w:color w:val="000000"/>
          <w:sz w:val="28"/>
        </w:rPr>
        <w:t xml:space="preserve">
      реттік нөмірі 22-жол мынадай редакцияда жазылсын: </w:t>
      </w:r>
    </w:p>
    <w:bookmarkEnd w:id="322"/>
    <w:bookmarkStart w:name="z327" w:id="323"/>
    <w:p>
      <w:pPr>
        <w:spacing w:after="0"/>
        <w:ind w:left="0"/>
        <w:jc w:val="both"/>
      </w:pPr>
      <w:r>
        <w:rPr>
          <w:rFonts w:ascii="Times New Roman"/>
          <w:b w:val="false"/>
          <w:i w:val="false"/>
          <w:color w:val="000000"/>
          <w:sz w:val="28"/>
        </w:rPr>
        <w:t>
      "</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24"/>
          <w:p>
            <w:pPr>
              <w:spacing w:after="20"/>
              <w:ind w:left="20"/>
              <w:jc w:val="both"/>
            </w:pPr>
            <w:r>
              <w:rPr>
                <w:rFonts w:ascii="Times New Roman"/>
                <w:b w:val="false"/>
                <w:i w:val="false"/>
                <w:color w:val="000000"/>
                <w:sz w:val="20"/>
              </w:rPr>
              <w:t>
Инфекцияның аса қауіпті табиғи ошақтары аумақтарында халықтың</w:t>
            </w:r>
          </w:p>
          <w:bookmarkEnd w:id="324"/>
          <w:p>
            <w:pPr>
              <w:spacing w:after="20"/>
              <w:ind w:left="20"/>
              <w:jc w:val="both"/>
            </w:pPr>
            <w:r>
              <w:rPr>
                <w:rFonts w:ascii="Times New Roman"/>
                <w:b w:val="false"/>
                <w:i w:val="false"/>
                <w:color w:val="000000"/>
                <w:sz w:val="20"/>
              </w:rPr>
              <w:t>
санитариялық-эпидемиологиялық саламаттылығын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25"/>
          <w:p>
            <w:pPr>
              <w:spacing w:after="20"/>
              <w:ind w:left="20"/>
              <w:jc w:val="both"/>
            </w:pPr>
            <w:r>
              <w:rPr>
                <w:rFonts w:ascii="Times New Roman"/>
                <w:b w:val="false"/>
                <w:i w:val="false"/>
                <w:color w:val="000000"/>
                <w:sz w:val="20"/>
              </w:rPr>
              <w:t>
1. Биоқауіпсіздікті қамтамасыз ету және Қазақстан Республикасындағы халықтың денсаулығына қауіпті биологиялық факторлардың әсер ету деңгейін төмендету:</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1.1. Қазақстан Республикасының аумағындағы табиғи оба ошақтарының эпизоотиялық жай-күйіне және оба бойынша энзоотиялық аумақта жүргізілген санитариялық-профилактикалық іс-шараларға мониторинг жүргізу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Қазақстан Республикасының аумағында тырысқақ бойынша жүргізілетін іс-шараларды мониторингтеу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Зерттеп-қаралатын аумақтың эпидемиологиялық жағдайын бағалау үшін аса қауіпті және зооноздық инфекциялар қоздырғыштарының болуы тұрғысында зертханалық зерттеулерді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Науқаспен, аса қауіпті инфекциямен ауырады деп күдік туғызатын адаммен және (немесе) ауыл шаруашылығы жануарларымен қатынаста болған кезде биологиялық қауіп-қатерлерге және жұқтырудан жеке биологиялық қорғау әдістеріне ден қоюға дайындықты арттыру мәселелері бойынша Алматы қаласы бойынша және басқа қалаларда, облыстарда алғашқы медициналық-санитариялық көмек буындарының қызметкерлерімен оқу-жаттығулар, нұсқамалар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1.5. Науқастардан және аса қауіпті инфекциялармен (бактериологиялық, иммунологиялық, молекулярлық-генетикалық) ауырады деп күдік туғызатын қатынаста болған адамдардан алынған материалды зертханалық зерттеу. Аса қауіпті инфекциялар қоздырғыштарының арнайы гендерінің ДНҚ детекциялауға арналған праймерлерді синтездеу.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Аса қауіпті инфекциялардың табиғи ошақтарындағы биологиялық тәуекелдерді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2.1. Дүниежүзілік денсаулық сақтау ұйымының, ProMed халықаралық ақпараттық желісінің ақпаратын, ресми деректерін және басқа да қолжетімді дереккөздерді жинау және біріктіру, әлемдегі аса қауіпті инфекциялармен сырқаттанушылықты бағалау және ай сайынғы талдауды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2.2. Геоақпараттық жүйелерде аса қауіпті инфекциялар бойынша Қазақстан Республикасының эпизоотологиялық жай-күйінің талдамалық, ахуалдық және болжамды электрондық карталарын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және өндірістік жұмыстар: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3.1. Полимеразды тізбекті реакция әдісімен аса қауіпті инфекциялар қоздырғыштарының штаммдарын молекулярлық-генетикалық зерделеу. Мультилокустық VNTR талдауды (MLVA) пайдалана отырып, аса қауіпті инфекциялар қоздырғыштарының штаммдарын және Қазақстан Республикасының аумағында бөлінген аса қауіпті инфекциялар қоздырғыштарының штаммдарын түрішілік саралау үшін Мelt-MAMA әдісімен SNP локустары бойынша генетикалық типтеу. Полимеразды тізбекті реакция жүргізу және Мelt-MAMA әдісімен бірлі-жарымды нуклеотидтік алмастыруларды (SNP) детекциялау үшін ерекшелікті олигонуклеотидтерді синтездеу, амплификацияның оңтайлы параметрлерін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3.2. 2024 жылға обаға қарсы күрес станцияларының өтінімдеріне сәйкес аса қауіпті инфекцияларды диагностикалау үшін иммунобиологиялық және диагностикалық препараттар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3.3. Патогенділіктің I-II топтарындағы инфекциялардың қоздырғыштарымен жұмыс істеу кезінде пайдаланылатын нұсқаулық-әдістемелік құжаттарды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Микроорганизмдердің ұлттық және жұмыс коллекцияларының өміршеңдігін қолдау бойынша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4.1. Аса қауіпті және зооноздық инфекциялардың жаңадан бөлінген штаммдарын паспорттау.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4.2. Аса қауіпті инфекциялардың коллекциялық штаммдарын депонирлеу.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4.3. Микроорганизмдер коллекциясы штаммдарының негізгі биологиялық қасиеттерінің өміршеңдігін қолдау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Денсаулық сақтау саласындағы биоқауіпсіздікті қамтамасыз ету бойынша Қазақстан Республикасы Денсаулық сақтау министрлігі Санитариялық- эпидемиологиялық бақылау комитетінің "Обаға қарсы күрес станциялары" мемлекеттік мекеме қызметін талдау және бағалау:</w:t>
            </w:r>
          </w:p>
          <w:p>
            <w:pPr>
              <w:spacing w:after="20"/>
              <w:ind w:left="20"/>
              <w:jc w:val="both"/>
            </w:pPr>
            <w:r>
              <w:rPr>
                <w:rFonts w:ascii="Times New Roman"/>
                <w:b w:val="false"/>
                <w:i w:val="false"/>
                <w:color w:val="000000"/>
                <w:sz w:val="20"/>
              </w:rPr>
              <w:t>
5.1 Ұйымдастыру-әдістемелік жұмыс бойынша, объектілердің физикалық қорғалу жағдайы бойынша, зертханалардағы биологиялық тәуекелдерді бағалау бойынша обаға қарсы күрес станцияларының қызметін талдау және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6"/>
          <w:p>
            <w:pPr>
              <w:spacing w:after="20"/>
              <w:ind w:left="20"/>
              <w:jc w:val="both"/>
            </w:pPr>
            <w:r>
              <w:rPr>
                <w:rFonts w:ascii="Times New Roman"/>
                <w:b w:val="false"/>
                <w:i w:val="false"/>
                <w:color w:val="000000"/>
                <w:sz w:val="20"/>
              </w:rPr>
              <w:t>
070 "Қоғамдық денсаулықты сақтау",</w:t>
            </w:r>
          </w:p>
          <w:bookmarkEnd w:id="326"/>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1 014 600</w:t>
            </w:r>
          </w:p>
        </w:tc>
      </w:tr>
    </w:tbl>
    <w:bookmarkStart w:name="z348" w:id="327"/>
    <w:p>
      <w:pPr>
        <w:spacing w:after="0"/>
        <w:ind w:left="0"/>
        <w:jc w:val="both"/>
      </w:pPr>
      <w:r>
        <w:rPr>
          <w:rFonts w:ascii="Times New Roman"/>
          <w:b w:val="false"/>
          <w:i w:val="false"/>
          <w:color w:val="000000"/>
          <w:sz w:val="28"/>
        </w:rPr>
        <w:t>
      ";</w:t>
      </w:r>
    </w:p>
    <w:bookmarkEnd w:id="327"/>
    <w:bookmarkStart w:name="z349" w:id="328"/>
    <w:p>
      <w:pPr>
        <w:spacing w:after="0"/>
        <w:ind w:left="0"/>
        <w:jc w:val="both"/>
      </w:pPr>
      <w:r>
        <w:rPr>
          <w:rFonts w:ascii="Times New Roman"/>
          <w:b w:val="false"/>
          <w:i w:val="false"/>
          <w:color w:val="000000"/>
          <w:sz w:val="28"/>
        </w:rPr>
        <w:t xml:space="preserve">
      реттік нөмірі 37-жол мынадай редакцияда жазылсын: </w:t>
      </w:r>
    </w:p>
    <w:bookmarkEnd w:id="328"/>
    <w:bookmarkStart w:name="z350" w:id="329"/>
    <w:p>
      <w:pPr>
        <w:spacing w:after="0"/>
        <w:ind w:left="0"/>
        <w:jc w:val="both"/>
      </w:pPr>
      <w:r>
        <w:rPr>
          <w:rFonts w:ascii="Times New Roman"/>
          <w:b w:val="false"/>
          <w:i w:val="false"/>
          <w:color w:val="000000"/>
          <w:sz w:val="28"/>
        </w:rPr>
        <w:t>
      "</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тілді және Қазақстан халқының басқа да тілдерін дамыту саласында қызметтер ұсыну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мемлекеттік тіл саясатын іске асыру жөніндегі іс-шараларды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"Шайсұлтан Шаяхметов атындағы "Тіл-Қазына" ұлттық ғылыми-практикалық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0"/>
          <w:p>
            <w:pPr>
              <w:spacing w:after="20"/>
              <w:ind w:left="20"/>
              <w:jc w:val="both"/>
            </w:pPr>
            <w:r>
              <w:rPr>
                <w:rFonts w:ascii="Times New Roman"/>
                <w:b w:val="false"/>
                <w:i w:val="false"/>
                <w:color w:val="000000"/>
                <w:sz w:val="20"/>
              </w:rPr>
              <w:t>
230 "Мемлекеттік тілді және Қазақстан халқының басқа да тілдерін дамыту",</w:t>
            </w:r>
          </w:p>
          <w:bookmarkEnd w:id="330"/>
          <w:p>
            <w:pPr>
              <w:spacing w:after="20"/>
              <w:ind w:left="20"/>
              <w:jc w:val="both"/>
            </w:pPr>
            <w:r>
              <w:rPr>
                <w:rFonts w:ascii="Times New Roman"/>
                <w:b w:val="false"/>
                <w:i w:val="false"/>
                <w:color w:val="000000"/>
                <w:sz w:val="20"/>
              </w:rPr>
              <w:t>
100 "Мемлекеттік тілді және Қазақстан халқының басқа да тілдерін дамытуды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1 084 020</w:t>
            </w:r>
          </w:p>
        </w:tc>
      </w:tr>
    </w:tbl>
    <w:bookmarkStart w:name="z352" w:id="331"/>
    <w:p>
      <w:pPr>
        <w:spacing w:after="0"/>
        <w:ind w:left="0"/>
        <w:jc w:val="both"/>
      </w:pPr>
      <w:r>
        <w:rPr>
          <w:rFonts w:ascii="Times New Roman"/>
          <w:b w:val="false"/>
          <w:i w:val="false"/>
          <w:color w:val="000000"/>
          <w:sz w:val="28"/>
        </w:rPr>
        <w:t>
      ";</w:t>
      </w:r>
    </w:p>
    <w:bookmarkEnd w:id="331"/>
    <w:bookmarkStart w:name="z353" w:id="33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20-қосымшалар</w:t>
      </w:r>
      <w:r>
        <w:rPr>
          <w:rFonts w:ascii="Times New Roman"/>
          <w:b w:val="false"/>
          <w:i w:val="false"/>
          <w:color w:val="000000"/>
          <w:sz w:val="28"/>
        </w:rPr>
        <w:t xml:space="preserve"> осы қаулыға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сәйкес жаңа редакцияда жазылсын.</w:t>
      </w:r>
    </w:p>
    <w:bookmarkEnd w:id="332"/>
    <w:bookmarkStart w:name="z354" w:id="333"/>
    <w:p>
      <w:pPr>
        <w:spacing w:after="0"/>
        <w:ind w:left="0"/>
        <w:jc w:val="both"/>
      </w:pPr>
      <w:r>
        <w:rPr>
          <w:rFonts w:ascii="Times New Roman"/>
          <w:b w:val="false"/>
          <w:i w:val="false"/>
          <w:color w:val="000000"/>
          <w:sz w:val="28"/>
        </w:rPr>
        <w:t>
      3. Қазақстан Республикасының Қаржы министрлігі мүдделі республикалық бюджеттік бағдарламалардың әкімшілерімен бірлесіп тиісті қаржы жылына арналған міндеттемелер мен төлемдер бойынша жиынтық қаржыландыру жоспарына өзгерістер енгізсін.</w:t>
      </w:r>
    </w:p>
    <w:bookmarkEnd w:id="333"/>
    <w:bookmarkStart w:name="z355" w:id="334"/>
    <w:p>
      <w:pPr>
        <w:spacing w:after="0"/>
        <w:ind w:left="0"/>
        <w:jc w:val="both"/>
      </w:pPr>
      <w:r>
        <w:rPr>
          <w:rFonts w:ascii="Times New Roman"/>
          <w:b w:val="false"/>
          <w:i w:val="false"/>
          <w:color w:val="000000"/>
          <w:sz w:val="28"/>
        </w:rPr>
        <w:t>
      4. Осы қаулы 2024 жылғы 1 қаңтардан бастап қолданысқа енгізіледі.</w:t>
      </w:r>
    </w:p>
    <w:bookmarkEnd w:id="3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28 маусымдағы</w:t>
            </w:r>
            <w:r>
              <w:br/>
            </w:r>
            <w:r>
              <w:rPr>
                <w:rFonts w:ascii="Times New Roman"/>
                <w:b w:val="false"/>
                <w:i w:val="false"/>
                <w:color w:val="000000"/>
                <w:sz w:val="20"/>
              </w:rPr>
              <w:t>№ 515 қаулысына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8" w:id="335"/>
    <w:p>
      <w:pPr>
        <w:spacing w:after="0"/>
        <w:ind w:left="0"/>
        <w:jc w:val="left"/>
      </w:pPr>
      <w:r>
        <w:rPr>
          <w:rFonts w:ascii="Times New Roman"/>
          <w:b/>
          <w:i w:val="false"/>
          <w:color w:val="000000"/>
        </w:rPr>
        <w:t xml:space="preserve"> 2024 жылға арналған республикалық бюджет көрсеткіштерін түзету</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ББӘ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БҒД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Өзгерістер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4 999 221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Үкіметінің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307 108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-395 923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Сыртқы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ұйымдарға, өзге де халықаралық және басқа органдарға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бағыттағы үкіметтік емес ұйымдардың қызметін гранттық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3 444 503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мемлекеттік бюджетті атқаруды және оның атқарылуын бақылауды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-3 230 273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топография-геодезия және картография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жүзеге асырылатын жобаларды зерттеулердің іске асырылуын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Стратегиялық жоспарлау және реформалар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333 920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 қалыптастыруға және тиімді іске асыруға жәрдемдесу жөніндегі көрсетілетін қызметтер, стратегиялық жоспарлау, мемлекеттік статистикалық қызмет салаларында мемлекеттік саясатты жүзеге асыру, мемлекеттік басқару жүйесі мен квазимемлекеттік секторды жетілдіруге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Бәсекелестікті қорғау және дамыту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210 117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қорғау және монополистік қызметті шектеу саласындағы мемлекеттік саясатты қалыптастыру жөніндегі уәкілетті органның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Қаржылық мониторинг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653 733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заңдастыруға (жылыстатуға) және терроризмді қаржыландыруға қарсы іс-қимылды, экономикалық және қаржылық құқық бұзушылықтарға қарсы күресті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Орталық сайлау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-245 277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аудандардың (облыстық маңызы бар қалалардың) әкімдерін сайлауды қамтамасыз етуге және өткізуге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4 008 404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мемлекеттік функциялары мен өкілеттіктерін жүзеге асыруды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4 161 702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үшін автомашиналар паркін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-4 234 183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-4 234 183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органдар мен мекемелердің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-4 234 183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395 923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Сыбайлас жемқорлыққа қарсы іс-қимыл агенттігі (Сыбайлас жемқорлыққа қарсы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қылмыстарға қарсы іс-қимыл жөніндегі бірыңғай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қылмыстарға және құқық бұзушылықтарға қарсы іс-қимыл бойынша жедел-іздестіру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Оқу-ағарту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-205 122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педагогтерінің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Еңбек және халықты әлеуметтiк қорғау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-540 608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көші-қон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-733 403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және үздік практикаларды ілгерілету, бизнес пен инвестицияларды дамыту арқылы Қазақстанның "жасыл экономикаға" жылдам көшуіне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Ауыл шаруашылығы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өнiмiн өндіруді, өткізуді дамыту үшін жағдай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 туралы ақпаратқа қолжетімділікті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Су ресурстары және ирригация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-376 986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66 057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күзету, қорғау, өсімін молайту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2 230 273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Көлік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-885 035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-537 340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саласындағы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-165 127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жобаларының,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жобаларын және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-1 013 670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 пайдалану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28 маусымдағы</w:t>
            </w:r>
            <w:r>
              <w:br/>
            </w:r>
            <w:r>
              <w:rPr>
                <w:rFonts w:ascii="Times New Roman"/>
                <w:b w:val="false"/>
                <w:i w:val="false"/>
                <w:color w:val="000000"/>
                <w:sz w:val="20"/>
              </w:rPr>
              <w:t>№ 515 қаулысына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2-қосымша</w:t>
            </w:r>
          </w:p>
        </w:tc>
      </w:tr>
    </w:tbl>
    <w:bookmarkStart w:name="z361" w:id="336"/>
    <w:p>
      <w:pPr>
        <w:spacing w:after="0"/>
        <w:ind w:left="0"/>
        <w:jc w:val="left"/>
      </w:pPr>
      <w:r>
        <w:rPr>
          <w:rFonts w:ascii="Times New Roman"/>
          <w:b/>
          <w:i w:val="false"/>
          <w:color w:val="000000"/>
        </w:rPr>
        <w:t xml:space="preserve"> Қазақстан Республикасы Президентiнiң Іс Басқармасының, Төтенше жағдайлар, Қорғаныс министрліктерінің басым республикалық бюджеттік инвестицияларының тізбесі</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28 маусымдағы</w:t>
            </w:r>
            <w:r>
              <w:br/>
            </w:r>
            <w:r>
              <w:rPr>
                <w:rFonts w:ascii="Times New Roman"/>
                <w:b w:val="false"/>
                <w:i w:val="false"/>
                <w:color w:val="000000"/>
                <w:sz w:val="20"/>
              </w:rPr>
              <w:t>№ 515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7-қосымша</w:t>
            </w:r>
          </w:p>
        </w:tc>
      </w:tr>
    </w:tbl>
    <w:bookmarkStart w:name="z364" w:id="33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Қазақстан Республикасында мүгедектігі бар адамдардың құқықтарын қамтамасыз етуге және өмір сүру сапасын жақсартуға берілетін ағымдағы нысаналы трансферттердің сомаларын бөлу</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i w:val="false"/>
                <w:color w:val="000000"/>
                <w:sz w:val="20"/>
              </w:rPr>
              <w:t xml:space="preserve">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 bifida" диагнозы бар мүгедектігі бар адамдарды бір реттік қолданылатын майланған катетерлермен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міндетті гигиеналық құралдармен (жөргектер) қамтамасыз ету нормаларын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ментальді бұзушылықтары бар балаларға санаторий-курорттық емдеу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17 960 676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661 939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16 024 855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1 273 882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28 маусымдағы</w:t>
            </w:r>
            <w:r>
              <w:br/>
            </w:r>
            <w:r>
              <w:rPr>
                <w:rFonts w:ascii="Times New Roman"/>
                <w:b w:val="false"/>
                <w:i w:val="false"/>
                <w:color w:val="000000"/>
                <w:sz w:val="20"/>
              </w:rPr>
              <w:t>№ 515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15-қосымша</w:t>
            </w:r>
          </w:p>
        </w:tc>
      </w:tr>
    </w:tbl>
    <w:bookmarkStart w:name="z368" w:id="33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жер учаскелерін мемлекет мұқтажы үшін алып қоюға берілетін ағымдағы нысаналы трансферттердің сомаларын бөлу</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28 маусымдағы</w:t>
            </w:r>
            <w:r>
              <w:br/>
            </w:r>
            <w:r>
              <w:rPr>
                <w:rFonts w:ascii="Times New Roman"/>
                <w:b w:val="false"/>
                <w:i w:val="false"/>
                <w:color w:val="000000"/>
                <w:sz w:val="20"/>
              </w:rPr>
              <w:t>№ 515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20-қосымша</w:t>
            </w:r>
          </w:p>
        </w:tc>
      </w:tr>
    </w:tbl>
    <w:bookmarkStart w:name="z371" w:id="339"/>
    <w:p>
      <w:pPr>
        <w:spacing w:after="0"/>
        <w:ind w:left="0"/>
        <w:jc w:val="left"/>
      </w:pPr>
      <w:r>
        <w:rPr>
          <w:rFonts w:ascii="Times New Roman"/>
          <w:b/>
          <w:i w:val="false"/>
          <w:color w:val="000000"/>
        </w:rPr>
        <w:t xml:space="preserve"> Облыстық бюджеттерге аудандардың (облыстық маңызы бар қалалардың) әкімдерін сайлауды қамтамасыз етуге және өткізуге берілетін ағымдағы нысаналы трансферттердің сомаларын бөлу</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2 886 051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321 779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426 746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