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9308" w14:textId="df79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"Төтенше жағдай салдарынан тұрғын үйсіз қалған азаматтарға тұрғын үй беру қағидаларын бекіту туралы" 2014 жылғы 21 қарашадағы № 1222 және "Табиғи сипаттағы төтенше жағдайлар салдарынан зардап шеккендерге келтірілген зиянды (нұқсанды) өтеу қағидаларын бекіту туралы" 2014 жылғы 19 желтоқсандағы № 1358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4 маусымдағы № 435 қаулысы. Күші жойылды - Қазақстан Республикасы Үкіметінің 2026 жылғы 30 сәуірдегі № 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30.04.2026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03.12.2025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"Табиғи сипаттағы төтенше жағдайлар салдарынан зардап шеккендерге келтірілген зиянды (нұқсанды) өтеу қағидаларын бекіту туралы" Қазақстан Республикасы Үкіметінің 2014 жылғы 19 желтоқсандағы № 1358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сипаттағы төтенше жағдайлар салдарынан зардап шеккендерге келтірілген зиянды (нұқсанды)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Жекелеген жағдайларда табиғи және техногендік сипаттағы төтенше жағдайлар кезінде тұрғынжайға уақытша (маусымдық) тұруға арналған қираған немесе әкімшілік-аумақтық бірлік аумағында төтенше жағдай жарияланған кезде меншік құқығында басқа тұрғынжайы жоқ меншік иелері және олардың отбасылары үшін тұруға жарамсыз болып қалған құрылыс жатады.";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Меншік иесінде, оның жұбайында (зайыбында) және кәмелетке толмаған балаларында уақытша (маусымдық) тұруға арналған, осы Қағидалардың 2-тармағының екінші бөлігінде көзделген бірнеше құрылысжай болған жағдайда құрылысжайлардың біреуі ғана өтелуге тиіс.";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Табиғи сипаттағы төтенше жағдай салдарынан тұрғынжайға ішінара зақым келген жағдайда жергілікті атқарушы орган техникалық тексеру және сметалық құжаттама негізінде оны қалпына келтіру тетіктерінің бірін мыналар арқылы айқындайды: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жөндеу жұмыстарын жүргізу үшін мердігер ұйымды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жөндеу жұмыстарын өз бетінше жүзеге асыру туралы шешім қабылдаған азаматтарға шығыстарды төлеу.".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03.12.2025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