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27d9" w14:textId="e042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кейбір мәселелері" туралы Қазақстан Республикасы Үкіметінің 2005 жылғы 6 сәуірдегі № 310 және "Табиғи сипаттағы төтенше жағдайлар салдарынан зардап шеккендерге келтірілген зиянды (нұқсанды) өтеу қағидаларын бекіту туралы" 2014 жылғы № 1358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23 сәуірдегі № 317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20-1) тармақшамен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агроөнеркәсіптік кешен субъектілерінің қарыздарын кепілдендіру кезінде комиссияның бір бөлігін және қарыздарын сақтандыру кезінде сақтандыру сыйлықақыларының бір бөлігін өтеуді қамтамасыз етеді;";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агроөнеркәсіптік кешен саласындағы жобаларға кредит беру, сондай-ақ ауылдық елді мекендерде және шағын қалаларда микрокредит беру және лизинг қағидаларын әзірлейді және бекітеді;";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508-121) және 508-122) тармақшалармен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"508-121) агроөнеркәсіптік кешен субъектілеріне кредит беру және лизинг кезінде қаржы институттарының сыйақы мөлшерлемелерін тікелей субсидиялауды жүзеге асырады;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508-122) ауыл шаруашылығы саласында табиғи сипаттағы төтенше жағдайлар нәтижесінде жеке және заңды тұлғаларға келтірілген залалды өтеу қағидаларын әзірлейді және бекітеді;" 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30.04.2026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30.04.2026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