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4d90" w14:textId="4fe4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19 сәуірдегі № 304 қаулысы. Күші жойылды - Қазақстан Республикасы Үкіметінің 2026 жылғы 30 сәуірдегі № 348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30.04.2026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03.12.2025 </w:t>
      </w:r>
      <w:r>
        <w:rPr>
          <w:rFonts w:ascii="Times New Roman"/>
          <w:b w:val="false"/>
          <w:i w:val="false"/>
          <w:color w:val="ff0000"/>
          <w:sz w:val="28"/>
        </w:rPr>
        <w:t>№ 1033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4"/>
    <w:bookmarkStart w:name="z4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"Табиғи сипаттағы төтенше жағдайлар салдарынан зардап шеккендерге келтірілген зиянды (нұқсанды) өтеу қағидаларын бекіту туралы" Қазақстан Республикасы Үкіметінің 2014 жылғы 19 желтоқсандағы № 1358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4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Табиғи сипаттағы төтенше жағдайлар салдарынан зардап шеккендерге келтірілген зиянды (нұқсанды) өтеу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Қағидалардың талаптары Қазақстан Республикасының Сәулет, қала құрылысы және құрылыс қызметі туралы заңнамасына сәйкес жылжымайтын мүлік объектілеріне жатпайтын уақытша құрылыстарға, шаруашылық-тұрмыстық және өзге құрылыстарға, сондай-ақ заңсыз салынған объектілерге, бағалы киімге, сән-салтанат заттарына не қымбат бағалы металдардан жасалған, көркемдік құндылығы бар заттарға, сондай-ақ төтенше жағдайлар туындаған кезде сақтандыру объектісі болып табылған, Қазақстан Республикасының азаматтық заңнамасында айқындалған тәртіппен сақтандырушының қаражаты есебінен өтелетін мүлікке қолданылмайды.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және техногендік сипаттағы төтенше жағдайлар кезіндегі жекелеген жағдайларда тұрғынжайға уақытша (маусымдық) тұруға арналған, қираған немесе әкімшілік-аумақтық бірлік аумағында төтенше жағдай жарияланған кезде меншік құқығында басқа тұрғынжайы жоқ меншік иелері үшін тұруға жарамсыз болып қалған құрылыс жатады."; 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9-1-тармақпен толықтырылсын: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Табиғи және техногендік сипаттағы төтенше жағдай салдарынан тұрғынжай үйге ішінара зақым келген жағдайда жергілікті атқарушы орган техникалық тексеру және сметалық құжаттама негізінде оны мынадай жолмен қалпына келтіру тетіктерінің бірін айқындайды: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жөндеу жұмыстарын жүргізу үшін мердігер ұйымды тарту;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жөндеу жұмыстарын өз бетінше жүзеге асыру туралы шешім қабылдаған азаматтардың шығыстарын төлеу.";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14-1-тармақпен толықтырылсын: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Қаражат бөлу туралы шешім қабылданғаннан кейін жергілікті атқарушы орган 5 жұмыс күні ішінде тұрғын үй иесімен жөндеу жұмыстарын мердігер ұйымның жүзеге асыруына немесе жөндеу жұмыстарын өз бетінше жүзеге асыру үшін қаражат төлеуге келісім жасасады.</w:t>
      </w:r>
    </w:p>
    <w:bookmarkEnd w:id="14"/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Жөндеу жұмыстары өз бетінше жүзеге асырылатын болса, келісімде төлем алған тұрғынжай иесінің төлем күнінен бастап алты ай ішінде қалпына келтіру жұмыстарының орындалғаны туралы фото тіркеп есеп беруі туралы ақпарат қамтылады.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есеп ұсынылмаған жағдайда жергілікті атқарушы орган бөлінген қаражатты қайтаруға мәжбүрлеу туралы сот органдарына жүгінуге құқылы.";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15-1-тармақпен толықтырылсын:</w:t>
      </w:r>
    </w:p>
    <w:bookmarkEnd w:id="17"/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Азаматтар жөндеу жұмыстарын өз бетінше жүзеге асырған кезде қаражат екінші деңгейдегі банктерде, Ұлттық пошта операторында немесе банк операцияларының жекелеген түрлерін жүргізуге лицензиясы бар өзге ұйымдарда ашылған азаматтардың дербес немесе карт-шотына аударылады.".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