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988" w14:textId="e8d6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сәуірдегі № 291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 Басқарушылар кеңестеріндегі Қазақстан Республикасының өкілдері болып тағайындалсын: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Валюта Қоры: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 Ұлттық Банкінің Төрағасы Тимур Мұратұлы Сүлейменов (келісу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Қаржы вице-министрі Дәурен Маратұлы Кеңбейіл;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Қайта құру және Даму банкі: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 Премьер-Министрінің орынбасары - Ұлттық экономика министрі Нұрлан Серікұлы Байбазаров,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Ұлттық экономика вице-министрі Абзал Әлиұлы Әбдікәрімов;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Еуропа Қайта құру және Даму банкі: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Республикасының Қаржы министрі Мәди Төкешұлы Такиев,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Қаржы вице-министрі Дәурен Маратұлы Кеңбейіл;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Азия Даму Банкі: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 Премьер-Министрінің орынбасары - Ұлттық экономика министрі Нұрлан Серікұлы Байбазаров,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Қаржы вице-министрі Дәурен Маратұлы Кеңбейіл;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Азия Инфрақұрылымдық Инвестициялар Банкі: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 Премьер-Министрінің орынбасары - Ұлттық экономика министрі Нұрлан Серікұлы Байбазаров,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Көлік вице-министрі Сәтжан Әйтенұлы Аблалиев;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 Даму Банкі: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- Қазақстан Республикасы Премьер-Министрінің орынбасары - Ұлттық экономика министрі Нұрлан Серікұлы Байбазаров,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Қаржы вице-министрі Дәурен Маратұлы Кеңбейіл.".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