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2e03b" w14:textId="832e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 Каспий теңізі ғылыми-зерттеу институты" коммерциялық емес акционерлік қоғамын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2024 жылғы 25 қаңтардағы № 36 қаулысы.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"Мемлекеттік мүлік туралы" Қазақстан Республикасының Заңы 11-бабының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Жарғылық капиталына мемлекет жүз пайыз қатысатын "Қазақ Каспий теңізі ғылыми-зерттеу институты" коммерциялық емес акционерлік қоғамы (бұдан әрі – КеАҚ) құрылсын.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КеАҚ қызметінің негізгі нысанасы Каспий теңізінің қазақстандық секторында Каспий теңізінің табиғи ресурстарын сақтау және олардың өсімін молайту тұрғысынан қоршаған ортаға мониторинг және ғылыми-зерттеу жұмыстарын жүргізу, Каспий теңізі маңындағы мемлекеттердің ғылыми-зеттеу институттары мен ұйымдарының ынтымақтастығын нығайту болып айқындалсын.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Қазақстан Республикасының Экология және табиғи ресурстар министрлігі осы қаулыға қосымшаға сәйкес өзінің балансындағы республикалық мүлік есебінен КеАҚ жарғылық капиталын қалыптастыруды қамтамасыз етсін.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Үкіметінің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Қазақстан Республикасы Қаржы министрлігінің Мемлекеттік мүлік және жекешелендіру комитеті Қазақстан Республикасының Экология және табиғи ресурстар министрлігімен бірлесіп заңнамада белгіленген тәртіппен:</w:t>
      </w:r>
    </w:p>
    <w:bookmarkEnd w:id="4"/>
    <w:bookmarkStart w:name="z4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КеАҚ жарғысын бекітуді;</w:t>
      </w:r>
    </w:p>
    <w:bookmarkEnd w:id="5"/>
    <w:bookmarkStart w:name="z4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тіркеу үшін КеАҚ атынан құжаттарға қол қоюға, қаржы-шаруашылық қызметті жүзеге асыруға және басқару органдары құрылғанға дейін үшінші тараптардың алдында оның мүдделерін білдіруге уәкілетті тұлғаны сайлауды;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КеАҚ-ны әділет органдарында мемлекеттік тіркеуді;</w:t>
      </w:r>
    </w:p>
    <w:bookmarkEnd w:id="7"/>
    <w:bookmarkStart w:name="z5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Экология және табиғи ресурстар министрлігіне КеАҚ акцияларының мемлекеттік пакетін иелену және пайдалану құқықтарын беруді;</w:t>
      </w:r>
    </w:p>
    <w:bookmarkEnd w:id="8"/>
    <w:bookmarkStart w:name="z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осы қаулыдан туындайтын өзге де шараларды қабылдауды қамтамасыз етсін.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ҚР Үкіметінің 06.12.2024 </w:t>
      </w:r>
      <w:r>
        <w:rPr>
          <w:rFonts w:ascii="Times New Roman"/>
          <w:b w:val="false"/>
          <w:i w:val="false"/>
          <w:color w:val="00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Қоса беріліп отырған Қазақстан Республикасы Үкіметінің кейбір шешімдеріне енгізілетін </w:t>
      </w:r>
      <w:r>
        <w:rPr>
          <w:rFonts w:ascii="Times New Roman"/>
          <w:b w:val="false"/>
          <w:i w:val="false"/>
          <w:color w:val="000000"/>
          <w:sz w:val="28"/>
        </w:rPr>
        <w:t>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Осы қаулы қол қойылған күнінен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 Каспий теңізі ғылыми-зерттеу институты" коммерциялық емес акционерлік қоғамының жарғылық капиталын төлеуге берілетін республикалық мүліктің тізбесі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ҚР Үкіметінің 06.12.2024 </w:t>
      </w:r>
      <w:r>
        <w:rPr>
          <w:rFonts w:ascii="Times New Roman"/>
          <w:b w:val="false"/>
          <w:i w:val="false"/>
          <w:color w:val="ff0000"/>
          <w:sz w:val="28"/>
        </w:rPr>
        <w:t>№ 1031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Экология және табиғи ресурстар министрлігінің балансындағы мүлік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қаласы, 4 "А" шағын ауданы, 19-ғимарат мекенжайы бойынша, ауданы 0,7987 га, кадастрлық нөмірі 13:200:010:230 жер учаскесінде орналасқан әкімшілік ғимарат, жалпы ауданы 1640,5 ш.м, кадастрлық нөмірі 13:200:010:230:19/А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0,7987 га жер учаскесінде орналасқан қоршау, кадастрлық нөмірі 13:200:010:230:19/II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0,7987 га жер учаскесінде орналасқан төсем, кадастрлық нөмірі 13:200:010:230:19/I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порттың РОЕ коммутаторы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IP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IP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PTZ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CD 245 ішкі күмбезді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ауа райына жарайтын, күндізгі/түнгі 1/3 420 ТВЛ түсті бейнекамерасы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КРС 132 AV-Tech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Ауабаптағыш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Almacom ACH 018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Almacom ACH 09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09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12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18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ACH 24 H1 ауабаптағышы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Күмбезді камера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циркуляциялық сорғы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Sanivort 605A сорғы кәріз станциясы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Тіркеуіш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CHIGO сплит-жүйесі, 12-ші ALBA сериясы, 36 ш.м (ауабаптағыш)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Фантазия FS-07H сплит-жүйесі (ауа баптағыш)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 фазалы көп тарифті жиынтықтағы Дала электрондық есептегіші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Турникет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Кронштейні бар көше камерасы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COP DVR 162M цифрлық бейнетіркеуіші, 16 арналы, 500 Gb (бейнебақылау жүйесі)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Экстендер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Кабинетке арналған перделер (шілтер перде)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Қабылдау бөлмесіне арналған перделер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Жалюзи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жиынтық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Лазерлік принтер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құрылғы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B205NI монохромды көпфункционалды құрылғысы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А4 B205NI (2020)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Ricoh LE SP C360DNw түсті принтері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XEROX B205NI монохромды көпфункционалды құрылғысы (принтер)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Pantum P2500w принтері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2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Қазақстан Республикасы Үкіметінің кейбір шешімдеріне енгізілетін толықтырулар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"Акциялардың мемлекеттік пакеттеріне мемлекеттік меншіктің түрлері және ұйымдарға қатысудың мемлекеттік үлестері туралы" Қазақстан Республикасы Үкіметінің 1999 жылғы 12 сәуірдегі № 405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bookmarkStart w:name="z3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3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"Маңғыстау облысы" деген бөлім мынадай мазмұндағы реттік нөмірі 236-12-жолмен толықтырылсын: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"236-12. "Қазақ Каспий теңізі ғылыми-зерттеу институты" коммерциялық емес акционерлік қоғамы".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"Республикалық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туралы" Қазақстан Республикасы Үкіметінің 1999 жылғы 27 мамырдағы № 659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Республикасының Су ресурстары және ирригация министрлігіне" деген бөлім мынадай мазмұндағы реттік нөмірі 408-1-жолмен толықтырылсын: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"408-1. "Қазақ Каспий теңізі ғылыми-зерттеу институты" коммерциялық емес акционерлік қоғамы".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Су ресурстары және ирригация министрлігінің кейбір мәселелері" туралы Қазақстан Республикасы Үкіметінің 2023 жылғы 4 қазандағы № 863 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Су ресурстары және ирригация министрлігі туралы 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Министрліктің және оның ведомстволарының қарамағындағы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1-1) тармақшамен толықтырылсын: </w:t>
      </w:r>
    </w:p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"1-1) "Қазақ Каспий теңізі ғылыми-зерттеу институты" коммерциялық емес акционерлік қоғамы".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