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37125" w14:textId="2d371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Өндірушілердің (импорттаушылардың) кеңейтілген міндеттемелері операторының өзінің банктік шотына өндірушілерден және импорттаушылардан түскен ақшаның есебінен өндірушілердің (импорттаушылардың) кеңейтілген міндеттемелері қолданылатын өнімнің (тауарлардың) тұтынушылық қасиеттері жоғалғаннан кейін түзілетін қалдықтарды жинауды, тасымалдауды, қайтадан пайдалануға дайындауды, сұрыптауды, өңдеуді, қайта өңдеуді, залалсыздандыруды және (немесе) кәдеге жаратуды жүзеге асыратын кәсіпкерлік субъектілеріне ақшалай төлемдерінің мөлшерлерін бекіту туралы</w:t>
      </w:r>
    </w:p>
    <w:p>
      <w:pPr>
        <w:spacing w:after="0"/>
        <w:ind w:left="0"/>
        <w:jc w:val="both"/>
      </w:pPr>
      <w:r>
        <w:rPr>
          <w:rFonts w:ascii="Times New Roman"/>
          <w:b w:val="false"/>
          <w:i w:val="false"/>
          <w:color w:val="000000"/>
          <w:sz w:val="28"/>
        </w:rPr>
        <w:t>Қазақстан Республикасы Үкіметінің 2023 жылғы 29 желтоқсандағы № 1250 қаулысы.</w:t>
      </w:r>
    </w:p>
    <w:p>
      <w:pPr>
        <w:spacing w:after="0"/>
        <w:ind w:left="0"/>
        <w:jc w:val="both"/>
      </w:pPr>
      <w:bookmarkStart w:name="z1" w:id="0"/>
      <w:r>
        <w:rPr>
          <w:rFonts w:ascii="Times New Roman"/>
          <w:b w:val="false"/>
          <w:i w:val="false"/>
          <w:color w:val="000000"/>
          <w:sz w:val="28"/>
        </w:rPr>
        <w:t xml:space="preserve">
      Қазақстан Республикасының Экология кодексі </w:t>
      </w:r>
      <w:r>
        <w:rPr>
          <w:rFonts w:ascii="Times New Roman"/>
          <w:b w:val="false"/>
          <w:i w:val="false"/>
          <w:color w:val="000000"/>
          <w:sz w:val="28"/>
        </w:rPr>
        <w:t>388-бабының</w:t>
      </w:r>
      <w:r>
        <w:rPr>
          <w:rFonts w:ascii="Times New Roman"/>
          <w:b w:val="false"/>
          <w:i w:val="false"/>
          <w:color w:val="000000"/>
          <w:sz w:val="28"/>
        </w:rPr>
        <w:t xml:space="preserve"> 5-тармағына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өндірушілердің (импорттаушылардың) кеңейтілген міндеттемелері операторының өзінің банктік шотына өндірушілерден және импорттаушылардан түскен ақшаның есебінен өндірушілердің (импорттаушылардың) кеңейтілген міндеттемелері қолданылатын өнімнің (тауарлардың) тұтынушылық қасиеттері жоғалғаннан кейін түзілетін қалдықтарды жинауды, тасымалдауды, қайтадан пайдалануға дайындауды, сұрыптауды, өңдеуді, қайта өңдеуді, залалсыздандыруды және (немесе) кәдеге жаратуды жүзеге асыратын кәсіпкерлік субъектілеріне ақшалай төлемдерінің </w:t>
      </w:r>
      <w:r>
        <w:rPr>
          <w:rFonts w:ascii="Times New Roman"/>
          <w:b w:val="false"/>
          <w:i w:val="false"/>
          <w:color w:val="000000"/>
          <w:sz w:val="28"/>
        </w:rPr>
        <w:t>мөлшерлері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29 желтоқсандағы</w:t>
            </w:r>
            <w:r>
              <w:br/>
            </w:r>
            <w:r>
              <w:rPr>
                <w:rFonts w:ascii="Times New Roman"/>
                <w:b w:val="false"/>
                <w:i w:val="false"/>
                <w:color w:val="000000"/>
                <w:sz w:val="20"/>
              </w:rPr>
              <w:t>№ 1250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Өндірушілердің (импорттаушылардың) кеңейтілген міндеттемелері операторының өзінің банктік шотына өндірушілерден және импорттаушылардан түскен ақшаның есебінен өндірушілердің (импорттаушылардың) кеңейтілген міндеттемелері қолданылатын өнімнің (тауарлардың) тұтынушылық қасиеттері жоғалғаннан кейін түзілетін қалдықтарды жинауды, тасымалдауды, қайтадан пайдалануға дайындауды, сұрыптауды, өңдеуді, қайта өңдеуді, залалсыздандыруды және (немесе) кәдеге жаратуды жүзеге асыратын кәсіпкерлік субъектілеріне ақшалай төлемдерінің мөлшерлері</w:t>
      </w:r>
    </w:p>
    <w:bookmarkEnd w:id="3"/>
    <w:bookmarkStart w:name="z6" w:id="4"/>
    <w:p>
      <w:pPr>
        <w:spacing w:after="0"/>
        <w:ind w:left="0"/>
        <w:jc w:val="both"/>
      </w:pPr>
      <w:r>
        <w:rPr>
          <w:rFonts w:ascii="Times New Roman"/>
          <w:b w:val="false"/>
          <w:i w:val="false"/>
          <w:color w:val="000000"/>
          <w:sz w:val="28"/>
        </w:rPr>
        <w:t xml:space="preserve">
      1-кесте – Қаптама қалдықтары үшін төлемдердің мөлшерлемелері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 қалдықтарының түрлері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төлем, тоннасына айлық есептік көрсеткіші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қаптама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картон қаптама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қаптама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материалдардан жасалған қаптама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қаптама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 w:id="5"/>
    <w:p>
      <w:pPr>
        <w:spacing w:after="0"/>
        <w:ind w:left="0"/>
        <w:jc w:val="both"/>
      </w:pPr>
      <w:r>
        <w:rPr>
          <w:rFonts w:ascii="Times New Roman"/>
          <w:b w:val="false"/>
          <w:i w:val="false"/>
          <w:color w:val="000000"/>
          <w:sz w:val="28"/>
        </w:rPr>
        <w:t>
      2-кесте – Автокомпоненттердің қалдықтары, электрондық және электрлік жабдықтар үшін төлемдердің мөлшерлемелері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 қалдықтарының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төлем, тоннасына айлық есептік көрсеткіш (АЕК)* (қалдықтарды жинау, тасымалдау, қайта өңдеу, пайдалану және (немесе) кәдеге жарату үшін)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жүк/жеңіл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габаритті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тасымалдағыштары бар электрондық және электрлік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габаритті электрондық және электрлік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габаритті электрондық және электрлік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Экрандары мен мониторлары бар электрондық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ақпараттық, техникалық және телекоммуникациялық электрондық және электрлік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80,95</w:t>
            </w:r>
          </w:p>
        </w:tc>
      </w:tr>
    </w:tbl>
    <w:p>
      <w:pPr>
        <w:spacing w:after="0"/>
        <w:ind w:left="0"/>
        <w:jc w:val="both"/>
      </w:pPr>
      <w:r>
        <w:rPr>
          <w:rFonts w:ascii="Times New Roman"/>
          <w:b w:val="false"/>
          <w:i w:val="false"/>
          <w:color w:val="000000"/>
          <w:sz w:val="28"/>
        </w:rPr>
        <w:t>
      * - тиісті жылға арналған айлық есептік көрсеткіш (АЕК), теңге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