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504b3" w14:textId="ba504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"Өнімнің өмірлік циклі сатыларында Қазақстан Республикасының Үкіметі айқындаған тиісті техникалық регламенттер талаптарының сақталуына мемлекеттік бақылау мен қадағалауды жүзеге асыратын уәкілетті органдарды айқындау және "Техникалық регламенттер талаптарының сақталуына мемлекеттік бақылауды (қадағалауды) қамтамасыз ету жөніндегі уәкілетті органды айқындау туралы" Қазақстан Республикасы Үкіметінің 2019 жылғы 17 мамырдағы № 296 қаулысының күші жойылды деп тану туралы" Қазақстан Республикасы Үкіметінің 2021 жылғы 8 қазандағы № 718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2023 жылғы 20 желтоқсандағы № 1152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ЕТЕДI:</w:t>
      </w:r>
    </w:p>
    <w:bookmarkEnd w:id="0"/>
    <w:bookmarkStart w:name="z2" w:id="1"/>
    <w:p>
      <w:pPr>
        <w:spacing w:after="0"/>
        <w:ind w:left="0"/>
        <w:jc w:val="both"/>
      </w:pPr>
      <w:r>
        <w:rPr>
          <w:rFonts w:ascii="Times New Roman"/>
          <w:b w:val="false"/>
          <w:i w:val="false"/>
          <w:color w:val="000000"/>
          <w:sz w:val="28"/>
        </w:rPr>
        <w:t xml:space="preserve">
      1. "Өнімнің өмірлік циклі сатыларында Қазақстан Республикасының Үкіметі айқындаған тиісті техникалық регламенттер талаптарының сақталуына мемлекеттік бақылау мен қадағалауды жүзеге асыратын уәкілетті органдарды айқындау және "Техникалық регламенттер талаптарының сақталуына мемлекеттік бақылауды (қадағалауды) қамтамасыз ету жөніндегі уәкілетті органды айқындау туралы" Қазақстан Республикасы Үкіметінің 2019 жылғы 17 мамырдағы № 296 қаулысының күші жойылды деп тану туралы" Қазақстан Республикасы Үкіметінің 2021 жылғы 8 қазандағы № 718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кіріспе </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"Техникалық реттеу туралы" Қазақстан Республикасының Заңы 6-бабының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ҚАУЛЫ ЕТЕДІ:";</w:t>
      </w:r>
    </w:p>
    <w:bookmarkEnd w:id="2"/>
    <w:bookmarkStart w:name="z5" w:id="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қосымшада</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реттік нөмірлері 1 және 2-жолдар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саласындағы уәкілетті орган ведомствосы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темір жол құрамының қауіпсіздігі туралы" Кеден одағының техникалық регламенті (КО ТР 001/2011)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(оның ішінде тасымалдау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теміржол көлігінің қауіпсіздігі туралы" Кеден одағының техникалық регламенті (КО ТР 002/2011)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инфрақұрылымының қауіпсіздігі туралы" Кеден одағының техникалық регламенті (КО ТР 003/2011)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вольтты жабдықтардың қауіпсіздігі туралы" Кеден одағының техникалық регламенті (КО ТР 004/2011)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бұйымдардың қауіпсіздігі туралы" Кеден одағының техникалық регламенті (КО ТР 006/2011) (азаматтық пиротехникалық бұйымдар бөлігінде)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жабдықтардың қауіпсіздігі туралы" Кеден одағының техникалық регламенті (КО ТР 010/2011)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"Лифтілердің қауіпсіздігі" Кеден одағының техникалық регламенті (КО ТР 011/2011)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қаупі бар ортада жұмыс істеуге арналған жабдықтардың қауіпсіздігі туралы" Кеден одағының техникалық регламенті (КО ТР 012/2011)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авиация бензиніне, дизель және кеме отынына, реактивті қозғалтқыштарға арналған отынға және мазутқа қойылатын талаптар туралы" Кеден одағының техникалық регламенті (КО ТР 013/2011)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қауіпсіздігі" Кеден одағының техникалық регламенті (КО ТР 014/2011) (жол-құрылыс материалдары мен бұйымдары бөлігінде)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отынмен жұмыс істейтін аппараттардың қауіпсіздігі туралы" Кеден одағының техникалық регламенті (КО ТР 016/2011)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"Доңғалақты көлік құралдарының қауіпсіздігі туралы" Кеден одағының техникалық регламенті (КО ТР 018/2011)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электр магниттік үйлесімділігі" Кеден одағының техникалық регламенті (КО ТР 020/2011)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кемелердің қауіпсіздігі туралы" Кеден одағының техникалық регламенті (КО ТР 026/2012)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 жасалған бұйымдардың қауіпсіздігі туралы" Кеден одағының техникалық регламенті (КО ТР 028/2012)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"Жағармай материалдарына, майларға және арнайы сұйықтықтарға қойылатын талаптар туралы" Кеден одағының техникалық регламенті (КО ТР 030/2012)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шаруашылығы тракторлары мен олардың тіркемелерінің қауіпсіздігі туралы" Кеден одағының техникалық регламенті (КО ТР 031/2012)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қысыммен жұмыс істейтін жабдықтардың қауіпсіздігі туралы" Кеден одағының техникалық регламенті (КО ТР 032/2013)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"Сұйылтылған көмірсутекті газдарды отын ретінде пайдалану үшін оларға қойылатын талаптар" Еуразиялық экономикалық одақтың техникалық регламенті (ЕАЭО ТР 036/2016)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радиоэлектроника бұйымдарында қауіпті заттарды қолдануды шектеу туралы" Еуразиялық экономикалық одақтың техникалық регламенті (ЕАЭО ТР 037/2016)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"Аттракциондардың қауіпсіздігі туралы" Еуразиялық экономикалық одақтың техникалық регламенті (ЕАЭО ТР 038/2016)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тыңайтқыштарға қойылатын талаптар туралы" Еуразиялық экономикалық одақтың техникалық регламенті (ЕАЭО ТР 039/2016)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өнімнің қауіпсіздігі туралы" Еуразиялық экономикалық одақтың техникалық регламенті (ЕАЭО ТР 041/2017)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ойын алаңдарына арналған жабдықтардың қауіпсіздігі туралы" Кеден одағының техникалық регламенті (КО ТР 042/2017)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 қамтамасыз ету және өрт сөндіру құралдарына қойылатын талаптар туралы" Еуразиялық экономикалық одақтың техникалық регламенті (ЕАЭО ТР 043/2017)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және (немесе) пайдалануға дайындалған мұнайдың қауіпсіздігі туралы" Еуразиялық экономикалық одақтың техникалық регламенті (ЕАЭО ТР 045/2017)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және (немесе) пайдалануға дайындалған жанғыш табиғи газдың қауіпсіздігі туралы" Еуразиялық экономикалық одақтың техникалық регламенті (ЕАЭО ТР 046/2018)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тұтынатын электр құрылғыларының энергетикалық тиімділігіне қойылатын талаптар туралы" Еуразиялық экономикалық одақтың техникалық регламенті (ЕАЭО ТР 048/2019)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және газ тәрізді көмірсутектерді тасымалдауға арналған магистральдық құбырларға қойылатын талаптар туралы" Еуразиялық экономикалық одақтың техникалық регламенті (ЕАЭО ТР 049/2020)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қорғанысқа және табиғи және техногендік сипаттағы төтенше жағдайлардан қорғауға арналған өнімнің қауіпсіздігі туралы" Еуразиялық экономикалық одақтың техникалық регламенті (ЕАЭО ТР 050/2021)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2010 жылғы 17 шілдедегі № 731 қаулысымен бекітілген "Көмірдің және оны өндірудің, қайта өңдеудің, сақтаудың және тасымалдаудың өндірістік процестерінің қауіпсіздігіне қойылатын талаптар" техникалық регламенті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2010 жылғы 17 қарашадағы № 1202 қаулысымен бекітілген "Ғимараттар мен құрылыстардың, құрылыс материалдары мен бұйымдарының қауіпсіздігіне қойылатын талаптар" техникалық </w:t>
            </w:r>
            <w:r>
              <w:rPr>
                <w:rFonts w:ascii="Times New Roman"/>
                <w:b w:val="false"/>
                <w:i w:val="false"/>
                <w:color w:val="000000"/>
                <w:sz w:val="20"/>
              </w:rPr>
              <w:t>регламенті</w:t>
            </w:r>
            <w:r>
              <w:rPr>
                <w:rFonts w:ascii="Times New Roman"/>
                <w:b w:val="false"/>
                <w:i w:val="false"/>
                <w:color w:val="000000"/>
                <w:sz w:val="20"/>
              </w:rPr>
              <w:t xml:space="preserve"> (құрылыс материалдары мен бұйымдары бөлігінде)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министрінің 2020 жылғы 29 сәуірдегі № 143 бұйрығымен бекітілген "Тыңайтқыштардың қауіпсіздігіне қойылатын талаптар" техникалық </w:t>
            </w:r>
            <w:r>
              <w:rPr>
                <w:rFonts w:ascii="Times New Roman"/>
                <w:b w:val="false"/>
                <w:i w:val="false"/>
                <w:color w:val="000000"/>
                <w:sz w:val="20"/>
              </w:rPr>
              <w:t>регламенті</w:t>
            </w:r>
            <w:r>
              <w:rPr>
                <w:rFonts w:ascii="Times New Roman"/>
                <w:b w:val="false"/>
                <w:i w:val="false"/>
                <w:color w:val="000000"/>
                <w:sz w:val="20"/>
              </w:rPr>
              <w:t xml:space="preserve"> (Нормативтік құқықтық актілерді мемлекеттік тіркеу тізілімінде № 20547 болып тіркелген)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Сауда және интеграция министрінің 2021 жылғы 21 мамырдағы № 348-НҚ бұйрығымен бекітілген "Өнімді таңбалауға қойылатын талаптар" техникалық </w:t>
            </w:r>
            <w:r>
              <w:rPr>
                <w:rFonts w:ascii="Times New Roman"/>
                <w:b w:val="false"/>
                <w:i w:val="false"/>
                <w:color w:val="000000"/>
                <w:sz w:val="20"/>
              </w:rPr>
              <w:t>регламенті</w:t>
            </w:r>
            <w:r>
              <w:rPr>
                <w:rFonts w:ascii="Times New Roman"/>
                <w:b w:val="false"/>
                <w:i w:val="false"/>
                <w:color w:val="000000"/>
                <w:sz w:val="20"/>
              </w:rPr>
              <w:t xml:space="preserve"> (Нормативтік құқықтық актілерді мемлекеттік тіркеу тізілімінде № 22836 болып тіркелген)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қауіпсіздік комитетінің 2021 жылғы 27 шілдедегі № 85/қе бұйрығымен бекітілген "Жедел-іздестіру іс-шараларын өткізуді, абоненттер туралы қызметтік ақпараттарды жинауды және сақтауды қамтамасыз ету бойынша телекоммуникациялық жабдықтарға қойылатын жалпы талаптар" техникалық </w:t>
            </w:r>
            <w:r>
              <w:rPr>
                <w:rFonts w:ascii="Times New Roman"/>
                <w:b w:val="false"/>
                <w:i w:val="false"/>
                <w:color w:val="000000"/>
                <w:sz w:val="20"/>
              </w:rPr>
              <w:t>регламенті</w:t>
            </w:r>
            <w:r>
              <w:rPr>
                <w:rFonts w:ascii="Times New Roman"/>
                <w:b w:val="false"/>
                <w:i w:val="false"/>
                <w:color w:val="000000"/>
                <w:sz w:val="20"/>
              </w:rPr>
              <w:t xml:space="preserve"> (Нормативтік құқықтық актілерді мемлекеттік тіркеу тізілімінде № 23744 болып тіркелген)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Индустрия және инфрақұрылымдық даму министрінің 2023 жылғы 9 маусымдағы № 435 бұйрығымен бекітілген "Ғимараттар мен құрылыстардың, құрылыс материалдары мен бұйымдарының қауіпсіздігі туралы" техникалық </w:t>
            </w:r>
            <w:r>
              <w:rPr>
                <w:rFonts w:ascii="Times New Roman"/>
                <w:b w:val="false"/>
                <w:i w:val="false"/>
                <w:color w:val="000000"/>
                <w:sz w:val="20"/>
              </w:rPr>
              <w:t>регламенті</w:t>
            </w:r>
            <w:r>
              <w:rPr>
                <w:rFonts w:ascii="Times New Roman"/>
                <w:b w:val="false"/>
                <w:i w:val="false"/>
                <w:color w:val="000000"/>
                <w:sz w:val="20"/>
              </w:rPr>
              <w:t xml:space="preserve"> (Нормативтік құқықтық актілердің мемлекеттік тіркеу тізілімінде № 32783 болып тіркелген) (құрылыс материалдары мен бұйымдары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өткізу (оның ішінде өткізу кезінде тасымалдау және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уәкілетті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қауіпсіздігі туралы" Кеден одағының техникалық регламенті (КО ТР 021/2011)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өткізу (оның ішінде қайта өңделген өнімді өткізу кезінде сақтау, тасымалдау және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өнімдерінің қауіпсіздігі туралы" Кеден одағының техникалық регламенті (КО ТР 033/2013)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өнімдерінің қауіпсіздігі туралы" Кеден одағының техникалық регламенті (КО ТР 034/2013)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өнімдерінің қауіпсіздігі туралы" Еуразиялық экономикалық одақтың техникалық регламенті (ЕАЭО ТР 040/2016)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өнімдерінің қауіпсіздігі туралы" Еуразиялық экономикалық одақтың техникалық регламенті (ЕАЭО ТР 047/2018)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етінің және оның қайта өңделген өнімдерінің қауіпсіздігі туралы" Еуразиялық экономикалық одақтың техникалық регламенті (ЕАЭО 051/2021)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қауіпсіздігі туралы" Кеден одағының техникалық регламенті (КО ТР 005/2011)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арналған өнімнің қауіпсіздігі туралы" Кеден одағының техникалық регламенті (КО ТР 007/2011)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"Ойыншықтардың қауіпсіздігі туралы" Кеден одағының техникалық регламенті (КО ТР 008/2011)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өнімдердің қауіпсіздігі туралы" Кеден одағының техникалық регламенті (КО ТР 009/2011)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өнімдерінің қауіпсіздігі туралы" Кеден одағының техникалық регламенті (КО ТР 017/2011)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қорғану құралдарының қауіпсіздігі туралы" Кеден одағының техникалық регламенті (КО ТР 019/2011)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 оны таңбалау бөлігінде" Кеден одағының техникалық регламенті (КО ТР 022/2011)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өнімдерінің қауіпсіздігі туралы" Кеден одағының техникалық регламенті (КО ТР 025/2012)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көкөністерден жасалған шырын өнімдеріне техникалық регламент" Кеден одағының техникалық регламенті (КО ТР 023/2011)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өткізу (оның ішінде сақтау және тасымалдау)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"Май-тоңмай өнімдеріне техникалық регламент" Кеден одағының техникалық регламенті (КО ТР 024/2011)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тамақ өнімдерінің жекелеген түрлерінің, оның ішінде диеталық емдік және диеталық профилактикалық тамақтанудың қауіпсіздігі туралы" Кеден одағының техникалық регламенті (КО ТР 027/2012)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өткізу (оның ішінде өткізу кезінде сақтау, тасымалдау және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қоспаларының, хош иістендіргіштердің және технологиялық қосалқы заттардың қауіпсіздігіне қойылатын талаптар" Кеден одағының техникалық регламенті (КО ТР 029/2012)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өніміне арналған техникалық регламент" Кеден одағының техникалық регламенті (КО ТР 035/2014)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минералды суды қоса алғанда, қапталған ауызсудың қауіпсіздігі туралы" Еуразиялық экономикалық одақтың техникалық регламенті (ЕАЭО ТР 044/2017)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2007 жылғы 29 желтоқсандағы № 1398 қаулысымен бекітілген "Лак-бояу материалдары мен еріткіштер қауіпсіздігіне қойылатын талаптар" техникалық </w:t>
            </w:r>
            <w:r>
              <w:rPr>
                <w:rFonts w:ascii="Times New Roman"/>
                <w:b w:val="false"/>
                <w:i w:val="false"/>
                <w:color w:val="000000"/>
                <w:sz w:val="20"/>
              </w:rPr>
              <w:t>регламенті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2008 жылғы 4 наурыздағы № 217 қаулысымен бекітілген "Синтетикалық жуғыш құралдар мен тұрмыстық химия тауарларының қауіпсіздігіне қойылатын талаптар" техникалық </w:t>
            </w:r>
            <w:r>
              <w:rPr>
                <w:rFonts w:ascii="Times New Roman"/>
                <w:b w:val="false"/>
                <w:i w:val="false"/>
                <w:color w:val="000000"/>
                <w:sz w:val="20"/>
              </w:rPr>
              <w:t>регламенті</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реттік нөмірі 6-жол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саласындағы уәкілетті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қауіпсіздігін қамтамасыз ету және өрт сөндіру құралдарына қойылатын талаптар туралы" Еуразиялық экономикалық одақтың техникалық регламенті (ЕАЭО ТР 043/2017)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Төтенше жағдайлар министрінің 2021 жылғы 17 тамыздағы № 405 бұйрығымен бекітілген "Өрт қауіпсіздігіне қойылатын жалпы талаптар" техникалық </w:t>
            </w:r>
            <w:r>
              <w:rPr>
                <w:rFonts w:ascii="Times New Roman"/>
                <w:b w:val="false"/>
                <w:i w:val="false"/>
                <w:color w:val="000000"/>
                <w:sz w:val="20"/>
              </w:rPr>
              <w:t>регламенті</w:t>
            </w:r>
            <w:r>
              <w:rPr>
                <w:rFonts w:ascii="Times New Roman"/>
                <w:b w:val="false"/>
                <w:i w:val="false"/>
                <w:color w:val="000000"/>
                <w:sz w:val="20"/>
              </w:rPr>
              <w:t xml:space="preserve"> (Нормативтік құқықтық актілердің мемлекеттік тіркеу тізілімінде № 24045 болып тіркелген)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қорғанысқа және табиғи және техногендік сипаттағы төтенше жағдайлардан қорғауға арналған өнімнің қауіпсіздігі туралы" Еуразиялық экономикалық одақтың техникалық регламенті (ЕАЭО ТР 050/2021) (азаматтық қорғанысқа арналған өнім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реттік нөмірлері 9 және 10-жолдар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жабдықтардың қауіпсіздігі туралы" Кеден одағының техникалық регламенті (КО ТР 010/2011)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(әлеуметтік инфрақұрылым объектілерінде)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"Лифтілердің қауіпсіздігі" Кеден одағының техникалық регламенті (КО ТР 011/2011)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(әлеуметтік инфрақұрылым объектілерінде лифтілерді және лифтілердің қауіпсіздік құрылғыларын)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қауіпсіздігі" Кеден одағының техникалық регламенті (КО ТР 014/2011) (облыстық маңызы бар, қалалық, аудандық және ауылдық округтер жолдары бөлігінде)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салу,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қауіпсіздігі туралы" Еуразиялық экономикалық одақтың техникалық регламенті (ЕАЭО ТР 015/2011)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(оның ішінде өткізу кезінде сақтау және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шаруашылығы тракторлары мен олардың тіркемелерінің қауіпсіздігі туралы" Кеден одағының техникалық регламенті (КО ТР 031/2012)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"Аттракциондардың қауіпсіздігі туралы" Кеден одағының техникалық регламенті (КО ТР 038/2016)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ойын алаңдарына арналған жабдықтардың қауіпсіздігі туралы" Кеден одағының техникалық регламенті (КО ТР 042/2017)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және газ тәрізді көмірсутектерді тасымалдауға арналған магистралдық құбыржолдарға қойылатын талаптар туралы" Кеден одағының техникалық регламенті (КО ТР 049/2020)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қысыммен жұмыс істейтін жабдықтардың қауіпсіздігі туралы" Кеден одағының техникалық регламенті (КО ТР 032/2013)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(әлеуметтік инфрақұрылым объектілерінде артық қысыммен жұмыс істейтін жабдықтар бөлігінде)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2010 жылғы 17 қарашадағы № 1202 қаулысымен бекітілген "Ғимараттар мен құрылыстардың, құрылыс материалдары мен бұйымдарының қауіпсіздігіне қойылатын талаптар" техникалық </w:t>
            </w:r>
            <w:r>
              <w:rPr>
                <w:rFonts w:ascii="Times New Roman"/>
                <w:b w:val="false"/>
                <w:i w:val="false"/>
                <w:color w:val="000000"/>
                <w:sz w:val="20"/>
              </w:rPr>
              <w:t>регламенті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салу, монтаждау,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Индустрия және инфрақұрылымдық даму министрінің 2023 жылғы 9 маусымдағы № 435 бұйрығымен бекітілген "Ғимараттар мен құрылыстардың, құрылыс материалдары мен бұйымдарының қауіпсіздігі туралы техникалық </w:t>
            </w:r>
            <w:r>
              <w:rPr>
                <w:rFonts w:ascii="Times New Roman"/>
                <w:b w:val="false"/>
                <w:i w:val="false"/>
                <w:color w:val="000000"/>
                <w:sz w:val="20"/>
              </w:rPr>
              <w:t>регламентін</w:t>
            </w:r>
            <w:r>
              <w:rPr>
                <w:rFonts w:ascii="Times New Roman"/>
                <w:b w:val="false"/>
                <w:i w:val="false"/>
                <w:color w:val="000000"/>
                <w:sz w:val="20"/>
              </w:rPr>
              <w:t xml:space="preserve"> бекіту туралы" (Нормативтік құқықтық актілердің мемлекеттік тіркеу тізілімінде № 32783 болып тіркелген)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дамыту және ветеринария саласындағы уәкілетті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қауіпсіздігі туралы" Кеден одағының техникалық регламенті (КО ТР 021/2011)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(оның ішінде өңделмеген өнімді сақтау, тасымалдау, өткізу және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өнімдерінің қауіпсіздігі туралы" Кеден одағының техникалық регламенті (КО ТР 033/2013)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өнімдерінің қауіпсіздігі туралы" Кеден одағының техникалық регламенті (КО ТР 034/2013)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өнімдерінің қауіпсіздігі туралы" Еуразиялық экономикалық одақтың техникалық регламенті (ЕАЭО ТР 040/2016)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етінің және оның қайта өңделген өнімдерінің қауіпсіздігі туралы" Еуразиялық экономикалық одақтың техникалық регламенті (ЕАЭО 051/2021)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2008 жылғы 18 наурыздағы № 263 қаулысымен бекітілген "Азық және азық қоспаларының қауіпсіздігіне қойылатын талаптар" техникалық регламенті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пайдалану (қолдану),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министрінің 2023 жылғы 27 маусымдағы № 249 бұйрығымен бекітілген "Өсімдіктерді қорғау құралдарының (пестицидтердің) қауіпсіздігі туралы" техникалық </w:t>
            </w:r>
            <w:r>
              <w:rPr>
                <w:rFonts w:ascii="Times New Roman"/>
                <w:b w:val="false"/>
                <w:i w:val="false"/>
                <w:color w:val="000000"/>
                <w:sz w:val="20"/>
              </w:rPr>
              <w:t>регламенті</w:t>
            </w:r>
            <w:r>
              <w:rPr>
                <w:rFonts w:ascii="Times New Roman"/>
                <w:b w:val="false"/>
                <w:i w:val="false"/>
                <w:color w:val="000000"/>
                <w:sz w:val="20"/>
              </w:rPr>
              <w:t xml:space="preserve"> (Нормативтік құқықтық актілердің мемлекеттік тіркеу тізілімінде № 32940 болып тіркелген)</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