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9f2f" w14:textId="7909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республикалық бюджеттің көрсеткіштерін түзету және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 987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24 қарашадағы № 1036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2023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2023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 987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3-9) тармақшамен толықтырылсын:</w:t>
      </w:r>
    </w:p>
    <w:bookmarkStart w:name="z5" w:id="3"/>
    <w:p>
      <w:pPr>
        <w:spacing w:after="0"/>
        <w:ind w:left="0"/>
        <w:jc w:val="both"/>
      </w:pPr>
      <w:r>
        <w:rPr>
          <w:rFonts w:ascii="Times New Roman"/>
          <w:b w:val="false"/>
          <w:i w:val="false"/>
          <w:color w:val="000000"/>
          <w:sz w:val="28"/>
        </w:rPr>
        <w:t>
      "3-9) осы қаулыға 3-9-қосымшаға сәйкес облыстық бюджеттерге, республикалық маңызы бар қалалардың, астананың бюджеттеріне кәсіпкерлік субъектілерінің жол бойындағы сервис объектілерін салу бойынша шығындарының бір бөлігін өтеуге берілетін ағымдағы нысаналы трансферттердің сомаларын бөлу;";</w:t>
      </w:r>
    </w:p>
    <w:bookmarkEnd w:id="3"/>
    <w:bookmarkStart w:name="z6" w:id="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2-3-қосымшада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8 978 249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682 917</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деген 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8 147 647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653 593</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2-6-қосымшада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4 787 290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646 335</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деген 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4 545 200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415 497</w:t>
            </w: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2-9-қосымшада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1 590 758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деген 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1 513 339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75 433</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3-8-қосымшада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105 241 600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42 496 000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62 745 600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1 920 000</w:t>
            </w: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деген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106 489 721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43 744 121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62 745 600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3 335 000</w:t>
            </w: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деген 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bl>
    <w:p>
      <w:pPr>
        <w:spacing w:after="0"/>
        <w:ind w:left="0"/>
        <w:jc w:val="both"/>
      </w:pP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10-қосымшада</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реттік нөмірлері 5, 6 және 7-жолдар мынадай редакцияда жазылсын: </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ауыр және атипиялық түрлері бар мүгедектігі бар тұлғаларды протездеу, сондай-ақ бастапқы протездеу, жаңа технологиялар бойынша жасалатын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100 "Мүгедектігі бар адамдарға протездік-ортопедиялық көмек көрсету бойынша методологиялық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(КИ) ауыр есту қабілетінің бұзушылығы (кереңділік) бар балаларды оңалтудың жалғыз тиімді әдістерінің бірі болып табылады, бірақ КИ операциясы есту-сөйлеуге оңалтусыз (бейімдеусіз) мүлдем тиімсіз. Кохлеарлық импланты бар балаға есту және сөйлеуін дамыту үшін оны жүргізу міндетті.</w:t>
            </w:r>
          </w:p>
          <w:p>
            <w:pPr>
              <w:spacing w:after="20"/>
              <w:ind w:left="20"/>
              <w:jc w:val="both"/>
            </w:pPr>
            <w:r>
              <w:rPr>
                <w:rFonts w:ascii="Times New Roman"/>
                <w:b w:val="false"/>
                <w:i w:val="false"/>
                <w:color w:val="000000"/>
                <w:sz w:val="20"/>
              </w:rPr>
              <w:t>
Есту-сөйлеуге бейімдеудің мақсаты - баланы дыбыстық (сөйлейтін, сөйлемейтін) сигналдарды қабылдауға, ауызша сөйлеуді дамыту үшін түсінуге және жаңа есту сезімдерін пайдалануға үйрету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еңбек нарығын ақпараттық-талдамалық</w:t>
            </w:r>
          </w:p>
          <w:p>
            <w:pPr>
              <w:spacing w:after="20"/>
              <w:ind w:left="20"/>
              <w:jc w:val="both"/>
            </w:pPr>
            <w:r>
              <w:rPr>
                <w:rFonts w:ascii="Times New Roman"/>
                <w:b w:val="false"/>
                <w:i w:val="false"/>
                <w:color w:val="000000"/>
                <w:sz w:val="20"/>
              </w:rPr>
              <w:t>
сүйемелдеу және еңбек мобильділігі орталықтарын (мансап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еңбек нарығын ақпараттық-талдамалық сүйемелдеу және еңбек мобильділігі орталықтарын (мансап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дамыту"</w:t>
            </w:r>
          </w:p>
          <w:p>
            <w:pPr>
              <w:spacing w:after="20"/>
              <w:ind w:left="20"/>
              <w:jc w:val="both"/>
            </w:pPr>
            <w:r>
              <w:rPr>
                <w:rFonts w:ascii="Times New Roman"/>
                <w:b w:val="false"/>
                <w:i w:val="false"/>
                <w:color w:val="000000"/>
                <w:sz w:val="20"/>
              </w:rPr>
              <w:t>
101 "Нәтижелі жұмыспен қамтуды дамыту шеңберінде ағымдағы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395 093</w:t>
            </w: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реттік нөмірі 10-жол мынадай редакцияда жазылсын: </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желілерді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халықаралық, жергілікті есептеу жүйелері арасында өзгерту және трансформациялау параметрлерін әзірлей отырып, геодезиялық желілерді дамыту жөніндегі жұмыстарды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r>
              <w:rPr>
                <w:rFonts w:ascii="Times New Roman"/>
                <w:b w:val="false"/>
                <w:i w:val="false"/>
                <w:color w:val="000000"/>
                <w:sz w:val="20"/>
              </w:rPr>
              <w:t>
104 "Мемлекеттік геодезиялық желілерді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262 641</w:t>
            </w: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реттік нөмірі 15-жол мынадай редакцияда жазылсын: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 қатысушылар үшін маркетингтік және өзге де іс-шараларды жүргізу, "Астана Хаб" халықаралық технологиялық паркіне қатысушылардың дамуын ынталандыру үшін консультациялық, ақпараттық, талдамалық, білім беру іс-шараларын жүргізу, қатысушылардың жобаларын іске асыру үшін әлеуетті инвесторларды іздеу, "Астана Хаб" халықаралық технологиялық паркінде акселерациядан өтіп жатқан адамдарға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IT-стартаптардың халықаралық технопаркі" Корпоративтік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r>
              <w:rPr>
                <w:rFonts w:ascii="Times New Roman"/>
                <w:b w:val="false"/>
                <w:i w:val="false"/>
                <w:color w:val="000000"/>
                <w:sz w:val="20"/>
              </w:rPr>
              <w:t>
103 "Астана Хаб" IT-стартаптардың халықаралық технопаркі негізінде инновациялық экожүйе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4 766 398</w:t>
            </w:r>
          </w:p>
        </w:tc>
      </w:tr>
    </w:tbl>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реттік нөмірлері 19 және 20-жолдар мынадай редакцияда жазылсын: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балаларды қосымша дамыту жөніндегі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мектептен тыс іс-шараларды ұйымдастыру және өткізу, дарынды білім алушыларды анықтау; республикалық семинарлар, конкурстар өткізу; ғылыми-практикалық конференциялар өткізу.</w:t>
            </w:r>
          </w:p>
          <w:p>
            <w:pPr>
              <w:spacing w:after="20"/>
              <w:ind w:left="20"/>
              <w:jc w:val="both"/>
            </w:pPr>
            <w:r>
              <w:rPr>
                <w:rFonts w:ascii="Times New Roman"/>
                <w:b w:val="false"/>
                <w:i w:val="false"/>
                <w:color w:val="000000"/>
                <w:sz w:val="20"/>
              </w:rPr>
              <w:t>
Балаларға қосымша білім берудің негізгі бағыттары бойынша зерттеу жобаларының республикалық конкурстары: шығармашылық құзыреттілікте, үздіксіз білім беру мен тәрбиелеуде, өзін-өзі кәсіби айқындауда тұлғаның бәсекелік артықшылықтарын қалыптастыру мақсатында көркем-эстетикалық, ғылыми-техникалық, экологиялық-биологиялық, туристік-өлкетану, әскери-патриоттық, әлеуметтік-педагогикалық, білім беру-сауықтыру.</w:t>
            </w:r>
          </w:p>
          <w:p>
            <w:pPr>
              <w:spacing w:after="20"/>
              <w:ind w:left="20"/>
              <w:jc w:val="both"/>
            </w:pPr>
            <w:r>
              <w:rPr>
                <w:rFonts w:ascii="Times New Roman"/>
                <w:b w:val="false"/>
                <w:i w:val="false"/>
                <w:color w:val="000000"/>
                <w:sz w:val="20"/>
              </w:rPr>
              <w:t>
Балаларға қосымша білім беру жүйесін дамыту мәселелері бойынша кәсіби байқаулар мен конкурстарды ұйымдастыруға, семинарлар мен ғылыми-практикалық конференциялар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дене шынықтыру және спорт саласындағы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 жүргізіледі:</w:t>
            </w:r>
          </w:p>
          <w:p>
            <w:pPr>
              <w:spacing w:after="20"/>
              <w:ind w:left="20"/>
              <w:jc w:val="both"/>
            </w:pPr>
            <w:r>
              <w:rPr>
                <w:rFonts w:ascii="Times New Roman"/>
                <w:b w:val="false"/>
                <w:i w:val="false"/>
                <w:color w:val="000000"/>
                <w:sz w:val="20"/>
              </w:rPr>
              <w:t>
көзделген қызметтер көлемі шеңберінде іс-шараны сапалы дайындау және уақтылы өткізу;</w:t>
            </w:r>
          </w:p>
          <w:p>
            <w:pPr>
              <w:spacing w:after="20"/>
              <w:ind w:left="20"/>
              <w:jc w:val="both"/>
            </w:pPr>
            <w:r>
              <w:rPr>
                <w:rFonts w:ascii="Times New Roman"/>
                <w:b w:val="false"/>
                <w:i w:val="false"/>
                <w:color w:val="000000"/>
                <w:sz w:val="20"/>
              </w:rPr>
              <w:t>
санитариялық-гигиеналық талаптарға және өртке қарсы қауіпсіздікке сәйкес спорттық іс-шараларды өткізу орындарымен қамтамасыз ету (дәретхана, себезгі бөлмесі, киім шешетін бөлме, өртке қарсы жабдық);</w:t>
            </w:r>
          </w:p>
          <w:p>
            <w:pPr>
              <w:spacing w:after="20"/>
              <w:ind w:left="20"/>
              <w:jc w:val="both"/>
            </w:pPr>
            <w:r>
              <w:rPr>
                <w:rFonts w:ascii="Times New Roman"/>
                <w:b w:val="false"/>
                <w:i w:val="false"/>
                <w:color w:val="000000"/>
                <w:sz w:val="20"/>
              </w:rPr>
              <w:t>
тізімдерді қалыптастыру және төрешілер бригадасымен, медициналық персоналмен және қызмет көрсетуші персоналмен қамтамасыз ету;</w:t>
            </w:r>
          </w:p>
          <w:p>
            <w:pPr>
              <w:spacing w:after="20"/>
              <w:ind w:left="20"/>
              <w:jc w:val="both"/>
            </w:pPr>
            <w:r>
              <w:rPr>
                <w:rFonts w:ascii="Times New Roman"/>
                <w:b w:val="false"/>
                <w:i w:val="false"/>
                <w:color w:val="000000"/>
                <w:sz w:val="20"/>
              </w:rPr>
              <w:t>
мандаттық комиссияның отырысын өткізу;</w:t>
            </w:r>
          </w:p>
          <w:p>
            <w:pPr>
              <w:spacing w:after="20"/>
              <w:ind w:left="20"/>
              <w:jc w:val="both"/>
            </w:pPr>
            <w:r>
              <w:rPr>
                <w:rFonts w:ascii="Times New Roman"/>
                <w:b w:val="false"/>
                <w:i w:val="false"/>
                <w:color w:val="000000"/>
                <w:sz w:val="20"/>
              </w:rPr>
              <w:t>
жарысқа қатысушыларды вокзалдан тұрғылықты жеріне дейін және кері, сондай-ақ тұратын жерінен жарыс орнына дейін және кері көлікпен қамтамасыз ету;</w:t>
            </w:r>
          </w:p>
          <w:p>
            <w:pPr>
              <w:spacing w:after="20"/>
              <w:ind w:left="20"/>
              <w:jc w:val="both"/>
            </w:pPr>
            <w:r>
              <w:rPr>
                <w:rFonts w:ascii="Times New Roman"/>
                <w:b w:val="false"/>
                <w:i w:val="false"/>
                <w:color w:val="000000"/>
                <w:sz w:val="20"/>
              </w:rPr>
              <w:t>
спорттық жарыстарды өткізу үшін спорттық мүкәммалмен қамтамасыз ету;</w:t>
            </w:r>
          </w:p>
          <w:p>
            <w:pPr>
              <w:spacing w:after="20"/>
              <w:ind w:left="20"/>
              <w:jc w:val="both"/>
            </w:pPr>
            <w:r>
              <w:rPr>
                <w:rFonts w:ascii="Times New Roman"/>
                <w:b w:val="false"/>
                <w:i w:val="false"/>
                <w:color w:val="000000"/>
                <w:sz w:val="20"/>
              </w:rPr>
              <w:t>
спорттық іс-шараларға қатысушыларды марапаттауға марапаттау белгілерімен (кубоктар, дипломдар, грамоталар, медальдар) қамтамасыз ету;</w:t>
            </w:r>
          </w:p>
          <w:p>
            <w:pPr>
              <w:spacing w:after="20"/>
              <w:ind w:left="20"/>
              <w:jc w:val="both"/>
            </w:pPr>
            <w:r>
              <w:rPr>
                <w:rFonts w:ascii="Times New Roman"/>
                <w:b w:val="false"/>
                <w:i w:val="false"/>
                <w:color w:val="000000"/>
                <w:sz w:val="20"/>
              </w:rPr>
              <w:t>
баннерлік өніммен қамтамасыз ету;</w:t>
            </w:r>
          </w:p>
          <w:p>
            <w:pPr>
              <w:spacing w:after="20"/>
              <w:ind w:left="20"/>
              <w:jc w:val="both"/>
            </w:pPr>
            <w:r>
              <w:rPr>
                <w:rFonts w:ascii="Times New Roman"/>
                <w:b w:val="false"/>
                <w:i w:val="false"/>
                <w:color w:val="000000"/>
                <w:sz w:val="20"/>
              </w:rPr>
              <w:t>
ашылу және жабылу, сондай-ақ қатысушыларды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257 997</w:t>
            </w:r>
          </w:p>
        </w:tc>
      </w:tr>
    </w:tbl>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реттік нөмірлері 34 және 35-жолдар мынадай редакцияда жазылсын: </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 Медициналық авиацияның өңірлік бөлімшелерінің қызметін ұйымдастыру және үйлестіру.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11 956 654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220 290</w:t>
            </w:r>
          </w:p>
        </w:tc>
      </w:tr>
    </w:tbl>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реттік нөмірлері 50 және 51-жолдар мынадай редакцияда жазылсын: </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асыруға бағытталған 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асыруға бағытталған 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61 569</w:t>
            </w:r>
          </w:p>
        </w:tc>
      </w:tr>
    </w:tbl>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реттік нөмірі 70-жол мынадай редакцияда жазылсын: </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Көмірсутектерге және уранға қатысты қазақстандық кадрлар мен өндірушілерді қолдау саласындағы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бойынша, ғылыми-зерттеу, ғылыми-техникалық және (немесе) тәжірибелік-конструкторлық жұмыстарды,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"Мұнай-газ химиясы өнеркәсібін және жер қойнауын пайдалануға арналған келісімшарттардағы жергілікті қамтуды дамыту"</w:t>
            </w:r>
          </w:p>
          <w:p>
            <w:pPr>
              <w:spacing w:after="20"/>
              <w:ind w:left="20"/>
              <w:jc w:val="both"/>
            </w:pPr>
            <w:r>
              <w:rPr>
                <w:rFonts w:ascii="Times New Roman"/>
                <w:b w:val="false"/>
                <w:i w:val="false"/>
                <w:color w:val="000000"/>
                <w:sz w:val="20"/>
              </w:rPr>
              <w:t>
102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130 007</w:t>
            </w:r>
          </w:p>
        </w:tc>
      </w:tr>
    </w:tbl>
    <w:p>
      <w:pPr>
        <w:spacing w:after="0"/>
        <w:ind w:left="0"/>
        <w:jc w:val="both"/>
      </w:pP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реттік нөмірі 86-жол мынадай редакцияда жазылсын: </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қолданбалы этносаяси зерттеулер мен іс-шаралар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этносаралық жағдайға әлеуметтік зерттеу жүргізу.</w:t>
            </w:r>
          </w:p>
          <w:p>
            <w:pPr>
              <w:spacing w:after="20"/>
              <w:ind w:left="20"/>
              <w:jc w:val="both"/>
            </w:pPr>
            <w:r>
              <w:rPr>
                <w:rFonts w:ascii="Times New Roman"/>
                <w:b w:val="false"/>
                <w:i w:val="false"/>
                <w:color w:val="000000"/>
                <w:sz w:val="20"/>
              </w:rPr>
              <w:t>
2. Мониторингтік шығуларды жүзеге асыру.</w:t>
            </w:r>
          </w:p>
          <w:p>
            <w:pPr>
              <w:spacing w:after="20"/>
              <w:ind w:left="20"/>
              <w:jc w:val="both"/>
            </w:pPr>
            <w:r>
              <w:rPr>
                <w:rFonts w:ascii="Times New Roman"/>
                <w:b w:val="false"/>
                <w:i w:val="false"/>
                <w:color w:val="000000"/>
                <w:sz w:val="20"/>
              </w:rPr>
              <w:t>
3. Этносаралық қатынастар саласындағы мемлекеттік саясаттың мәселелері бойынша әдістемелік құралдар.</w:t>
            </w:r>
          </w:p>
          <w:p>
            <w:pPr>
              <w:spacing w:after="20"/>
              <w:ind w:left="20"/>
              <w:jc w:val="both"/>
            </w:pPr>
            <w:r>
              <w:rPr>
                <w:rFonts w:ascii="Times New Roman"/>
                <w:b w:val="false"/>
                <w:i w:val="false"/>
                <w:color w:val="000000"/>
                <w:sz w:val="20"/>
              </w:rPr>
              <w:t>
4. Сараптамалық жұмысын ұйымдастыру қазақстан халқы Ассамблеясы жанындағы Ғылыми-сарапшылық кеңесінің.</w:t>
            </w:r>
          </w:p>
          <w:p>
            <w:pPr>
              <w:spacing w:after="20"/>
              <w:ind w:left="20"/>
              <w:jc w:val="both"/>
            </w:pPr>
            <w:r>
              <w:rPr>
                <w:rFonts w:ascii="Times New Roman"/>
                <w:b w:val="false"/>
                <w:i w:val="false"/>
                <w:color w:val="000000"/>
                <w:sz w:val="20"/>
              </w:rPr>
              <w:t>
5. Қазақстан халқы Ассамблеясы жанындағы Ғылыми-сарапшылық кеңес өңірлерінің ғылыми сараптамалық тізім мүшелері мен Қазақстан халқы Ассамблеясы кафедралары қауымдастығы зерттеулерінің нәтижелерімен этносаралық қатынастар, этностар саласындағы ақпараттық-талдамалық басылым шығару.</w:t>
            </w:r>
          </w:p>
          <w:p>
            <w:pPr>
              <w:spacing w:after="20"/>
              <w:ind w:left="20"/>
              <w:jc w:val="both"/>
            </w:pPr>
            <w:r>
              <w:rPr>
                <w:rFonts w:ascii="Times New Roman"/>
                <w:b w:val="false"/>
                <w:i w:val="false"/>
                <w:color w:val="000000"/>
                <w:sz w:val="20"/>
              </w:rPr>
              <w:t>
6. Жыл сайын Қазақстан халқы Ассамблеясының аясында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7. "Бірегейлік формуласын анықтау" зерттеуін жүргізу.</w:t>
            </w:r>
          </w:p>
          <w:p>
            <w:pPr>
              <w:spacing w:after="20"/>
              <w:ind w:left="20"/>
              <w:jc w:val="both"/>
            </w:pPr>
            <w:r>
              <w:rPr>
                <w:rFonts w:ascii="Times New Roman"/>
                <w:b w:val="false"/>
                <w:i w:val="false"/>
                <w:color w:val="000000"/>
                <w:sz w:val="20"/>
              </w:rPr>
              <w:t>
8. "Бұқаралық коммуникация құралдарының этносаралық қатынастардағы қақтығыс әлеуетінің деңгейіне әсері" зерттеуін жүргізу.</w:t>
            </w:r>
          </w:p>
          <w:p>
            <w:pPr>
              <w:spacing w:after="20"/>
              <w:ind w:left="20"/>
              <w:jc w:val="both"/>
            </w:pPr>
            <w:r>
              <w:rPr>
                <w:rFonts w:ascii="Times New Roman"/>
                <w:b w:val="false"/>
                <w:i w:val="false"/>
                <w:color w:val="000000"/>
                <w:sz w:val="20"/>
              </w:rPr>
              <w:t>
9. Оқыту іс-шараларын ұйымдастыру және өткізу.</w:t>
            </w:r>
          </w:p>
          <w:p>
            <w:pPr>
              <w:spacing w:after="20"/>
              <w:ind w:left="20"/>
              <w:jc w:val="both"/>
            </w:pPr>
            <w:r>
              <w:rPr>
                <w:rFonts w:ascii="Times New Roman"/>
                <w:b w:val="false"/>
                <w:i w:val="false"/>
                <w:color w:val="000000"/>
                <w:sz w:val="20"/>
              </w:rPr>
              <w:t>
10. Этномедитация мәселелері бойынша әдістемелік сүйемелдеу.</w:t>
            </w:r>
          </w:p>
          <w:p>
            <w:pPr>
              <w:spacing w:after="20"/>
              <w:ind w:left="20"/>
              <w:jc w:val="both"/>
            </w:pPr>
            <w:r>
              <w:rPr>
                <w:rFonts w:ascii="Times New Roman"/>
                <w:b w:val="false"/>
                <w:i w:val="false"/>
                <w:color w:val="000000"/>
                <w:sz w:val="20"/>
              </w:rPr>
              <w:t>
11. Аймақтарға профилактикалық және дағдарысқа қарсы шығулар.</w:t>
            </w:r>
          </w:p>
          <w:p>
            <w:pPr>
              <w:spacing w:after="20"/>
              <w:ind w:left="20"/>
              <w:jc w:val="both"/>
            </w:pPr>
            <w:r>
              <w:rPr>
                <w:rFonts w:ascii="Times New Roman"/>
                <w:b w:val="false"/>
                <w:i w:val="false"/>
                <w:color w:val="000000"/>
                <w:sz w:val="20"/>
              </w:rPr>
              <w:t>
12. Этникалық келіспеушіліктердің семантикалық картасын және этносаралық қақтығыстардың әлеуетін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444 053</w:t>
            </w:r>
          </w:p>
        </w:tc>
      </w:tr>
    </w:tbl>
    <w:p>
      <w:pPr>
        <w:spacing w:after="0"/>
        <w:ind w:left="0"/>
        <w:jc w:val="both"/>
      </w:pP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реттік нөмірлері 89 және 90-жолдар мынадай редакцияда жазылсын: </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облыстық телеарналар, "Қазақ радиосы", "Шалқар", "Астана", "Classic" радиолары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29 991 730</w:t>
            </w:r>
          </w:p>
        </w:tc>
      </w:tr>
    </w:tbl>
    <w:p>
      <w:pPr>
        <w:spacing w:after="0"/>
        <w:ind w:left="0"/>
        <w:jc w:val="both"/>
      </w:pP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реттік нөмірі 92-жол мынадай редакцияда жазылсын: </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және "Казахстанская правда", "Ұйғыр авази", "Ана тілі", "Tenge monitor", "Дружные ребята", "Ұлан" газеттері, "AQIQAT", "Мысль", "URKER", "AQ JELKEN", "BALDYRGAN" журналдары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2 326 997</w:t>
            </w:r>
          </w:p>
        </w:tc>
      </w:tr>
    </w:tbl>
    <w:p>
      <w:pPr>
        <w:spacing w:after="0"/>
        <w:ind w:left="0"/>
        <w:jc w:val="both"/>
      </w:pP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реттік нөмірі 96-жол мынадай редакцияда жазылсын: </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саяси қуғын сүргін құрбандарын толық оңалту бойынша тарихи мұрағат материалдарын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 сүргін құрбандарын толық ақтау жөнінде ұсыныстар әзірлеу жөніндегі мемлекеттік комиссияның жобалау офисінің қызметін үйлестіру және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29 312</w:t>
            </w:r>
          </w:p>
        </w:tc>
      </w:tr>
    </w:tbl>
    <w:p>
      <w:pPr>
        <w:spacing w:after="0"/>
        <w:ind w:left="0"/>
        <w:jc w:val="both"/>
      </w:pP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2,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сәйкес жаңа редакцияда жазылсын;</w:t>
      </w:r>
    </w:p>
    <w:bookmarkEnd w:id="28"/>
    <w:bookmarkStart w:name="z31" w:id="29"/>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w:t>
      </w:r>
      <w:r>
        <w:rPr>
          <w:rFonts w:ascii="Times New Roman"/>
          <w:b w:val="false"/>
          <w:i w:val="false"/>
          <w:color w:val="000000"/>
          <w:sz w:val="28"/>
        </w:rPr>
        <w:t>3-9-қосымшамен</w:t>
      </w:r>
      <w:r>
        <w:rPr>
          <w:rFonts w:ascii="Times New Roman"/>
          <w:b w:val="false"/>
          <w:i w:val="false"/>
          <w:color w:val="000000"/>
          <w:sz w:val="28"/>
        </w:rPr>
        <w:t xml:space="preserve"> толықтырылсын.</w:t>
      </w:r>
    </w:p>
    <w:bookmarkEnd w:id="29"/>
    <w:bookmarkStart w:name="z32" w:id="30"/>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мен толықтыру енгізсін.</w:t>
      </w:r>
    </w:p>
    <w:bookmarkEnd w:id="30"/>
    <w:bookmarkStart w:name="z33" w:id="31"/>
    <w:p>
      <w:pPr>
        <w:spacing w:after="0"/>
        <w:ind w:left="0"/>
        <w:jc w:val="both"/>
      </w:pPr>
      <w:r>
        <w:rPr>
          <w:rFonts w:ascii="Times New Roman"/>
          <w:b w:val="false"/>
          <w:i w:val="false"/>
          <w:color w:val="000000"/>
          <w:sz w:val="28"/>
        </w:rPr>
        <w:t>
      4. Осы қаулы 2023 жылғы 1 қаңтардан бастап қолданысқа енгiзiледi.</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1036 қаулысына</w:t>
            </w:r>
            <w:r>
              <w:br/>
            </w:r>
            <w:r>
              <w:rPr>
                <w:rFonts w:ascii="Times New Roman"/>
                <w:b w:val="false"/>
                <w:i w:val="false"/>
                <w:color w:val="000000"/>
                <w:sz w:val="20"/>
              </w:rPr>
              <w:t>1-қосымша</w:t>
            </w:r>
          </w:p>
        </w:tc>
      </w:tr>
    </w:tbl>
    <w:bookmarkStart w:name="z35" w:id="32"/>
    <w:p>
      <w:pPr>
        <w:spacing w:after="0"/>
        <w:ind w:left="0"/>
        <w:jc w:val="left"/>
      </w:pPr>
      <w:r>
        <w:rPr>
          <w:rFonts w:ascii="Times New Roman"/>
          <w:b/>
          <w:i w:val="false"/>
          <w:color w:val="000000"/>
        </w:rPr>
        <w:t xml:space="preserve"> 2023 жылға арналған республикалық бюджет көрсеткіштерін түзету</w:t>
      </w:r>
    </w:p>
    <w:bookmarkEnd w:id="3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-10 792 249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баспа басылымдарының сақталуын қамтамасыз ету және оларды арнайы пайдалану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міндеттемелерді орындау және тұрақты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сумен жабдықтау, су бұру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21 668 919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тасымалдаушының және вагондар (контейнерлер) операторларының вагондарды сатып алуына кредит беру немесе қаржы лизингі кезінде сыйақы мөлшерлемелерін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38 098 475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38 135 743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-26 675 052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-26 675 052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-26 675 052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1 444 206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1036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1-қосымша</w:t>
            </w:r>
          </w:p>
        </w:tc>
      </w:tr>
    </w:tbl>
    <w:bookmarkStart w:name="z38" w:id="33"/>
    <w:p>
      <w:pPr>
        <w:spacing w:after="0"/>
        <w:ind w:left="0"/>
        <w:jc w:val="left"/>
      </w:pPr>
      <w:r>
        <w:rPr>
          <w:rFonts w:ascii="Times New Roman"/>
          <w:b/>
          <w:i w:val="false"/>
          <w:color w:val="000000"/>
        </w:rPr>
        <w:t xml:space="preserve"> Басым республикалық бюджеттік инвестициялардың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2 401 898 740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1 601 864 120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1 154 292 724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Республикалық бюджеттік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368 014 391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219 009 111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109 141 897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көрсетілетін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45 261 903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31 636 014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256 655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256 655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44 681 765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31 636 014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толық жарақтандыру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44 421 784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43 852 766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31 208 933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569 018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427 081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қызмет істері агенттігі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166 595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166 595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Мәңгілік Ел даңғылы, №2 және №4 үйде орналасқан Қазақстан Республикасы Парламентінің (Сенат, Мәжіліс) қолданыстағы әкімшілік ғимараттарына резервтік электрмен жабдықтау желілерін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Мәңгілік Ел даңғылы, №4 үйдегі қойманың жапсарлас құрылысымен Қазақстан Республикасы Парламенті Сенатының ғимаратын қайта жаңарту" объектінің мемлекеттік сараптамасын жүргізумен ЖСҚ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9-62 көшесі,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 объектінің мемлекеттік сараптамасын жүргізумен ЖСҚ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Е-128 көшесі ауданындағы қолданыстағы қазандықты жаңғырту және көшіру" объектінің мемлекеттік сараптамасын жүргізумен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 181, Е 706 көшелер ауданы мекенжайында орналасқан үш отын-таратушы құбырбағанасы және жерасты резервуары бар автожанармай станциясының құрылысы" объектінің мемлекеттік сараптамасын жүргізумен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53 854 743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51 764 332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13 155 941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38 609 342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21 812 004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38 609 342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38 609 342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20 636 160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21 812 004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автомобильге арналған өрт сөндіру депосы кешенін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"Әдеттегі геологиялық жағдайлары бар ІВ, ІІІА климаттық шағын аудандар үшін V үлгідегі 2 автомобильге арналған өрт депо кешенінің" құрылысына" үлгілік жобаны байланыстыру бойынша ЖСҚ мемлекеттік сараптамасынан өту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Талапкер ауылында "Әдеттегі геологиялық жағдайлары бар ІВ және ІІІА климаттық шағын аудандар үшін V үлгідегі 2 автомобильге арналған өрт депо кешенінің" құрылысына" үлгілік жобаны байланыстыру бойынша ЖСҚ мемлекеттік сараптамасынан өту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12 319 507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7 614 343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қаласында әдеттегі геологиялық жағдайлары бар ІВ және ІІІА климаттық шағын аудандар үшін II үлгідегі 4 автомобильге арналған өрт сөндіру депосының кешенін салу" үлгілік жобаны байланыстыру бойынша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Балапанов көшесі 45/4 мекенжайында сейсмикалық белсенділігі 8 балл II, IIIА, IIIВ, IVГ климаттық аудандары үшін ІІ типті 4 автомобильге арналған өрт сөндіру депосы кешенін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1 734 278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геологиялық жағдайлары қалыпты ІВ және ІІІА климаттық кіші аудандары үшін ІІ типті 4 автомобильге арналған өрт сөндіру депосы кешенін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геологиялық жағдайлары қалыпты IВ және IIIА климаттық кіші аудандары үшін ІІ типті 4 автомобильге арналған өрт сөндіру депосы кешенін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1 198 331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1 046 705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өңіріндегі Пестрое көлінің жағасында Жедел-құтқару жасағының кешенін жеке жобаға сәйкес ІВ және ІІІА климаттық қалыпты аймақтары бар климаттық аймақтар үшін салу. Сметалық хаттаманы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әкімшілік ғимаратына 3 қабатты қосымша құрылыс салуға ведомстводан тыс кешенді сараптама жүргізе отырып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165 993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Кентау трассасы бойынша 048 квартал сейсмикалық белсенділігі 7 балл болатын IV IVГ климаттық шағын аудандар үшін ІІ үлгідегі 4 автокөлікке арналған өрт депосы кешенін салу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Түркістан қаласында, Шәуілдер трассасы бойынша әдеттегі геологиялық жағдайлары бар IVA, IVГ климаттық шағын аудандар үшін II үлгідегі 4 автомобильге арналған өрт депо кешенін" салу" жұмыс жобасы бойынша ведомстводан тыс кешенді сараптаманы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Ақтөбе ауылдық округінің Қызыласкер ауылында сейсмикалық белсенділігі 8 балл болатын климаттық шағын аудандардың ІІІА, ІІІВ, IVГ үлгідегі 2 автокөлігіне арналған өрт депо кешенін" салу" жұмыс жобасы бойынша ведомстводан тыс кешенді сараптаманы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2 221 374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1 205 925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селді ұстаптұру бөгетін салу". Сметалық құжаттаманы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15 245 401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29 952 328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13 155 941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15 245 401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29 952 328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14 252 282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11 570 476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993 119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18 381 852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11 655 941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27 148 786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1 818 651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16 835 335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9 555 420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5 592 057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ұланының 3656 әскери бөлім объектілерін (кешендер) салу және құру (авиациялық база)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4 182 498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Қазақстан Республикасы Ұлттық ұланының Бас қолбасшылығы мен қамтамасыз ету бөлімшесінің объектілерін салу" объектісі бойынша мемлекеттік сараптама қорытындысын ала отырып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І-кезектің 2-этапы және ІІ-кезек" объектісі бойынша ведомстводан тыс кешенді сараптамадан өте отырып,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3 939 417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7 170 379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3 768 131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"№2 мекемесі" РММ жалпы толтыру лимиті 280 орынға дейінгі екі тұрғын үй блогының құрылысы (әр тұрғын блокта 140 орыннан)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"№7 мекемесі" РММ жалпы толтыру лимиті 280 орынға дейінгі екі тұрғын үй блогының құрылысы (әр тұрғын блокта 140 орыннан)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1 634 344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УГ-157/9 мекемесінде жалпы толтыру лимиті 280 орынға дейінгі екі тұрғын үй блогының құрылысы. Байланыстыру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69 868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Өскемен қаласындағы Грейдерная көшесі бойында 1500 орынды тергеу изоляторы" объектісі бойынша мемлекеттік сараптама қорытындысын ала отырып, ЖСҚ түзетуге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(ІВ, IIIА)-2.2-2012) қалыпты геологиялық жағдайлармен ІВ, IIIА климаттық кіші аудандар үшін "1500 орынға арналған мамандандырылған түзеу мекемесі" үлгілік жобасынан алынған "АК-159/6 мекемесінде" жалпы толтыру лимиті 276 орынды үш тұрғын блогын (модульдік қазандық орнатумен) салу" объектісі бойынша мемлекеттік сараптама қорытындысын ала отырып,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(IВ, IIIA)-2.2-2012) қалыпты геологиялық жағдайлармен (IВ, ША) климаттық кіші аудандар үшін "1500 орынға арналған мамандандырылған түзеу мекемесі үлгілік жобасынан алынған ҚР ІІМ ҚАЖК "УК-161/3 мекемесі" РММ жалпы толтыру лимиті 92 орынды тұрғын блогын салу" объектісі бойынша мемлекеттік сараптама қорытындысын ала отырып,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 толтыру лимитімен ұстаудың аралас түрі бар мамандандырылған түзеу мекемесін салу (орташа және қауіпсіздігі барынша жоғары) (ТЖ ҚР 1500 МТМ (ІVA, IVГ)-2.2-2012) қалыпты геологиялық жағдайлармен ІVA, IVГ климаттық кіші аудандар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1 547 195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АП-162/2 мекемесінде жалпы толтыру лимиті 280 орынға дейінгі екі тұрғын үй блогының құрылысы. Байланыстыру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ақпараттық жүйелерін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109 536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Орталықтандырылған автоматтандырылған деректер базасын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1 509 009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1 494 491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1 509 009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1 494 491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7 090 421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324 160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7 090 421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575 204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324 160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338 932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 салу.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 Мүсірепов атындағы ауданның Новоишимск ауылында 3 құрамдық сот ғимаратын салу.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6 101 624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1 173 540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40 965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350 орындық жатақхана салуға жобалау-сметалық құжаттаманы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1 132 575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25 168 018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25 168 018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25 168 018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республикалық деңгейде денсаулық сақтау объектілерін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25 168 018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206 228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жанындағы Ладушкин көшесі, 120А мекенжайында орналасқан 120 төсектік көп бейінді аурухананың құрылысы" жобасы бойынша жобалау-сметалық құжаттама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24 961 790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16 085 623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44 078 449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1 540 624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1 540 624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40 247 449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40 247 449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40 247 449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30 044 521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олимпиадалық дайындау республикалық базасы.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10 202 928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9 702 928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2-кезек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2 290 376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2 290 376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бойына велосипед және жаяу жүргіншілер жолын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кентінде "Бурабай" МҰТП-ның Бұланды орманшылығы кордонының жаңа ғимараттарын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кентінде "Бурабай" МҰТП Приозерный орманшылығы Приозерный кордонының жаңа ғимараттарын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"Бурабай" МҰТП Ақылбай орманшылығы Ақылбай кордонының жаңа ғимараттарын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Боровское орманшылығының "Голубой залив" кордонын салу.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мемлекеттік ұлттық табиғи паркінің аумағында автотұрақ орындарын орналастыра отырып, келушілердің жаппай болуы үшін объектілер (құрылыстар) салу"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25 031 086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33 400 296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17 375 814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33 400 296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17 375 814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1 948 707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2 361 005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364 987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696 152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364 987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4 245 380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2 688 161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1 790 545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831 253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1 623 582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2 959 800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2 959 800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7 477 550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6 953 541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(І-кезек).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1 977 550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3 377 428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3 176 955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869 747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1 344 903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13 026 444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3 907 933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9 118 511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25 031 086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12 059 982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12 059 982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195 866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ұзындығы 337 км Нұра топтық су құбырын реконструкциялау"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(2-іске қосу кешені).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756 099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 Қоянды топтық су құбырының 6 ұңғымасын (Азғыр аймағы)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ауданының Қандысу өзеніндегі Қандысу су қоймасын реконструкциялау" жобасы бойынша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ауданының Шабақты өзенінде Ынталы су қоймасының құрылыстарын реконструкциялау және техникалық реконструкциялау"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1 174 446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Орал-Көшім ССЖ Шаған тармағы және Көшім магистральды каналын механикаландырылған тазарту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4 121 991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алғышынан № 1 сорғы станциясына дейін магистральды су өткізгішінің екінші желісін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қолданыстағы Талап топтық су құбырын кеңейту (5 жаңа ұңғыма бұрғылау)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2 883 932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құбырына қосылған ауылдық елді мекендердің су тартқыштарын, бұрғыштарын және тарату желілерін қайта жаңарту" ЖСҚ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облылысы, Шал ақын ауданы, Мерген а., Куприяновка а., Крещенка а., Белоградовка., Городецкое а., Кривощеково а., Алкагаш а., Ровное а., Ақанбарақ а., Коноваловка а., Көктерек а., бойынша Есіл топтық су құбырына қосылған ауылдық елді мекендердің құбырларын, бұрғыштарын қайта жаңарту" ЖСҚ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976 648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 каналдарын қалпына келтіру және реконстукциялау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3 891 331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9 079 773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96 544 526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77 382 552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75 858 832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6 699 433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4 304 576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5 699 433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4 304 576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 жүйесін құру және қолданысқа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қабілеті орташа "KazEOSat-MR" спутниктер тобын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73 077 976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75 858 832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48 881 331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41 586 464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41 586 464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1 113 285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2 911 464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23 715 000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74 549 085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74 549 085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10 438 525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7 294 867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7 294 867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196 462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469 867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2 350 771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1 177 738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1 173 033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5 014 463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1 248 287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1 216 047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1 275 556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1 274 573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2 284 923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1 126 001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1 158 922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14 546 488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1 207 401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1 199 945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1 227 903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1 222 386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1 193 784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1 184 292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1 205 459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1 221 713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1 227 340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1 187 745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1 274 791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89 845 093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67 568 166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48 026 429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48 026 429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23 846 894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11 268 166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11 268 166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"Щучинск - Көкшетау - Петропавл - РФ шекарасы" транзиттік дәлізі учаскесінде 465-525 км Петропавл, Омск қалалары арқылы РФ шекарасы (Челябинскіге ) - РФ шекарасы (Новосибирскке) М-51 автомобиль жолын реконструкциялау", II учаске, 496-465 км". Сметалық құжаттаманы түзету.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қаласына)-Ақтөбе -Атырау - РФ шекарасы (Астрахань қаласына)" автожолын қайта жаңарту және жобалау-іздестіру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8 273 571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22 276 927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2 507 191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19 769 736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2 144 648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1 317 976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2 014 539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2 207 739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2 141 953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2 082 497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46 352 961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46 352 961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46 352 961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3 242 894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3 242 894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43 110 067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41 702 873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4 көшесі бойында орналасқан "Әкімшілік ғимараты" объектісін резервті электрмен жабдықтауға арналған 10 кВ желісін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11 мекенжайы бойынша орналасқан Қазақстан Республикасы Қаржы министрлігінің ғимаратында құрылымдалған кабель жүйені жаңғырту.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Заңды тұлғалардың жарғылық капиталында мемлекеттің қатысуы арқылы жоспарланатын бюджеттік инвестициялар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103 734 638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2 917 807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2 917 807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қоғамының жарғылық капиталын ұлғайту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674 611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366 721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АҚ-ның жарғылық капиталын ұлғайту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атындағы Қазақ ұлттық драма театры" РМҚК-ның жарғылық капиталын ұлғайту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жобаларын қаржыландыру үшін "Қазақстанның Даму Банкі" АҚ арқылы "Өнеркәсіпті дамыту қоры" АҚ-ның жарғылық капиталын кейіннен ұлғайта отырып, "Бәйтерек" ұлттық басқарушы холдингі" АҚ-ның жарғылық капиталын ұлғайту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338 853 401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978 712 789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1 041 108 607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4 562 013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2 798 166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4 562 013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2 798 166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204 034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2 894 328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1 099 987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261 414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1 698 179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702 237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2 629 427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2 267 067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қоғамдық тәртіп пен қауіпсіздік объектілерін салуға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2 267 067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Әділет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827 559 760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895 172 897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827 559 760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895 172 897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52 646 926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57 477 736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47 436 666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31 350 580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128 007 849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195 352 810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31 975 533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20 810 333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16 335 312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8 990 780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27 185 411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19 352 243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36 578 092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47 183 051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34 093 036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36 535 989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19 965 358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14 035 560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37 921 380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40 369 183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55 188 307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46 336 520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15 945 966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18 733 750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13 272 904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37 220 458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6 017 769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24 156 967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12 999 478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17 332 684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8 145 779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8 811 997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93 236 009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173 117 518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68 695 903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89 647 687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121 912 082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8 357 051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11 822 690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15 500 646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16 113 478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11 822 690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15 500 646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16 113 478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және Жетісу облысының облыстық бюджеттеріне,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764 054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2 537 019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713 131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1 617 269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4 193 310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11 254 233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7 594 205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637 452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4 866 896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4 859 245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13 860 304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8 384 455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612 547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әлеуметтік қорғау министрлігі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13 860 304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8 384 455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612 547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612 547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3 864 679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2 180 122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3 786 917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3 905 869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1 478 586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1 478 586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187 611 162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80 143 605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26 095 494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80 143 605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26 095 494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1 172 781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2 560 760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953 177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2 332 690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2 162 624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2 650 203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3 138 157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2 304 864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3 551 639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800 975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558 669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675 172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60 003 187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23 374 201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49 004 978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16 344 931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3 390 680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2 365 935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3 916 830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1 098 485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912 581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974 746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7 956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1 962 249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458 935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5 462 433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5 147 373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4 218 530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2 077 342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526 092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2 584 559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388 000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6 271 903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1 437 572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6 722 450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2 300 090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2 504 134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1 698 872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3 519 510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1 100 648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3 502 004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4 686 744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1 161 252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511 629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2 626 305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917 550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440 080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296 275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1 536 997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525 408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720 568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5 648 889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2 342 526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187 611 162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66 950 625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65 803 030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139 728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10 526 283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3 027 575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6 274 696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5 807 572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4 675 122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4 257 757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5 253 567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3 609 756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5 836 827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899 598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1 837 549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283 649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1 862 879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1 688 684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7 579 048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1 008 792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950 477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1 147 595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117 660 537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81 487 721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3 302 281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1 877 142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3 379 671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4 501 503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1 608 184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4 357 218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3 785 340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5 243 467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2 140 940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530 467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7 801 017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3 803 895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9 944 286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6 029 003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5 353 975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16 929 332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14 121 049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1 742 907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1 677 060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618 371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815 604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1 023 603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488 436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1 951 537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1 235 835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2 327 673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1 210 154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1 029 869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2 454 808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2 454 808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10 096 959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72 808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2 478 164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365 167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424 129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6 756 691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6 484 621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4 702 846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1 702 846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1 781 775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спорт объектілерін дамыту үшін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1 781 775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27 559 462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13 858 839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21 940 528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27 559 462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13 858 839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21 940 528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12 669 627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12 669 627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206 507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7 836 892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2 430 400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3 843 924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195 380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41 294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967 045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337 485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844 004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849 395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2 276 923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2 260 276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999 999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7 995 034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92 754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2 545 484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3 584 436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12 251 597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17 568 465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17 324 669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16 486 878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5 056 475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17 324 669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16 486 878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3 102 152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1 588 042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1 954 323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5 278 232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2 307 066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5 675 467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5 241 422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443 031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1 674 881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348 849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1 210 071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12 511 990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12 511 990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12 511 990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2 449 114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3 041 906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1 220 970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2 462 488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2 462 488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1 216 651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745 837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26 045 932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14 245 463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жеке және заңды тұлғаларға "бір терезе" қағидаты бойынша мемлекеттік қызметтерді көрсету жөніндегі "Азаматтарға арналған үкімет" мемлекеттік корпорациясы" КЕАҚ-қа арналған мамандандырылған халыққа көмек көрсету орталықтарын салуға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14 245 463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4 013 450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1 732 013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710 083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1 289 917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25 786 275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15 223 318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1 371 542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398 927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2 327 082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568 378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3 211 389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10 562 957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10 562 957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10 562 957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35 984 477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7 319 815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47 643 156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35 984 477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7 319 815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47 643 156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17 271 820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38 393 545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4 980 427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1 972 348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1 175 016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1 393 591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2 805 411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16 666 412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3 371 788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7 208 873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8 104 573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781 345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668 198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552 966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3 426 301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1 729 466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16 746 706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1 314 858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11 695 087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736 761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9 320 127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9 320 127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1 957 099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508 725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1 301 127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113 641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1 967 105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438 168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1 342 273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2 934 881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1 221 617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2 502 300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1 623 143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9 392 530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401 617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3 380 278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35 442 492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1 042 492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1 042 492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164 011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878 481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Ұлттық қордан бөлінген нысаналы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1 555 853 818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 Республикалық бюджеттік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72 432 637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9 756 638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9 756 638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 Қазақстан Республикасы Ұлттық қорынан бөлінетін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9 756 638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9 401 463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11 662 290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1 435 897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мәдениет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901 647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ауылдық округінің Өрікті ауылында "Есік" сапар орталығын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196 662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 бар Сапар орталығының құрылысы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112 588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мұрағат" РММ қосымша мұрағат қоймасы құрылысының жобалау-сметалық құжаттамасын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10 226 393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спорт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10 226 393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6 551 915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6 551 915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6 551 915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6 551 915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1 633 903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 ЖСҚ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қоймасын толықтыруға арналған құрылыстар салу"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топтық су құбырының Ақмола облысы Егіндікөл ауданының Егіндікөл ауылынан Степняк НҚП дейінгі учаскесін қайта жаңарту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ауданының Красная поляна, Петриковка және Арбузинка ауылдарында топтық су құбырын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Покровкалық жер асты сулары кен орнынан Ақмола облысы Целиноград ауданының Талапкер және Қажымұқан ауылдарына дейін су таратқыш салу. 1-кезек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 құрылыстарын реконструкциялау мен жаңғыртудың"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170 650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Қаскелен топталған сутартқышының құрылысы. Құрылыстың I кезегі (2 және 3-іске қосу кешендері) және II кезегі. Түзету"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"Д. Қонаев атындағы ҮАК" магистральды каналының авариялық учаскелерін ПК-130-дан ПК-138+86-ға дейін; ПК-166+70-тен ПК-170+14-ге дейін; ПК-223-тен ПК-226-ға дейін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488 261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"Бағырлай" каналын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ауданындағы, "Кобяков-Забұрын" каналын жаңғырту үшін жобалау сметалық құжаттамасын жасақтау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"Қурайлы сай" каналын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Миялы ауылында "Ералы" гидроторабындағы гидротехникалық құрылыстарды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195 061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Ырғайты өзенінде Ырғайты су қоймасын салу"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Қалғұты өзенінде Қалғұты су қоймасын салу"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және Байзақ аудандарының шекарасында Талас өзенінде Ақмола су қоймасын салу"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337 322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IV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Батыс Қазақстан облысы, Жәнібек ауданы мекенжайында орналасқан БҚО Орда топтық су құбырын реконструкциялау V кезегі (Мұратсай-Жәнібек су таратқышы)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89 093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"Албарбөгет" бөгетін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1 140 323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1-кезек"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суын жинақтау үшін Сырдария өзенінің Күміскеткен учаскесінде су қойманы салу" ЖСҚ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183 597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"Қазба-Ақшымырау-Қызан"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203 925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1 583 091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ауылдық елді мекендерге Көкшетау сумен жабдықтау жүйесіне қосылған су құбырларының, су бұру жүйелерінің құрылысы"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 III-кезек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 III-кезек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құбырының авариялық учаскелерін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құбырының IV сатыдағы №1 "Замотаевка" сорғы станциясының технологиялық жабдығын қайта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526 689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Сырдария өзеніндегі Көксарай суреттегіш бөгетінің тұрақтылығын арттыру үшін қайта құру жұмыстары" ЖСҚ әзірлеу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 су қоймасының инженерлік-техникалық нығайтылуын, қауіпсіздікті қамтамасыз ету жүйесінің құрылғысын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44 461 794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25 172 949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44 461 794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36 159 731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10 885 507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10 436 586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қаласына)-Ақтөбе -Атырау - РФ шекарасы (Астрахань қаласына)" автожолын қайта жаңарту және жобалау-іздестіру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3 278 774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"Щучинск - Көкшетау - Петропавл - РФ шекарасы" транзиттік дәлізі учаскесінде 465-525 км Петропавл, Омск қалалары арқылы РФ шекарасы (Челябинскіге ) - РФ шекарасы (Новосибирскке) М-51 автомобиль жолын реконструкциялау", II учаске, 496-465 км" ЖЖ. Сметалық құжаттаманы түзету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1381 км "Қызылорда - Павлодар - Успенка - РФ шекарасы" республикалық маңызы бар автомобиль жолында Ертіс өзені арқылы өтетін көпір салу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"Қызылорда - Жезқазған" автомобиль жолын қайта жаңарту және жобалық-іздестіру жұмыстары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8 302 063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пунктінің жобалау-іздестіру жұмыстары, жаңғырту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жаңғырту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пунктінің жобалау-іздестіру жұмыстары, жаңғырту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пунктінің жобалау-іздестіру жұмыстары, жаңғырту және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"Бесағаш" автомобиль өткізу пунктін салу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8 215 039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 Заңды тұлғалардың жарғылық капиталында мемлекеттің қатысуы арқылы жоспарланатын бюджеттік инвестициялар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104 477 662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лизингке беру үшін ауыл шаруашылығы техникасын, жем-шөп дайындау техникасын және суарудың ұтқыр жүйелерін сатып алуды қаржыландыру үшін "Аграрлық несие корпорациясы" акционерлік қоғамының жарғылық капиталын ұлғайту арқылы кейіннен "ҚазАгроҚаржы" акционерлік қоғамының жарғылық капиталын ұлғайта отырып, Қазақстан Республикасының Ұлттық қорынан берілетін нысаналы трансферттер есебінен "Бәйтерек" ұлттық басқарушы холдингі" акционерлік қоғамының жарғылық капиталын ұлғайту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тұжырымдамасының аясында жобаларды қаржыландыру мақсатында тікелей инвестициялар қорын (қорларын) қорландыру үшін "Қазына Капитал Менеджмент" АҚ-ның жарғылық капиталын кейіннен ұлғайта отырып, "Бәйтерек" ұлттық басқарушы холдингі" АҚ-ның жарғылық капиталын ұлғайту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49 477 662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49 477 662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экономиканың бәсекеге қабілеттілігі мен орнықтылығын қамтамасыз ету үшін "Самұрық-Қазына" ұлттық әл-ауқат қоры" АҚ-ның жарғылық капиталын ұлғайту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V.III.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1 378 943 519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303 882 331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494 249 261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494 249 261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494 249 261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494 249 261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26 983 688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26 667 811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59 227 110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18 013 020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9 391 293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15 123 395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17 912 704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17 553 023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11 127 231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19 601 161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29 889 377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8 020 358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4 184 400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1 058 290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6 300 981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4 184 400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54 641 056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23 610 268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33 521 921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53 349 787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77 498 255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122 925 223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22 943 669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22 943 669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1 134 325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621 738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2 992 750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1 499 887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3 588 597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1 956 671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2 350 306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5 747 165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574 356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2 477 874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295 446 457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15 674 350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15 674 350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3 968 566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1 094 048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2 147 811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3 529 370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788 226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742 298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1 568 989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1 835 042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295 446 457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54 310 216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24 289 130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123 670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2 082 967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759 963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609 584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4 547 093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1 290 504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1 193 270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952 632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1 634 828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1 315 438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529 394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397 483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137 861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4 037 343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2 292 743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2 281 865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қаласының бюджетіне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2 021 086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тұрғын үй құрылысының проблемалық объектілерін аяқтау үшін уәкілетті ұйымның жарғылық капиталын толықтыруға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241 136 241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99 280 724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10 490 875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3 883 007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8 502 317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771 356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5 097 772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7 268 633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2 336 026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10 929 534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10 667 772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1 804 492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1 833 704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5 560 061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2 986 500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207 142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7 603 093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7 540 302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11 798 138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67 843 995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1 546 148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402 824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7 842 865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8 512 382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6 925 661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3 547 680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3 214 855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3 175 871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1 604 043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2 477 492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3 869 689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527 298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22 497 187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74 011 522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99 694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1 597 890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10 322 837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5 334 822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132 413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1 725 546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1 055 759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647 773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454 806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2 510 997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477 380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1 547 905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6 480 401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9 523 547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31 603 634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3 948 131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3 948 131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Қазақстан Республикасы Ұлттық қорынан бөлінетін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3 948 131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142 015 726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23 322 155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142 015 726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23 322 155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5 815 460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10 523 773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3 022 645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1 303 063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1 141 518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5 023 956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2 343 089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3 885 090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1 213 578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6 669 183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1 268 834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5 367 083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5 366 606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2 188 929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2 924 772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6 732 844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1 557 680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2 678 588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8 395 312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6 131 116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2 133 223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1 511 243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170 936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69 869 360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10 482 501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10 482 501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10 482 501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5 482 501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47 952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623 574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869 452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287 914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653 609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облыстық бюджеттерге елді мекендерден тыс жерлерге сумен жабдықтау және су бұру жүйелерін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36 701 644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36 701 644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Қостанай қаласындағы индустриялық аймақта "KIA" автомобильдерін шығаратын зауыт салу жобасын іске асыру үшін "KIA Qazaqstan" ЖШС жарғылық капиталына қатысу мақсатында "Тобыл" әлеуметтік-кәсіпкерлік корпорациясы" АҚ жарғылық капиталын ұлғайту үшін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701 644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машина жасау саласының жобаларын іске асыру мақсатында "Тобыл" әлеуметтік-кәсіпкерлік корпорациясы" АҚ жарғылық капиталын ұлғайту үшін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174 560 553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41 036 156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41 036 156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1 155 626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1 273 342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2 556 085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163 271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1 489 974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8 653 420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4 715 695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2 000 349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1 514 795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174 560 553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Астана қаласының бюджетіне "Астана қаласының жаңа көлік жүйесі. LRT (әуежайдан жаңа теміржол вокзалына дейінгі учаске)" жобасы шеңберінде құрылысқа заңды тұлғалардың жарғылық капиталын ұлғайтуға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52 434 322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272 293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500 892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9 805 005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5 679 527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6 823 444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683 459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3 920 341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2 924 030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3 096 008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219 668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131 981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10 132 653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13 040 574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9 357 940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41 288 416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198 595 577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77 314 179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198 595 577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77 314 179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164 269 222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30 341 185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2 259 889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414 722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1 171 813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177 902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3 479 000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2 424 052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837 680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972 015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3 472 378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3 368 662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382 958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2 372 486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306 851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1 698 383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4 188 492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4 097 286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2 995 677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39 664 921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18 938 482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1 742 788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4 035 615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1 293 142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2 464 273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6 965 121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6 787 140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4 388 239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798 964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2 259 794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3 937 348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1 793 100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1 829 238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873 009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13 686 125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2 549 507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2 305 906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91 957 210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34 137 735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5 602 919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5 686 100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4 449 743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1 136 506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9 081 450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885 660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4 029 884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3 668 813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4 385 632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3 337 587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7 192 446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2 580 471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4 352 046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5 505 322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3 651 036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1 342 064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5 760 482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2 196 697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6 115 807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825 951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4 561 308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1 589 358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3 328 253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560 890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4 881 860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1 425 183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287 291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3 762 968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4 974 132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14 402 061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4 535 025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508 612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56 356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830 508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1 210 926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3 538 853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15 121 180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6 555 654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969 597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5 202 736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7 923 645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6 887 587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2 979 602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1036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2-қосымша</w:t>
            </w:r>
          </w:p>
        </w:tc>
      </w:tr>
    </w:tbl>
    <w:bookmarkStart w:name="z41" w:id="34"/>
    <w:p>
      <w:pPr>
        <w:spacing w:after="0"/>
        <w:ind w:left="0"/>
        <w:jc w:val="left"/>
      </w:pPr>
      <w:r>
        <w:rPr>
          <w:rFonts w:ascii="Times New Roman"/>
          <w:b/>
          <w:i w:val="false"/>
          <w:color w:val="000000"/>
        </w:rPr>
        <w:t xml:space="preserve"> Қазақстан Республикасы Төтенше жағдайлар, Қорғаныс, Өнеркәсіп және құрылыс министрліктерінің, Президенті Іс Басқармасының басым республикалық бюджеттік инвестицияларының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1036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2-1-қосымша</w:t>
            </w:r>
          </w:p>
        </w:tc>
      </w:tr>
    </w:tbl>
    <w:bookmarkStart w:name="z44" w:id="35"/>
    <w:p>
      <w:pPr>
        <w:spacing w:after="0"/>
        <w:ind w:left="0"/>
        <w:jc w:val="left"/>
      </w:pPr>
      <w:r>
        <w:rPr>
          <w:rFonts w:ascii="Times New Roman"/>
          <w:b/>
          <w:i w:val="false"/>
          <w:color w:val="000000"/>
        </w:rPr>
        <w:t xml:space="preserve"> Облыстық бюджеттерге табиғатты қорғау және арнаулы мекемелер қызметкерлерінің жалақысын көтеруге берілетін ағымдағы нысаналы трансферттерінің сомаларын бөлу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1036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2-7-қосымша</w:t>
            </w:r>
          </w:p>
        </w:tc>
      </w:tr>
    </w:tbl>
    <w:bookmarkStart w:name="z47" w:id="3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трансферттерінің сомаларын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1036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3-2-қосымша</w:t>
            </w:r>
          </w:p>
        </w:tc>
      </w:tr>
    </w:tbl>
    <w:bookmarkStart w:name="z50" w:id="3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трансферттерінің сомаларын бөлу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1036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3-9-қосымша</w:t>
            </w:r>
          </w:p>
        </w:tc>
      </w:tr>
    </w:tbl>
    <w:bookmarkStart w:name="z53" w:id="3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кәсіпкерлік субъектілерінің жол бойындағы сервис объектілерін салу бойынша шығындарының бір бөлігін өтеуге берілетін ағымдағы нысаналы трансферттердің сомаларын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1036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6-қосымша</w:t>
            </w:r>
          </w:p>
        </w:tc>
      </w:tr>
    </w:tbl>
    <w:bookmarkStart w:name="z56" w:id="39"/>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1036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8-қосымша</w:t>
            </w:r>
          </w:p>
        </w:tc>
      </w:tr>
    </w:tbl>
    <w:bookmarkStart w:name="z59" w:id="40"/>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286 458 816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286 458 816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264 368 963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