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49e6" w14:textId="ce04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мәселелері" туралы Қазақстан Республикасы Үкіметінің 2014 жылғы 19 қыркүйектегі № 994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13 қазандағы № 908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Қазақстан Республикасының Энергетика министрлігі (бұдан әрі – Министрлік) мұнай-газ, мұнай-газ-химия өнеркәсібі, көмірсутектерді тасымалдау, көмірсутектер, уран өндіру бөлігінде жер қойнауын пайдалану, мұнай өнімдерін өндіруді мемлекеттік реттеу, газ және газбен жабдықтау, магистральдық құбыржол, электр энергетикасы, орталықтандырылған жылумен жабдықтау аймағында жылу энергиясын өндіруді жүзеге асыратын жылу электр орталықтары мен қазандықтар (автономды қазандықтардан басқа) бөлігінде жылумен жабдықтау, атом энергиясын пайдалану, халықтың радиациялық қауіпсіздігін қамтамасыз ету, Семей ядролық қауіпсіздік аймағын құру және оның жұмыс істеуі, жаңартылатын энергия көздерін дамыту салаларында (бұдан әрі – реттелетін салалар) мемлекеттік саясатты қалыптастыру мен іске асыруды, басқару процесін үйлестіруді жүзеге асыратын Қазақстан Республикасының орталық атқарушы органы болып табылады.";</w:t>
      </w:r>
    </w:p>
    <w:bookmarkEnd w:id="3"/>
    <w:bookmarkStart w:name="z6" w:id="4"/>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"1) мұнай-газ, мұнай-газ-химия өнеркәсібі, көмірсутектерді тасымалдау, көмірсутектер, уран өндіру бөлігінде жер қойнауын пайдалану, мұнай өнімдерін өндіруді мемлекеттік реттеу, газ және газбен жабдықтау, магистральдық құбыржол, электр энергетикасы, орталықтандырылған жылумен жабдықтау аймағында жылу энергиясын өндіруді жүзеге асыратын жылу электр орталықтары мен қазандықтар (автономды қазандықтардан басқа) бөлігінде жылумен жабдықтау, атом энергиясын пайдалану, халықтың радиациялық қауіпсіздігін қамтамасыз ету, Семей ядролық қауіпсіздік аймағын құру және оның жұмыс істеуі, жаңартылатын энергия көздерін дамыту салаларында мемлекеттік саясатты қалыптастыру және іске асыру, мемлекеттік басқару жүйесін жетілдіру және өз құзыреті шегінде нормативтік құқықтық актілермен және нормативтік-техникалық құжаттармен қамтамасыз ету;";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406-1), 406-2), 406-3), 406-4), 406-5), 406-6), 406-7), 406-8), 406-9), 406-10), 406-11) және 406-12) тармақшалармен толықтырылсын: </w:t>
      </w:r>
    </w:p>
    <w:bookmarkStart w:name="z9" w:id="6"/>
    <w:p>
      <w:pPr>
        <w:spacing w:after="0"/>
        <w:ind w:left="0"/>
        <w:jc w:val="both"/>
      </w:pPr>
      <w:r>
        <w:rPr>
          <w:rFonts w:ascii="Times New Roman"/>
          <w:b w:val="false"/>
          <w:i w:val="false"/>
          <w:color w:val="000000"/>
          <w:sz w:val="28"/>
        </w:rPr>
        <w:t>
      "406-1) Семей ядролық қауіпсіздік аймағын құру және оның жұмыс істеуі саласындағы қызметті салааралық үйлестіруді жүзеге асырады;</w:t>
      </w:r>
    </w:p>
    <w:bookmarkEnd w:id="6"/>
    <w:bookmarkStart w:name="z10" w:id="7"/>
    <w:p>
      <w:pPr>
        <w:spacing w:after="0"/>
        <w:ind w:left="0"/>
        <w:jc w:val="both"/>
      </w:pPr>
      <w:r>
        <w:rPr>
          <w:rFonts w:ascii="Times New Roman"/>
          <w:b w:val="false"/>
          <w:i w:val="false"/>
          <w:color w:val="000000"/>
          <w:sz w:val="28"/>
        </w:rPr>
        <w:t>
      406-2) ядролық қару сынақтары жүргізілген аумақтарға кешенді экологиялық зерттеп-қарау жүргізуді ұйымдастырады;</w:t>
      </w:r>
    </w:p>
    <w:bookmarkEnd w:id="7"/>
    <w:p>
      <w:pPr>
        <w:spacing w:after="0"/>
        <w:ind w:left="0"/>
        <w:jc w:val="both"/>
      </w:pPr>
      <w:r>
        <w:rPr>
          <w:rFonts w:ascii="Times New Roman"/>
          <w:b w:val="false"/>
          <w:i w:val="false"/>
          <w:color w:val="000000"/>
          <w:sz w:val="28"/>
        </w:rPr>
        <w:t>
      406-3) Семей ядролық қауіпсіздік аймағы жер учаскелерінің шекаралары мен аудандарын белгілеуді және оларды өзгертуді негіздейтін кешенді экологиялық зерттеп-қарау материалдарын келіседі;</w:t>
      </w:r>
    </w:p>
    <w:p>
      <w:pPr>
        <w:spacing w:after="0"/>
        <w:ind w:left="0"/>
        <w:jc w:val="both"/>
      </w:pPr>
      <w:r>
        <w:rPr>
          <w:rFonts w:ascii="Times New Roman"/>
          <w:b w:val="false"/>
          <w:i w:val="false"/>
          <w:color w:val="000000"/>
          <w:sz w:val="28"/>
        </w:rPr>
        <w:t>
      406-4) босалқы жерлерді ядролық қауіпсіздік аймағының жерлеріне ауыстыру қағидаларын әзірлейді және Қазақстан Республикасының Үкіметіне бекітуге енгізеді;</w:t>
      </w:r>
    </w:p>
    <w:p>
      <w:pPr>
        <w:spacing w:after="0"/>
        <w:ind w:left="0"/>
        <w:jc w:val="both"/>
      </w:pPr>
      <w:r>
        <w:rPr>
          <w:rFonts w:ascii="Times New Roman"/>
          <w:b w:val="false"/>
          <w:i w:val="false"/>
          <w:color w:val="000000"/>
          <w:sz w:val="28"/>
        </w:rPr>
        <w:t>
      406-5) Қазақстан Республикасының Үкіметіне Семей ядролық қауіпсіздік аймағын құру туралы, оның жер учаскелерінің шекаралары мен алаңдарын белгілеу және өзгерту, босалқы жерлерді ядролық қауіпсіздік аймағының жерлеріне ауыстыру туралы ұсыныс енгізеді;</w:t>
      </w:r>
    </w:p>
    <w:p>
      <w:pPr>
        <w:spacing w:after="0"/>
        <w:ind w:left="0"/>
        <w:jc w:val="both"/>
      </w:pPr>
      <w:r>
        <w:rPr>
          <w:rFonts w:ascii="Times New Roman"/>
          <w:b w:val="false"/>
          <w:i w:val="false"/>
          <w:color w:val="000000"/>
          <w:sz w:val="28"/>
        </w:rPr>
        <w:t>
      406-6) Қазақстан Республикасының Үкіметіне Семей ядролық қауіпсіздік аймағының жұмыс істеуін қамтамасыз ету жөніндегі уәкілетті ұйымды айқындау туралы ұсыныс енгізеді;</w:t>
      </w:r>
    </w:p>
    <w:p>
      <w:pPr>
        <w:spacing w:after="0"/>
        <w:ind w:left="0"/>
        <w:jc w:val="both"/>
      </w:pPr>
      <w:r>
        <w:rPr>
          <w:rFonts w:ascii="Times New Roman"/>
          <w:b w:val="false"/>
          <w:i w:val="false"/>
          <w:color w:val="000000"/>
          <w:sz w:val="28"/>
        </w:rPr>
        <w:t>
      406-7) Семей ядролық қауіпсіздік аймағының жұмыс істеуін қамтамасыз ету жөніндегі уәкілетті ұйымның Семей ядролық қауіпсіздік аймағы жер учаскелерінің шекаралары мен алаңдарын өзгерту туралы ұсыныстарын келіседі;</w:t>
      </w:r>
    </w:p>
    <w:p>
      <w:pPr>
        <w:spacing w:after="0"/>
        <w:ind w:left="0"/>
        <w:jc w:val="both"/>
      </w:pPr>
      <w:r>
        <w:rPr>
          <w:rFonts w:ascii="Times New Roman"/>
          <w:b w:val="false"/>
          <w:i w:val="false"/>
          <w:color w:val="000000"/>
          <w:sz w:val="28"/>
        </w:rPr>
        <w:t>
      406-8) Семей ядролық қауіпсіздік аймағы аумағының паспортын әзірлеу және тіркеу (қайта тіркеу) қағидаларын әзірлейді және бекітеді;</w:t>
      </w:r>
    </w:p>
    <w:p>
      <w:pPr>
        <w:spacing w:after="0"/>
        <w:ind w:left="0"/>
        <w:jc w:val="both"/>
      </w:pPr>
      <w:r>
        <w:rPr>
          <w:rFonts w:ascii="Times New Roman"/>
          <w:b w:val="false"/>
          <w:i w:val="false"/>
          <w:color w:val="000000"/>
          <w:sz w:val="28"/>
        </w:rPr>
        <w:t>
      406-9) Семей ядролық қауіпсіздік аймағы аумағының паспортын тіркеуді (қайта тіркеуді) жүзеге асырады;</w:t>
      </w:r>
    </w:p>
    <w:p>
      <w:pPr>
        <w:spacing w:after="0"/>
        <w:ind w:left="0"/>
        <w:jc w:val="both"/>
      </w:pPr>
      <w:r>
        <w:rPr>
          <w:rFonts w:ascii="Times New Roman"/>
          <w:b w:val="false"/>
          <w:i w:val="false"/>
          <w:color w:val="000000"/>
          <w:sz w:val="28"/>
        </w:rPr>
        <w:t>
      406-10) қоршаған ортаны қорғау саласындағы уәкілетті органмен келісу бойынша ядролық қару сынақтары жүргізілген аумақтарға кешенді экологиялық зерттеп-қарау жүргізу әдістемелерін әзірлейді және бекітеді;</w:t>
      </w:r>
    </w:p>
    <w:p>
      <w:pPr>
        <w:spacing w:after="0"/>
        <w:ind w:left="0"/>
        <w:jc w:val="both"/>
      </w:pPr>
      <w:r>
        <w:rPr>
          <w:rFonts w:ascii="Times New Roman"/>
          <w:b w:val="false"/>
          <w:i w:val="false"/>
          <w:color w:val="000000"/>
          <w:sz w:val="28"/>
        </w:rPr>
        <w:t>
      406-11) қоршаған ортаны қорғау саласындағы уәкілетті органмен келісу бойынша ядролық қару сынақтарының салдарынан нормативтен артық радиоактивті ластануға ұшыраған бұрынғы Семей ядролық сынақ полигонына іргелес аумақтарда кешенді экологиялық зерттеп-қарауды жүргізу әдістемесін әзірлейді және бекітеді;</w:t>
      </w:r>
    </w:p>
    <w:p>
      <w:pPr>
        <w:spacing w:after="0"/>
        <w:ind w:left="0"/>
        <w:jc w:val="both"/>
      </w:pPr>
      <w:r>
        <w:rPr>
          <w:rFonts w:ascii="Times New Roman"/>
          <w:b w:val="false"/>
          <w:i w:val="false"/>
          <w:color w:val="000000"/>
          <w:sz w:val="28"/>
        </w:rPr>
        <w:t>
      406-12) қоршаған ортаны қорғау саласындағы уәкілетті органмен келісу бойынша Семей ядролық қауіпсіздік аймағында атмосфералық ауаның, жерасты және жерүсті суларының, топырақ пен өсімдіктердің радиоактивті ластану деңгейіне тұрақты мониторинг жүргізу, сондай-ақ радионуклидтердің таралу параметрлерін айқындау қағидаларын әзірлейді және бекітеді;".</w:t>
      </w:r>
    </w:p>
    <w:bookmarkStart w:name="z11" w:id="8"/>
    <w:p>
      <w:pPr>
        <w:spacing w:after="0"/>
        <w:ind w:left="0"/>
        <w:jc w:val="both"/>
      </w:pPr>
      <w:r>
        <w:rPr>
          <w:rFonts w:ascii="Times New Roman"/>
          <w:b w:val="false"/>
          <w:i w:val="false"/>
          <w:color w:val="000000"/>
          <w:sz w:val="28"/>
        </w:rPr>
        <w:t>
      2. Осы қаулы 2024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