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0d73c" w14:textId="170d7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Мәдениет және ақпарат министрлігінің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2023 жылғы 4 қазандағы № 866 қаулысы.</w:t>
      </w:r>
    </w:p>
    <w:p>
      <w:pPr>
        <w:spacing w:after="0"/>
        <w:ind w:left="0"/>
        <w:jc w:val="both"/>
      </w:pPr>
      <w:bookmarkStart w:name="z1" w:id="0"/>
      <w:r>
        <w:rPr>
          <w:rFonts w:ascii="Times New Roman"/>
          <w:b w:val="false"/>
          <w:i w:val="false"/>
          <w:color w:val="000000"/>
          <w:sz w:val="28"/>
        </w:rPr>
        <w:t xml:space="preserve">
      "Қазақстан Республикасының мемлекеттік басқару жүйесін одан әрі жетілдіру жөніндегі шаралар туралы" Қазақстан Республикасы Президентінің 2023 жылғы 1 қыркүйектегі № 318 </w:t>
      </w:r>
      <w:r>
        <w:rPr>
          <w:rFonts w:ascii="Times New Roman"/>
          <w:b w:val="false"/>
          <w:i w:val="false"/>
          <w:color w:val="000000"/>
          <w:sz w:val="28"/>
        </w:rPr>
        <w:t>Жарлығына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Қазақстан Республикасының Мәдениет және ақпарат министрлiгi туралы </w:t>
      </w:r>
      <w:r>
        <w:rPr>
          <w:rFonts w:ascii="Times New Roman"/>
          <w:b w:val="false"/>
          <w:i w:val="false"/>
          <w:color w:val="000000"/>
          <w:sz w:val="28"/>
        </w:rPr>
        <w:t>ереже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Қазақстан Республикасы Үкіметінің кейбір шешімдеріне енгізілетін </w:t>
      </w:r>
      <w:r>
        <w:rPr>
          <w:rFonts w:ascii="Times New Roman"/>
          <w:b w:val="false"/>
          <w:i w:val="false"/>
          <w:color w:val="000000"/>
          <w:sz w:val="28"/>
        </w:rPr>
        <w:t>өзгерістер</w:t>
      </w:r>
      <w:r>
        <w:rPr>
          <w:rFonts w:ascii="Times New Roman"/>
          <w:b w:val="false"/>
          <w:i w:val="false"/>
          <w:color w:val="000000"/>
          <w:sz w:val="28"/>
        </w:rPr>
        <w:t xml:space="preserve"> бекітілсін.</w:t>
      </w:r>
    </w:p>
    <w:bookmarkEnd w:id="3"/>
    <w:bookmarkStart w:name="z13" w:id="4"/>
    <w:p>
      <w:pPr>
        <w:spacing w:after="0"/>
        <w:ind w:left="0"/>
        <w:jc w:val="both"/>
      </w:pPr>
      <w:r>
        <w:rPr>
          <w:rFonts w:ascii="Times New Roman"/>
          <w:b w:val="false"/>
          <w:i w:val="false"/>
          <w:color w:val="000000"/>
          <w:sz w:val="28"/>
        </w:rPr>
        <w:t>
      2. Мыналар:</w:t>
      </w:r>
    </w:p>
    <w:bookmarkEnd w:id="4"/>
    <w:p>
      <w:pPr>
        <w:spacing w:after="0"/>
        <w:ind w:left="0"/>
        <w:jc w:val="both"/>
      </w:pPr>
      <w:r>
        <w:rPr>
          <w:rFonts w:ascii="Times New Roman"/>
          <w:b w:val="false"/>
          <w:i w:val="false"/>
          <w:color w:val="000000"/>
          <w:sz w:val="28"/>
        </w:rPr>
        <w:t xml:space="preserve">
      1) Қазақстан Республикасының Мәдениет және ақпарат министрлігі осы қаулыға 1-қосымшаның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республикалық заңды тұлғаларға қатысты мемлекеттік басқарудың тиісті саласына (аясына) басшылық ету жөніндегі уәкілетті орган;</w:t>
      </w:r>
    </w:p>
    <w:p>
      <w:pPr>
        <w:spacing w:after="0"/>
        <w:ind w:left="0"/>
        <w:jc w:val="both"/>
      </w:pPr>
      <w:r>
        <w:rPr>
          <w:rFonts w:ascii="Times New Roman"/>
          <w:b w:val="false"/>
          <w:i w:val="false"/>
          <w:color w:val="000000"/>
          <w:sz w:val="28"/>
        </w:rPr>
        <w:t xml:space="preserve">
      2) Қазақстан Республикасы Мәдениет және ақпарат министрлігінің Архив, құжаттама және кітап ісі комитеті осы қаулыға 1-қосымшаның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республикалық заңды тұлғаларға қатысты мемлекеттік басқарудың тиісті саласына (аясына) басшылық ету жөніндегі уәкілетті орган;</w:t>
      </w:r>
    </w:p>
    <w:p>
      <w:pPr>
        <w:spacing w:after="0"/>
        <w:ind w:left="0"/>
        <w:jc w:val="both"/>
      </w:pPr>
      <w:r>
        <w:rPr>
          <w:rFonts w:ascii="Times New Roman"/>
          <w:b w:val="false"/>
          <w:i w:val="false"/>
          <w:color w:val="000000"/>
          <w:sz w:val="28"/>
        </w:rPr>
        <w:t xml:space="preserve">
      3) Қазақстан Республикасы Мәдениет және ақпарат министрлігінің Мәдениет комитеті осы қаулыға 1-қосымшаның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республикалық заңды тұлғаларға қатысты мемлекеттік басқарудың тиісті саласына (аясына) басшылық ету жөніндегі уәкілетті орган;</w:t>
      </w:r>
    </w:p>
    <w:p>
      <w:pPr>
        <w:spacing w:after="0"/>
        <w:ind w:left="0"/>
        <w:jc w:val="both"/>
      </w:pPr>
      <w:r>
        <w:rPr>
          <w:rFonts w:ascii="Times New Roman"/>
          <w:b w:val="false"/>
          <w:i w:val="false"/>
          <w:color w:val="000000"/>
          <w:sz w:val="28"/>
        </w:rPr>
        <w:t xml:space="preserve">
      4) Қазақстан Республикасы Мәдениет және ақпарат министрлігінің Ақпарат комитеті осы қаулыға 1-қосымшаның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республикалық заңды тұлғаларға қатысты мемлекеттік басқарудың тиісті саласына (аясына) басшылық ету жөніндегі уәкілетті орган;</w:t>
      </w:r>
    </w:p>
    <w:p>
      <w:pPr>
        <w:spacing w:after="0"/>
        <w:ind w:left="0"/>
        <w:jc w:val="both"/>
      </w:pPr>
      <w:r>
        <w:rPr>
          <w:rFonts w:ascii="Times New Roman"/>
          <w:b w:val="false"/>
          <w:i w:val="false"/>
          <w:color w:val="000000"/>
          <w:sz w:val="28"/>
        </w:rPr>
        <w:t xml:space="preserve">
      5) Қазақстан Республикасы Мәдениет және ақпарат министрлігінің Этносаралық қатынастарды дамыту комитеті осы қаулыға 1-қосымшаның </w:t>
      </w:r>
      <w:r>
        <w:rPr>
          <w:rFonts w:ascii="Times New Roman"/>
          <w:b w:val="false"/>
          <w:i w:val="false"/>
          <w:color w:val="000000"/>
          <w:sz w:val="28"/>
        </w:rPr>
        <w:t>5-тармағында</w:t>
      </w:r>
      <w:r>
        <w:rPr>
          <w:rFonts w:ascii="Times New Roman"/>
          <w:b w:val="false"/>
          <w:i w:val="false"/>
          <w:color w:val="000000"/>
          <w:sz w:val="28"/>
        </w:rPr>
        <w:t xml:space="preserve"> көрсетілген республикалық заңды тұлғаларға қатысты мемлекеттік басқарудың тиісті саласына (аясына) басшылық ету жөніндегі уәкілетті орган болып айқындалсын.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23.07.2024 </w:t>
      </w:r>
      <w:r>
        <w:rPr>
          <w:rFonts w:ascii="Times New Roman"/>
          <w:b w:val="false"/>
          <w:i w:val="false"/>
          <w:color w:val="000000"/>
          <w:sz w:val="28"/>
        </w:rPr>
        <w:t>№ 583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4" w:id="5"/>
    <w:p>
      <w:pPr>
        <w:spacing w:after="0"/>
        <w:ind w:left="0"/>
        <w:jc w:val="both"/>
      </w:pPr>
      <w:r>
        <w:rPr>
          <w:rFonts w:ascii="Times New Roman"/>
          <w:b w:val="false"/>
          <w:i w:val="false"/>
          <w:color w:val="000000"/>
          <w:sz w:val="28"/>
        </w:rPr>
        <w:t xml:space="preserve">
      3. Қазақстан Республикасы Қаржы министрлігінің Мемлекеттік мүлік және жекешелендіру комитеті Қазақстан Республикасының заңнамасында белгіленген тәртіппен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заңды тұлғалардың акцияларының мемлекеттік пакеттерін және (қатысу үлестерін) иелену және пайдалану құқықтарын Қазақстан Республикасы Мәдениет және ақпарат министрлігіне берсін.</w:t>
      </w:r>
    </w:p>
    <w:bookmarkEnd w:id="5"/>
    <w:bookmarkStart w:name="z15" w:id="6"/>
    <w:p>
      <w:pPr>
        <w:spacing w:after="0"/>
        <w:ind w:left="0"/>
        <w:jc w:val="both"/>
      </w:pPr>
      <w:r>
        <w:rPr>
          <w:rFonts w:ascii="Times New Roman"/>
          <w:b w:val="false"/>
          <w:i w:val="false"/>
          <w:color w:val="000000"/>
          <w:sz w:val="28"/>
        </w:rPr>
        <w:t>
      4. Қазақстан Республикасының Мәдениет және ақпарат министрлігі Қазақстан Республикасы Қаржы министрлігінің Мемлекеттік мүлік және жекешелендіру комитетімен бірлесіп, Қазақстан Республикасының заңнамасында белгіленген тәртіппен осы қаулыдан туындайтын шараларды қабылдасын.</w:t>
      </w:r>
    </w:p>
    <w:bookmarkEnd w:id="6"/>
    <w:bookmarkStart w:name="z16" w:id="7"/>
    <w:p>
      <w:pPr>
        <w:spacing w:after="0"/>
        <w:ind w:left="0"/>
        <w:jc w:val="both"/>
      </w:pPr>
      <w:r>
        <w:rPr>
          <w:rFonts w:ascii="Times New Roman"/>
          <w:b w:val="false"/>
          <w:i w:val="false"/>
          <w:color w:val="000000"/>
          <w:sz w:val="28"/>
        </w:rPr>
        <w:t xml:space="preserve">
      5.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Үкiметiнің кейбiр шешiмдерiнiң күші жойылды деп танылсын.</w:t>
      </w:r>
    </w:p>
    <w:bookmarkEnd w:id="7"/>
    <w:bookmarkStart w:name="z17" w:id="8"/>
    <w:p>
      <w:pPr>
        <w:spacing w:after="0"/>
        <w:ind w:left="0"/>
        <w:jc w:val="both"/>
      </w:pPr>
      <w:r>
        <w:rPr>
          <w:rFonts w:ascii="Times New Roman"/>
          <w:b w:val="false"/>
          <w:i w:val="false"/>
          <w:color w:val="000000"/>
          <w:sz w:val="28"/>
        </w:rPr>
        <w:t>
      6. Осы қаулы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4 қазандағы</w:t>
            </w:r>
            <w:r>
              <w:br/>
            </w:r>
            <w:r>
              <w:rPr>
                <w:rFonts w:ascii="Times New Roman"/>
                <w:b w:val="false"/>
                <w:i w:val="false"/>
                <w:color w:val="000000"/>
                <w:sz w:val="20"/>
              </w:rPr>
              <w:t>№ 866 қаулысымен</w:t>
            </w:r>
            <w:r>
              <w:br/>
            </w:r>
            <w:r>
              <w:rPr>
                <w:rFonts w:ascii="Times New Roman"/>
                <w:b w:val="false"/>
                <w:i w:val="false"/>
                <w:color w:val="000000"/>
                <w:sz w:val="20"/>
              </w:rPr>
              <w:t>бекітілген</w:t>
            </w:r>
          </w:p>
        </w:tc>
      </w:tr>
    </w:tbl>
    <w:bookmarkStart w:name="z19" w:id="9"/>
    <w:p>
      <w:pPr>
        <w:spacing w:after="0"/>
        <w:ind w:left="0"/>
        <w:jc w:val="left"/>
      </w:pPr>
      <w:r>
        <w:rPr>
          <w:rFonts w:ascii="Times New Roman"/>
          <w:b/>
          <w:i w:val="false"/>
          <w:color w:val="000000"/>
        </w:rPr>
        <w:t xml:space="preserve"> Қазақстан Республикасының Мәдениет және ақпарат министрлігі туралы ереже</w:t>
      </w:r>
    </w:p>
    <w:bookmarkEnd w:id="9"/>
    <w:bookmarkStart w:name="z20" w:id="10"/>
    <w:p>
      <w:pPr>
        <w:spacing w:after="0"/>
        <w:ind w:left="0"/>
        <w:jc w:val="left"/>
      </w:pPr>
      <w:r>
        <w:rPr>
          <w:rFonts w:ascii="Times New Roman"/>
          <w:b/>
          <w:i w:val="false"/>
          <w:color w:val="000000"/>
        </w:rPr>
        <w:t xml:space="preserve"> 1-тарау. Жалпы ережелер</w:t>
      </w:r>
    </w:p>
    <w:bookmarkEnd w:id="10"/>
    <w:bookmarkStart w:name="z21" w:id="11"/>
    <w:p>
      <w:pPr>
        <w:spacing w:after="0"/>
        <w:ind w:left="0"/>
        <w:jc w:val="both"/>
      </w:pPr>
      <w:r>
        <w:rPr>
          <w:rFonts w:ascii="Times New Roman"/>
          <w:b w:val="false"/>
          <w:i w:val="false"/>
          <w:color w:val="000000"/>
          <w:sz w:val="28"/>
        </w:rPr>
        <w:t>
      1. Қазақстан Республикасының Мәдениет және ақпарат министрлігі (бұдан әрі – Министрлік) мәдениет, тарихи-мәдени мұра объектілерін қорғау және пайдалану, кинематография, мемлекеттік рәміздер, архив ісі және басқаруды құжаттамалық қамтамасыз ету, электрондық құжат айналымы және электрондық архивтер, ономастика, креативті индустриялар және шығармашылық қызмет нәтижелерін коммерцияландыру, ақпарат, масс-медиа, қоғамдық кеңестердің қызметі, мемлекет пен азаматтық қоғамның өзара іс-қимылы, діни қызмет, мемлекеттік жастар, отбасылық және гендерлік саясат, қайырымдылық, волонтерлік қызмет, медиация, ішкі саяси тұрақтылықты қамтамасыз ету, конфессияаралық және этносаралық келісім, ақпаратқа қол жеткізу, онлайн-платформалар және онлайн-жарнама салаларындағы басшылықты жүзеге асыратын Қазақстан Республикасының мемлекеттік органы болып табылады.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17.10.2025 </w:t>
      </w:r>
      <w:r>
        <w:rPr>
          <w:rFonts w:ascii="Times New Roman"/>
          <w:b w:val="false"/>
          <w:i w:val="false"/>
          <w:color w:val="000000"/>
          <w:sz w:val="28"/>
        </w:rPr>
        <w:t>№ 878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2" w:id="12"/>
    <w:p>
      <w:pPr>
        <w:spacing w:after="0"/>
        <w:ind w:left="0"/>
        <w:jc w:val="both"/>
      </w:pPr>
      <w:r>
        <w:rPr>
          <w:rFonts w:ascii="Times New Roman"/>
          <w:b w:val="false"/>
          <w:i w:val="false"/>
          <w:color w:val="000000"/>
          <w:sz w:val="28"/>
        </w:rPr>
        <w:t>
      2. Министрліктің мынадай ведомстволары бар:</w:t>
      </w:r>
    </w:p>
    <w:bookmarkEnd w:id="12"/>
    <w:bookmarkStart w:name="z23" w:id="13"/>
    <w:p>
      <w:pPr>
        <w:spacing w:after="0"/>
        <w:ind w:left="0"/>
        <w:jc w:val="both"/>
      </w:pPr>
      <w:r>
        <w:rPr>
          <w:rFonts w:ascii="Times New Roman"/>
          <w:b w:val="false"/>
          <w:i w:val="false"/>
          <w:color w:val="000000"/>
          <w:sz w:val="28"/>
        </w:rPr>
        <w:t>
      1) "Қазақстан Республикасы Мәдениет және ақпарат министрлігінің Азаматтық қоғам істері комитеті" республикалық мемлекеттік мекемесі;</w:t>
      </w:r>
    </w:p>
    <w:bookmarkEnd w:id="13"/>
    <w:bookmarkStart w:name="z24" w:id="14"/>
    <w:p>
      <w:pPr>
        <w:spacing w:after="0"/>
        <w:ind w:left="0"/>
        <w:jc w:val="both"/>
      </w:pPr>
      <w:r>
        <w:rPr>
          <w:rFonts w:ascii="Times New Roman"/>
          <w:b w:val="false"/>
          <w:i w:val="false"/>
          <w:color w:val="000000"/>
          <w:sz w:val="28"/>
        </w:rPr>
        <w:t>
      2) "Қазақстан Республикасы Мәдениет және ақпарат министрлігінің Ақпарат комитеті" республикалық мемлекеттік мекемесі;</w:t>
      </w:r>
    </w:p>
    <w:bookmarkEnd w:id="14"/>
    <w:bookmarkStart w:name="z25" w:id="15"/>
    <w:p>
      <w:pPr>
        <w:spacing w:after="0"/>
        <w:ind w:left="0"/>
        <w:jc w:val="both"/>
      </w:pPr>
      <w:r>
        <w:rPr>
          <w:rFonts w:ascii="Times New Roman"/>
          <w:b w:val="false"/>
          <w:i w:val="false"/>
          <w:color w:val="000000"/>
          <w:sz w:val="28"/>
        </w:rPr>
        <w:t>
      3) "Қазақстан Республикасы Мәдениет және ақпарат министрлігінің Архив, құжаттама және кітап ісі комитеті" республикалық мемлекеттік мекемесі;</w:t>
      </w:r>
    </w:p>
    <w:bookmarkEnd w:id="15"/>
    <w:bookmarkStart w:name="z26" w:id="16"/>
    <w:p>
      <w:pPr>
        <w:spacing w:after="0"/>
        <w:ind w:left="0"/>
        <w:jc w:val="both"/>
      </w:pPr>
      <w:r>
        <w:rPr>
          <w:rFonts w:ascii="Times New Roman"/>
          <w:b w:val="false"/>
          <w:i w:val="false"/>
          <w:color w:val="000000"/>
          <w:sz w:val="28"/>
        </w:rPr>
        <w:t>
      4) "Қазақстан Республикасы Мәдениет және ақпарат министрлігінің Дін істері комитеті" республикалық мемлекеттік мекемесі;</w:t>
      </w:r>
    </w:p>
    <w:bookmarkEnd w:id="16"/>
    <w:bookmarkStart w:name="z27" w:id="17"/>
    <w:p>
      <w:pPr>
        <w:spacing w:after="0"/>
        <w:ind w:left="0"/>
        <w:jc w:val="both"/>
      </w:pPr>
      <w:r>
        <w:rPr>
          <w:rFonts w:ascii="Times New Roman"/>
          <w:b w:val="false"/>
          <w:i w:val="false"/>
          <w:color w:val="000000"/>
          <w:sz w:val="28"/>
        </w:rPr>
        <w:t>
      5) "Қазақстан Республикасы Мәдениет және ақпарат министрлігінің Жастар және отбасы істері комитеті" республикалық мемлекеттік мекемесі;</w:t>
      </w:r>
    </w:p>
    <w:bookmarkEnd w:id="17"/>
    <w:bookmarkStart w:name="z28" w:id="18"/>
    <w:p>
      <w:pPr>
        <w:spacing w:after="0"/>
        <w:ind w:left="0"/>
        <w:jc w:val="both"/>
      </w:pPr>
      <w:r>
        <w:rPr>
          <w:rFonts w:ascii="Times New Roman"/>
          <w:b w:val="false"/>
          <w:i w:val="false"/>
          <w:color w:val="000000"/>
          <w:sz w:val="28"/>
        </w:rPr>
        <w:t>
      6) "Қазақстан Республикасы Мәдениет және ақпарат министрлігінің Мәдениет комитеті" республикалық мемлекеттік мекемесі;</w:t>
      </w:r>
    </w:p>
    <w:bookmarkEnd w:id="18"/>
    <w:bookmarkStart w:name="z29" w:id="19"/>
    <w:p>
      <w:pPr>
        <w:spacing w:after="0"/>
        <w:ind w:left="0"/>
        <w:jc w:val="both"/>
      </w:pPr>
      <w:r>
        <w:rPr>
          <w:rFonts w:ascii="Times New Roman"/>
          <w:b w:val="false"/>
          <w:i w:val="false"/>
          <w:color w:val="000000"/>
          <w:sz w:val="28"/>
        </w:rPr>
        <w:t>
      7) "Қазақстан Республикасы Мәдениет және ақпарат министрлігінің Этносаралық қатынастарды дамыту комитеті" республикалық мемлекеттік мекемесі.</w:t>
      </w:r>
    </w:p>
    <w:bookmarkEnd w:id="19"/>
    <w:bookmarkStart w:name="z30" w:id="20"/>
    <w:p>
      <w:pPr>
        <w:spacing w:after="0"/>
        <w:ind w:left="0"/>
        <w:jc w:val="both"/>
      </w:pPr>
      <w:r>
        <w:rPr>
          <w:rFonts w:ascii="Times New Roman"/>
          <w:b w:val="false"/>
          <w:i w:val="false"/>
          <w:color w:val="000000"/>
          <w:sz w:val="28"/>
        </w:rPr>
        <w:t>
      3. Министрлік өз қызметiн Қазақстан Республикасының Конституциясы мен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20"/>
    <w:bookmarkStart w:name="z31" w:id="21"/>
    <w:p>
      <w:pPr>
        <w:spacing w:after="0"/>
        <w:ind w:left="0"/>
        <w:jc w:val="both"/>
      </w:pPr>
      <w:r>
        <w:rPr>
          <w:rFonts w:ascii="Times New Roman"/>
          <w:b w:val="false"/>
          <w:i w:val="false"/>
          <w:color w:val="000000"/>
          <w:sz w:val="28"/>
        </w:rPr>
        <w:t>
      4. Министрлік мемлекеттік мекеме ұйымдық-құқықтық нысанындағы заңды тұлға болып табылады, Қазақстан Республикасының Мемлекеттік Елтаңбасы бейнеленген мөрлері және атауы қазақ тілінде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21"/>
    <w:bookmarkStart w:name="z32" w:id="22"/>
    <w:p>
      <w:pPr>
        <w:spacing w:after="0"/>
        <w:ind w:left="0"/>
        <w:jc w:val="both"/>
      </w:pPr>
      <w:r>
        <w:rPr>
          <w:rFonts w:ascii="Times New Roman"/>
          <w:b w:val="false"/>
          <w:i w:val="false"/>
          <w:color w:val="000000"/>
          <w:sz w:val="28"/>
        </w:rPr>
        <w:t>
      5. Министрлік азаматтық-құқықтық қатынастарға өз атынан түседі.</w:t>
      </w:r>
    </w:p>
    <w:bookmarkEnd w:id="22"/>
    <w:bookmarkStart w:name="z33" w:id="23"/>
    <w:p>
      <w:pPr>
        <w:spacing w:after="0"/>
        <w:ind w:left="0"/>
        <w:jc w:val="both"/>
      </w:pPr>
      <w:r>
        <w:rPr>
          <w:rFonts w:ascii="Times New Roman"/>
          <w:b w:val="false"/>
          <w:i w:val="false"/>
          <w:color w:val="000000"/>
          <w:sz w:val="28"/>
        </w:rPr>
        <w:t>
      6. Министрліктің, егер оған Қазақстан Республикасының заңнамасына сәйкес уәкілеттік берілсе, мемлекет атынан азаматтық-құқықтық қатынастардың тарапы болуға құқығы бар.</w:t>
      </w:r>
    </w:p>
    <w:bookmarkEnd w:id="23"/>
    <w:bookmarkStart w:name="z34" w:id="24"/>
    <w:p>
      <w:pPr>
        <w:spacing w:after="0"/>
        <w:ind w:left="0"/>
        <w:jc w:val="both"/>
      </w:pPr>
      <w:r>
        <w:rPr>
          <w:rFonts w:ascii="Times New Roman"/>
          <w:b w:val="false"/>
          <w:i w:val="false"/>
          <w:color w:val="000000"/>
          <w:sz w:val="28"/>
        </w:rPr>
        <w:t>
      7. Министрлік өз құзыретінің мәселелері бойынша заңнамада белгіленген тәртіппен Министрлік басшысының бұйрықтарымен және Қазақстан Республикасының заңнамасында көзделген басқа да актілермен ресімделетін шешімдер қабылдайды.</w:t>
      </w:r>
    </w:p>
    <w:bookmarkEnd w:id="24"/>
    <w:bookmarkStart w:name="z35" w:id="25"/>
    <w:p>
      <w:pPr>
        <w:spacing w:after="0"/>
        <w:ind w:left="0"/>
        <w:jc w:val="both"/>
      </w:pPr>
      <w:r>
        <w:rPr>
          <w:rFonts w:ascii="Times New Roman"/>
          <w:b w:val="false"/>
          <w:i w:val="false"/>
          <w:color w:val="000000"/>
          <w:sz w:val="28"/>
        </w:rPr>
        <w:t>
      8. Министрліктің құрылымы мен штат санының лимитi Қазақстан Республикасының заңнамасына сәйкес бекітіледі.</w:t>
      </w:r>
    </w:p>
    <w:bookmarkEnd w:id="25"/>
    <w:bookmarkStart w:name="z36" w:id="26"/>
    <w:p>
      <w:pPr>
        <w:spacing w:after="0"/>
        <w:ind w:left="0"/>
        <w:jc w:val="both"/>
      </w:pPr>
      <w:r>
        <w:rPr>
          <w:rFonts w:ascii="Times New Roman"/>
          <w:b w:val="false"/>
          <w:i w:val="false"/>
          <w:color w:val="000000"/>
          <w:sz w:val="28"/>
        </w:rPr>
        <w:t>
      9. Министрліктің орналасқан жері: Қазақстан Республикасы, 010000, Астана қаласы, Есіл ауданы, Мәңгілік ел даңғылы, 8-үй, № 14 кіреберіс.</w:t>
      </w:r>
    </w:p>
    <w:bookmarkEnd w:id="26"/>
    <w:bookmarkStart w:name="z37" w:id="27"/>
    <w:p>
      <w:pPr>
        <w:spacing w:after="0"/>
        <w:ind w:left="0"/>
        <w:jc w:val="both"/>
      </w:pPr>
      <w:r>
        <w:rPr>
          <w:rFonts w:ascii="Times New Roman"/>
          <w:b w:val="false"/>
          <w:i w:val="false"/>
          <w:color w:val="000000"/>
          <w:sz w:val="28"/>
        </w:rPr>
        <w:t>
      10. Осы Ереже Министрліктің құрылтай құжаты болып табылады.</w:t>
      </w:r>
    </w:p>
    <w:bookmarkEnd w:id="27"/>
    <w:bookmarkStart w:name="z38" w:id="28"/>
    <w:p>
      <w:pPr>
        <w:spacing w:after="0"/>
        <w:ind w:left="0"/>
        <w:jc w:val="both"/>
      </w:pPr>
      <w:r>
        <w:rPr>
          <w:rFonts w:ascii="Times New Roman"/>
          <w:b w:val="false"/>
          <w:i w:val="false"/>
          <w:color w:val="000000"/>
          <w:sz w:val="28"/>
        </w:rPr>
        <w:t>
      11. Министрліктің қызметiн қаржыландыру Қазақстан Республикасының заңнамасына сәйкес республикалық бюджеттен жүзеге асырылады.</w:t>
      </w:r>
    </w:p>
    <w:bookmarkEnd w:id="28"/>
    <w:bookmarkStart w:name="z39" w:id="29"/>
    <w:p>
      <w:pPr>
        <w:spacing w:after="0"/>
        <w:ind w:left="0"/>
        <w:jc w:val="both"/>
      </w:pPr>
      <w:r>
        <w:rPr>
          <w:rFonts w:ascii="Times New Roman"/>
          <w:b w:val="false"/>
          <w:i w:val="false"/>
          <w:color w:val="000000"/>
          <w:sz w:val="28"/>
        </w:rPr>
        <w:t>
      12. Министрлікке кәсiпкерлiк субъектiлерiмен Министрліктің өкілеттіктері болып табылатын мiндеттердi орындау тұрғысынан шарттық қатынастарға түсуіне тыйым салынады.</w:t>
      </w:r>
    </w:p>
    <w:bookmarkEnd w:id="29"/>
    <w:bookmarkStart w:name="z40" w:id="30"/>
    <w:p>
      <w:pPr>
        <w:spacing w:after="0"/>
        <w:ind w:left="0"/>
        <w:jc w:val="both"/>
      </w:pPr>
      <w:r>
        <w:rPr>
          <w:rFonts w:ascii="Times New Roman"/>
          <w:b w:val="false"/>
          <w:i w:val="false"/>
          <w:color w:val="000000"/>
          <w:sz w:val="28"/>
        </w:rPr>
        <w:t>
      Егер Министрлікке заңнамалық актiлермен кiрiс әкелетiн қызметтi жүзеге асыру құқығы берiлсе, онда алынған кiрiс, егер Қазақстан Республикасының заңнамасында өзгеше белгіленбесе, мемлекеттік бюджетке жiберiледi.</w:t>
      </w:r>
    </w:p>
    <w:bookmarkEnd w:id="30"/>
    <w:bookmarkStart w:name="z41" w:id="31"/>
    <w:p>
      <w:pPr>
        <w:spacing w:after="0"/>
        <w:ind w:left="0"/>
        <w:jc w:val="left"/>
      </w:pPr>
      <w:r>
        <w:rPr>
          <w:rFonts w:ascii="Times New Roman"/>
          <w:b/>
          <w:i w:val="false"/>
          <w:color w:val="000000"/>
        </w:rPr>
        <w:t xml:space="preserve"> 2-тарау. Қазақстан Республикасы Мәдениет және ақпарат министрлігінің міндеттері мен өкілеттіктері</w:t>
      </w:r>
    </w:p>
    <w:bookmarkEnd w:id="31"/>
    <w:bookmarkStart w:name="z42" w:id="32"/>
    <w:p>
      <w:pPr>
        <w:spacing w:after="0"/>
        <w:ind w:left="0"/>
        <w:jc w:val="both"/>
      </w:pPr>
      <w:r>
        <w:rPr>
          <w:rFonts w:ascii="Times New Roman"/>
          <w:b w:val="false"/>
          <w:i w:val="false"/>
          <w:color w:val="000000"/>
          <w:sz w:val="28"/>
        </w:rPr>
        <w:t>
      13. Міндеттері:</w:t>
      </w:r>
    </w:p>
    <w:bookmarkEnd w:id="32"/>
    <w:bookmarkStart w:name="z43" w:id="33"/>
    <w:p>
      <w:pPr>
        <w:spacing w:after="0"/>
        <w:ind w:left="0"/>
        <w:jc w:val="both"/>
      </w:pPr>
      <w:r>
        <w:rPr>
          <w:rFonts w:ascii="Times New Roman"/>
          <w:b w:val="false"/>
          <w:i w:val="false"/>
          <w:color w:val="000000"/>
          <w:sz w:val="28"/>
        </w:rPr>
        <w:t>
      мынадай салаларда мемлекеттік саясатты қалыптастыру:</w:t>
      </w:r>
    </w:p>
    <w:bookmarkEnd w:id="33"/>
    <w:bookmarkStart w:name="z44" w:id="34"/>
    <w:p>
      <w:pPr>
        <w:spacing w:after="0"/>
        <w:ind w:left="0"/>
        <w:jc w:val="both"/>
      </w:pPr>
      <w:r>
        <w:rPr>
          <w:rFonts w:ascii="Times New Roman"/>
          <w:b w:val="false"/>
          <w:i w:val="false"/>
          <w:color w:val="000000"/>
          <w:sz w:val="28"/>
        </w:rPr>
        <w:t>
      1) мәдениет, сондай-ақ халықаралық мәдени байланыстар;</w:t>
      </w:r>
    </w:p>
    <w:bookmarkEnd w:id="34"/>
    <w:bookmarkStart w:name="z45" w:id="35"/>
    <w:p>
      <w:pPr>
        <w:spacing w:after="0"/>
        <w:ind w:left="0"/>
        <w:jc w:val="both"/>
      </w:pPr>
      <w:r>
        <w:rPr>
          <w:rFonts w:ascii="Times New Roman"/>
          <w:b w:val="false"/>
          <w:i w:val="false"/>
          <w:color w:val="000000"/>
          <w:sz w:val="28"/>
        </w:rPr>
        <w:t>
      2) тарихи-мәдени мұра объектілерін қорғау және пайдалану;</w:t>
      </w:r>
    </w:p>
    <w:bookmarkEnd w:id="35"/>
    <w:bookmarkStart w:name="z46" w:id="36"/>
    <w:p>
      <w:pPr>
        <w:spacing w:after="0"/>
        <w:ind w:left="0"/>
        <w:jc w:val="both"/>
      </w:pPr>
      <w:r>
        <w:rPr>
          <w:rFonts w:ascii="Times New Roman"/>
          <w:b w:val="false"/>
          <w:i w:val="false"/>
          <w:color w:val="000000"/>
          <w:sz w:val="28"/>
        </w:rPr>
        <w:t>
      3) кинематография;</w:t>
      </w:r>
    </w:p>
    <w:bookmarkEnd w:id="36"/>
    <w:bookmarkStart w:name="z47" w:id="37"/>
    <w:p>
      <w:pPr>
        <w:spacing w:after="0"/>
        <w:ind w:left="0"/>
        <w:jc w:val="both"/>
      </w:pPr>
      <w:r>
        <w:rPr>
          <w:rFonts w:ascii="Times New Roman"/>
          <w:b w:val="false"/>
          <w:i w:val="false"/>
          <w:color w:val="000000"/>
          <w:sz w:val="28"/>
        </w:rPr>
        <w:t>
      4) мемлекеттік рәміздер;</w:t>
      </w:r>
    </w:p>
    <w:bookmarkEnd w:id="37"/>
    <w:bookmarkStart w:name="z48" w:id="38"/>
    <w:p>
      <w:pPr>
        <w:spacing w:after="0"/>
        <w:ind w:left="0"/>
        <w:jc w:val="both"/>
      </w:pPr>
      <w:r>
        <w:rPr>
          <w:rFonts w:ascii="Times New Roman"/>
          <w:b w:val="false"/>
          <w:i w:val="false"/>
          <w:color w:val="000000"/>
          <w:sz w:val="28"/>
        </w:rPr>
        <w:t>
      5) архив ісі және басқаруды құжаттамалық қамтамасыз ету;</w:t>
      </w:r>
    </w:p>
    <w:bookmarkEnd w:id="38"/>
    <w:bookmarkStart w:name="z49" w:id="39"/>
    <w:p>
      <w:pPr>
        <w:spacing w:after="0"/>
        <w:ind w:left="0"/>
        <w:jc w:val="both"/>
      </w:pPr>
      <w:r>
        <w:rPr>
          <w:rFonts w:ascii="Times New Roman"/>
          <w:b w:val="false"/>
          <w:i w:val="false"/>
          <w:color w:val="000000"/>
          <w:sz w:val="28"/>
        </w:rPr>
        <w:t>
      6) электрондық құжат айналымы мен электрондық архивтер, оның ішінде таратылуы шектелген қызметтік ақпарат және онымен жұмыс істеу;</w:t>
      </w:r>
    </w:p>
    <w:bookmarkEnd w:id="39"/>
    <w:bookmarkStart w:name="z50" w:id="40"/>
    <w:p>
      <w:pPr>
        <w:spacing w:after="0"/>
        <w:ind w:left="0"/>
        <w:jc w:val="both"/>
      </w:pPr>
      <w:r>
        <w:rPr>
          <w:rFonts w:ascii="Times New Roman"/>
          <w:b w:val="false"/>
          <w:i w:val="false"/>
          <w:color w:val="000000"/>
          <w:sz w:val="28"/>
        </w:rPr>
        <w:t>
      7) ономастика;</w:t>
      </w:r>
    </w:p>
    <w:bookmarkEnd w:id="40"/>
    <w:bookmarkStart w:name="z51" w:id="41"/>
    <w:p>
      <w:pPr>
        <w:spacing w:after="0"/>
        <w:ind w:left="0"/>
        <w:jc w:val="both"/>
      </w:pPr>
      <w:r>
        <w:rPr>
          <w:rFonts w:ascii="Times New Roman"/>
          <w:b w:val="false"/>
          <w:i w:val="false"/>
          <w:color w:val="000000"/>
          <w:sz w:val="28"/>
        </w:rPr>
        <w:t>
      8) креативті индустриялар және шығармашылық қызмет нәтижелерін коммерцияландыру;</w:t>
      </w:r>
    </w:p>
    <w:bookmarkEnd w:id="41"/>
    <w:bookmarkStart w:name="z52" w:id="42"/>
    <w:p>
      <w:pPr>
        <w:spacing w:after="0"/>
        <w:ind w:left="0"/>
        <w:jc w:val="both"/>
      </w:pPr>
      <w:r>
        <w:rPr>
          <w:rFonts w:ascii="Times New Roman"/>
          <w:b w:val="false"/>
          <w:i w:val="false"/>
          <w:color w:val="000000"/>
          <w:sz w:val="28"/>
        </w:rPr>
        <w:t>
      9) ақпарат;</w:t>
      </w:r>
    </w:p>
    <w:bookmarkEnd w:id="42"/>
    <w:bookmarkStart w:name="z53" w:id="43"/>
    <w:p>
      <w:pPr>
        <w:spacing w:after="0"/>
        <w:ind w:left="0"/>
        <w:jc w:val="both"/>
      </w:pPr>
      <w:r>
        <w:rPr>
          <w:rFonts w:ascii="Times New Roman"/>
          <w:b w:val="false"/>
          <w:i w:val="false"/>
          <w:color w:val="000000"/>
          <w:sz w:val="28"/>
        </w:rPr>
        <w:t>
      10) ақпаратқа қол жеткізу;</w:t>
      </w:r>
    </w:p>
    <w:bookmarkEnd w:id="43"/>
    <w:bookmarkStart w:name="z54" w:id="44"/>
    <w:p>
      <w:pPr>
        <w:spacing w:after="0"/>
        <w:ind w:left="0"/>
        <w:jc w:val="both"/>
      </w:pPr>
      <w:r>
        <w:rPr>
          <w:rFonts w:ascii="Times New Roman"/>
          <w:b w:val="false"/>
          <w:i w:val="false"/>
          <w:color w:val="000000"/>
          <w:sz w:val="28"/>
        </w:rPr>
        <w:t>
      11) балаларды олардың денсаулығына және дамуына зиян келтіретін ақпараттан қорғау;</w:t>
      </w:r>
    </w:p>
    <w:bookmarkEnd w:id="44"/>
    <w:bookmarkStart w:name="z55" w:id="45"/>
    <w:p>
      <w:pPr>
        <w:spacing w:after="0"/>
        <w:ind w:left="0"/>
        <w:jc w:val="both"/>
      </w:pPr>
      <w:r>
        <w:rPr>
          <w:rFonts w:ascii="Times New Roman"/>
          <w:b w:val="false"/>
          <w:i w:val="false"/>
          <w:color w:val="000000"/>
          <w:sz w:val="28"/>
        </w:rPr>
        <w:t>
      12) масс-медиа;</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Үкіметінің 30.09.2024 </w:t>
      </w:r>
      <w:r>
        <w:rPr>
          <w:rFonts w:ascii="Times New Roman"/>
          <w:b w:val="false"/>
          <w:i w:val="false"/>
          <w:color w:val="000000"/>
          <w:sz w:val="28"/>
        </w:rPr>
        <w:t>№ 810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7" w:id="46"/>
    <w:p>
      <w:pPr>
        <w:spacing w:after="0"/>
        <w:ind w:left="0"/>
        <w:jc w:val="both"/>
      </w:pPr>
      <w:r>
        <w:rPr>
          <w:rFonts w:ascii="Times New Roman"/>
          <w:b w:val="false"/>
          <w:i w:val="false"/>
          <w:color w:val="000000"/>
          <w:sz w:val="28"/>
        </w:rPr>
        <w:t>
      14) онлайн-платформалар және онлайн-жарнама;</w:t>
      </w:r>
    </w:p>
    <w:bookmarkEnd w:id="46"/>
    <w:bookmarkStart w:name="z58" w:id="47"/>
    <w:p>
      <w:pPr>
        <w:spacing w:after="0"/>
        <w:ind w:left="0"/>
        <w:jc w:val="both"/>
      </w:pPr>
      <w:r>
        <w:rPr>
          <w:rFonts w:ascii="Times New Roman"/>
          <w:b w:val="false"/>
          <w:i w:val="false"/>
          <w:color w:val="000000"/>
          <w:sz w:val="28"/>
        </w:rPr>
        <w:t>
      15) діни қызмет;</w:t>
      </w:r>
    </w:p>
    <w:bookmarkEnd w:id="47"/>
    <w:bookmarkStart w:name="z59" w:id="48"/>
    <w:p>
      <w:pPr>
        <w:spacing w:after="0"/>
        <w:ind w:left="0"/>
        <w:jc w:val="both"/>
      </w:pPr>
      <w:r>
        <w:rPr>
          <w:rFonts w:ascii="Times New Roman"/>
          <w:b w:val="false"/>
          <w:i w:val="false"/>
          <w:color w:val="000000"/>
          <w:sz w:val="28"/>
        </w:rPr>
        <w:t>
      16) мемлекеттік жастар, отбасылық және гендерлік саясат;</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Үкіметінің 17.10.2025 </w:t>
      </w:r>
      <w:r>
        <w:rPr>
          <w:rFonts w:ascii="Times New Roman"/>
          <w:b w:val="false"/>
          <w:i w:val="false"/>
          <w:color w:val="000000"/>
          <w:sz w:val="28"/>
        </w:rPr>
        <w:t>№ 878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1" w:id="49"/>
    <w:p>
      <w:pPr>
        <w:spacing w:after="0"/>
        <w:ind w:left="0"/>
        <w:jc w:val="both"/>
      </w:pPr>
      <w:r>
        <w:rPr>
          <w:rFonts w:ascii="Times New Roman"/>
          <w:b w:val="false"/>
          <w:i w:val="false"/>
          <w:color w:val="000000"/>
          <w:sz w:val="28"/>
        </w:rPr>
        <w:t>
      18) қайырымдылық;</w:t>
      </w:r>
    </w:p>
    <w:bookmarkEnd w:id="49"/>
    <w:bookmarkStart w:name="z62" w:id="50"/>
    <w:p>
      <w:pPr>
        <w:spacing w:after="0"/>
        <w:ind w:left="0"/>
        <w:jc w:val="both"/>
      </w:pPr>
      <w:r>
        <w:rPr>
          <w:rFonts w:ascii="Times New Roman"/>
          <w:b w:val="false"/>
          <w:i w:val="false"/>
          <w:color w:val="000000"/>
          <w:sz w:val="28"/>
        </w:rPr>
        <w:t>
      19) волонтерлік қызмет;</w:t>
      </w:r>
    </w:p>
    <w:bookmarkEnd w:id="50"/>
    <w:bookmarkStart w:name="z63" w:id="51"/>
    <w:p>
      <w:pPr>
        <w:spacing w:after="0"/>
        <w:ind w:left="0"/>
        <w:jc w:val="both"/>
      </w:pPr>
      <w:r>
        <w:rPr>
          <w:rFonts w:ascii="Times New Roman"/>
          <w:b w:val="false"/>
          <w:i w:val="false"/>
          <w:color w:val="000000"/>
          <w:sz w:val="28"/>
        </w:rPr>
        <w:t>
      20) медиация;</w:t>
      </w:r>
    </w:p>
    <w:bookmarkEnd w:id="51"/>
    <w:bookmarkStart w:name="z64" w:id="52"/>
    <w:p>
      <w:pPr>
        <w:spacing w:after="0"/>
        <w:ind w:left="0"/>
        <w:jc w:val="both"/>
      </w:pPr>
      <w:r>
        <w:rPr>
          <w:rFonts w:ascii="Times New Roman"/>
          <w:b w:val="false"/>
          <w:i w:val="false"/>
          <w:color w:val="000000"/>
          <w:sz w:val="28"/>
        </w:rPr>
        <w:t>
      21) ішкі саяси тұрақтылықты, конфессияаралық және этносаралық келісімді қамтамасыз ету;</w:t>
      </w:r>
    </w:p>
    <w:bookmarkEnd w:id="52"/>
    <w:bookmarkStart w:name="z65" w:id="53"/>
    <w:p>
      <w:pPr>
        <w:spacing w:after="0"/>
        <w:ind w:left="0"/>
        <w:jc w:val="both"/>
      </w:pPr>
      <w:r>
        <w:rPr>
          <w:rFonts w:ascii="Times New Roman"/>
          <w:b w:val="false"/>
          <w:i w:val="false"/>
          <w:color w:val="000000"/>
          <w:sz w:val="28"/>
        </w:rPr>
        <w:t>
      22) мемлекеттің, азаматтық қоғамның және қоғамдық кеңестердің өзара іс-қимылы;</w:t>
      </w:r>
    </w:p>
    <w:bookmarkEnd w:id="53"/>
    <w:bookmarkStart w:name="z66" w:id="54"/>
    <w:p>
      <w:pPr>
        <w:spacing w:after="0"/>
        <w:ind w:left="0"/>
        <w:jc w:val="both"/>
      </w:pPr>
      <w:r>
        <w:rPr>
          <w:rFonts w:ascii="Times New Roman"/>
          <w:b w:val="false"/>
          <w:i w:val="false"/>
          <w:color w:val="000000"/>
          <w:sz w:val="28"/>
        </w:rPr>
        <w:t>
      23) өз құзыреті шегінде Министрлікке жүктелген өзге де міндеттерді жүзеге асыру.</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өзгерістер енгізілді - ҚР Үкіметінің 30.09.2024 </w:t>
      </w:r>
      <w:r>
        <w:rPr>
          <w:rFonts w:ascii="Times New Roman"/>
          <w:b w:val="false"/>
          <w:i w:val="false"/>
          <w:color w:val="000000"/>
          <w:sz w:val="28"/>
        </w:rPr>
        <w:t>№ 810</w:t>
      </w:r>
      <w:r>
        <w:rPr>
          <w:rFonts w:ascii="Times New Roman"/>
          <w:b w:val="false"/>
          <w:i w:val="false"/>
          <w:color w:val="ff0000"/>
          <w:sz w:val="28"/>
        </w:rPr>
        <w:t xml:space="preserve">; 17.10.2025 </w:t>
      </w:r>
      <w:r>
        <w:rPr>
          <w:rFonts w:ascii="Times New Roman"/>
          <w:b w:val="false"/>
          <w:i w:val="false"/>
          <w:color w:val="000000"/>
          <w:sz w:val="28"/>
        </w:rPr>
        <w:t>№ 878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67" w:id="55"/>
    <w:p>
      <w:pPr>
        <w:spacing w:after="0"/>
        <w:ind w:left="0"/>
        <w:jc w:val="both"/>
      </w:pPr>
      <w:r>
        <w:rPr>
          <w:rFonts w:ascii="Times New Roman"/>
          <w:b w:val="false"/>
          <w:i w:val="false"/>
          <w:color w:val="000000"/>
          <w:sz w:val="28"/>
        </w:rPr>
        <w:t>
      14. Өкілеттіктері:</w:t>
      </w:r>
    </w:p>
    <w:bookmarkEnd w:id="55"/>
    <w:bookmarkStart w:name="z68" w:id="56"/>
    <w:p>
      <w:pPr>
        <w:spacing w:after="0"/>
        <w:ind w:left="0"/>
        <w:jc w:val="both"/>
      </w:pPr>
      <w:r>
        <w:rPr>
          <w:rFonts w:ascii="Times New Roman"/>
          <w:b w:val="false"/>
          <w:i w:val="false"/>
          <w:color w:val="000000"/>
          <w:sz w:val="28"/>
        </w:rPr>
        <w:t>
      1) құқықтары:</w:t>
      </w:r>
    </w:p>
    <w:bookmarkEnd w:id="56"/>
    <w:bookmarkStart w:name="z69" w:id="57"/>
    <w:p>
      <w:pPr>
        <w:spacing w:after="0"/>
        <w:ind w:left="0"/>
        <w:jc w:val="both"/>
      </w:pPr>
      <w:r>
        <w:rPr>
          <w:rFonts w:ascii="Times New Roman"/>
          <w:b w:val="false"/>
          <w:i w:val="false"/>
          <w:color w:val="000000"/>
          <w:sz w:val="28"/>
        </w:rPr>
        <w:t>
      өз құзыреті шегінде орындауға міндетті құқықтық актілерді қабылдау;</w:t>
      </w:r>
    </w:p>
    <w:bookmarkEnd w:id="57"/>
    <w:bookmarkStart w:name="z70" w:id="58"/>
    <w:p>
      <w:pPr>
        <w:spacing w:after="0"/>
        <w:ind w:left="0"/>
        <w:jc w:val="both"/>
      </w:pPr>
      <w:r>
        <w:rPr>
          <w:rFonts w:ascii="Times New Roman"/>
          <w:b w:val="false"/>
          <w:i w:val="false"/>
          <w:color w:val="000000"/>
          <w:sz w:val="28"/>
        </w:rPr>
        <w:t>
      мемлекеттік органдардан, ұйымдардан, олардың лауазымды адамдарынан заңнамада белгіленген тәртіппен қажетті ақпарат пен материалдарды сұрату және алу;</w:t>
      </w:r>
    </w:p>
    <w:bookmarkEnd w:id="58"/>
    <w:bookmarkStart w:name="z71" w:id="59"/>
    <w:p>
      <w:pPr>
        <w:spacing w:after="0"/>
        <w:ind w:left="0"/>
        <w:jc w:val="both"/>
      </w:pPr>
      <w:r>
        <w:rPr>
          <w:rFonts w:ascii="Times New Roman"/>
          <w:b w:val="false"/>
          <w:i w:val="false"/>
          <w:color w:val="000000"/>
          <w:sz w:val="28"/>
        </w:rPr>
        <w:t>
      Қазақстан Республикасының Президентіне және Үкіметіне Министрлік реттейтін салалардағы қызметті жетілдіру жөнінде ұсыныстар енгізу;</w:t>
      </w:r>
    </w:p>
    <w:bookmarkEnd w:id="59"/>
    <w:bookmarkStart w:name="z72" w:id="60"/>
    <w:p>
      <w:pPr>
        <w:spacing w:after="0"/>
        <w:ind w:left="0"/>
        <w:jc w:val="both"/>
      </w:pPr>
      <w:r>
        <w:rPr>
          <w:rFonts w:ascii="Times New Roman"/>
          <w:b w:val="false"/>
          <w:i w:val="false"/>
          <w:color w:val="000000"/>
          <w:sz w:val="28"/>
        </w:rPr>
        <w:t>
      Министрлік жанынан консультативтік-кеңесші органдар құру;</w:t>
      </w:r>
    </w:p>
    <w:bookmarkEnd w:id="60"/>
    <w:bookmarkStart w:name="z73" w:id="61"/>
    <w:p>
      <w:pPr>
        <w:spacing w:after="0"/>
        <w:ind w:left="0"/>
        <w:jc w:val="both"/>
      </w:pPr>
      <w:r>
        <w:rPr>
          <w:rFonts w:ascii="Times New Roman"/>
          <w:b w:val="false"/>
          <w:i w:val="false"/>
          <w:color w:val="000000"/>
          <w:sz w:val="28"/>
        </w:rPr>
        <w:t>
      Қазақстан Республикасының заңнамалық актілерінде айқындалған тәртіппен, сондай-ақ тиісті мемлекеттік органдардың бірлескен актілері негізінде олармен келісу бойынша басқа мемлекеттік органдармен, коммерциялық емес және халықаралық ұйымдармен өзара іс-қимыл жасау;</w:t>
      </w:r>
    </w:p>
    <w:bookmarkEnd w:id="61"/>
    <w:bookmarkStart w:name="z74" w:id="62"/>
    <w:p>
      <w:pPr>
        <w:spacing w:after="0"/>
        <w:ind w:left="0"/>
        <w:jc w:val="both"/>
      </w:pPr>
      <w:r>
        <w:rPr>
          <w:rFonts w:ascii="Times New Roman"/>
          <w:b w:val="false"/>
          <w:i w:val="false"/>
          <w:color w:val="000000"/>
          <w:sz w:val="28"/>
        </w:rPr>
        <w:t>
      сотқа жүгіну;</w:t>
      </w:r>
    </w:p>
    <w:bookmarkEnd w:id="62"/>
    <w:bookmarkStart w:name="z75" w:id="63"/>
    <w:p>
      <w:pPr>
        <w:spacing w:after="0"/>
        <w:ind w:left="0"/>
        <w:jc w:val="both"/>
      </w:pPr>
      <w:r>
        <w:rPr>
          <w:rFonts w:ascii="Times New Roman"/>
          <w:b w:val="false"/>
          <w:i w:val="false"/>
          <w:color w:val="000000"/>
          <w:sz w:val="28"/>
        </w:rPr>
        <w:t>
      өзінің өкілеттіктері мен функцияларының бір бөлігін ведомстволарға беру;</w:t>
      </w:r>
    </w:p>
    <w:bookmarkEnd w:id="63"/>
    <w:bookmarkStart w:name="z76" w:id="64"/>
    <w:p>
      <w:pPr>
        <w:spacing w:after="0"/>
        <w:ind w:left="0"/>
        <w:jc w:val="both"/>
      </w:pPr>
      <w:r>
        <w:rPr>
          <w:rFonts w:ascii="Times New Roman"/>
          <w:b w:val="false"/>
          <w:i w:val="false"/>
          <w:color w:val="000000"/>
          <w:sz w:val="28"/>
        </w:rPr>
        <w:t>
      Қазақстан Республикасының заңнамасына, Қазақстан Республикасының Президенті мен Үкіметінің актілеріне сәйкес өзге де құқықтарды жүзеге асыру;</w:t>
      </w:r>
    </w:p>
    <w:bookmarkEnd w:id="64"/>
    <w:bookmarkStart w:name="z77" w:id="65"/>
    <w:p>
      <w:pPr>
        <w:spacing w:after="0"/>
        <w:ind w:left="0"/>
        <w:jc w:val="both"/>
      </w:pPr>
      <w:r>
        <w:rPr>
          <w:rFonts w:ascii="Times New Roman"/>
          <w:b w:val="false"/>
          <w:i w:val="false"/>
          <w:color w:val="000000"/>
          <w:sz w:val="28"/>
        </w:rPr>
        <w:t>
      онлайн-платформаның меншік иесінен және (немесе) заңды өкілінен бір тәулікте пайдаланушылар саны туралы ақпаратты сұрату;</w:t>
      </w:r>
    </w:p>
    <w:bookmarkEnd w:id="65"/>
    <w:bookmarkStart w:name="z78" w:id="66"/>
    <w:p>
      <w:pPr>
        <w:spacing w:after="0"/>
        <w:ind w:left="0"/>
        <w:jc w:val="both"/>
      </w:pPr>
      <w:r>
        <w:rPr>
          <w:rFonts w:ascii="Times New Roman"/>
          <w:b w:val="false"/>
          <w:i w:val="false"/>
          <w:color w:val="000000"/>
          <w:sz w:val="28"/>
        </w:rPr>
        <w:t>
      онлайн платформада пайдаланушылар санын анықтау функциялары болмаған жағдайда пайдаланушылар санын анықтау;</w:t>
      </w:r>
    </w:p>
    <w:bookmarkEnd w:id="66"/>
    <w:bookmarkStart w:name="z79" w:id="67"/>
    <w:p>
      <w:pPr>
        <w:spacing w:after="0"/>
        <w:ind w:left="0"/>
        <w:jc w:val="both"/>
      </w:pPr>
      <w:r>
        <w:rPr>
          <w:rFonts w:ascii="Times New Roman"/>
          <w:b w:val="false"/>
          <w:i w:val="false"/>
          <w:color w:val="000000"/>
          <w:sz w:val="28"/>
        </w:rPr>
        <w:t>
      Қазақстан Республикасының заңдарына сәйкес Қазақстан Республикасының аумағында шетелдік онлайн-платформаның немесе лездік хабар алмасу сервисінің қызметін шектеу;</w:t>
      </w:r>
    </w:p>
    <w:bookmarkEnd w:id="67"/>
    <w:bookmarkStart w:name="z80" w:id="68"/>
    <w:p>
      <w:pPr>
        <w:spacing w:after="0"/>
        <w:ind w:left="0"/>
        <w:jc w:val="both"/>
      </w:pPr>
      <w:r>
        <w:rPr>
          <w:rFonts w:ascii="Times New Roman"/>
          <w:b w:val="false"/>
          <w:i w:val="false"/>
          <w:color w:val="000000"/>
          <w:sz w:val="28"/>
        </w:rPr>
        <w:t>
      онлайн-платформалардың меншік иелерінен және (немесе) заңды өкілдерінен Қазақстан Республикасының сот актілері, құқық қорғау немесе арнаулы мемлекеттік органдарының сұрау салулары негізінде пайдаланушылар туралы мәліметтерді сұрату;</w:t>
      </w:r>
    </w:p>
    <w:bookmarkEnd w:id="68"/>
    <w:bookmarkStart w:name="z81" w:id="69"/>
    <w:p>
      <w:pPr>
        <w:spacing w:after="0"/>
        <w:ind w:left="0"/>
        <w:jc w:val="both"/>
      </w:pPr>
      <w:r>
        <w:rPr>
          <w:rFonts w:ascii="Times New Roman"/>
          <w:b w:val="false"/>
          <w:i w:val="false"/>
          <w:color w:val="000000"/>
          <w:sz w:val="28"/>
        </w:rPr>
        <w:t>
      2) міндеттілігі:</w:t>
      </w:r>
    </w:p>
    <w:bookmarkEnd w:id="69"/>
    <w:bookmarkStart w:name="z82" w:id="70"/>
    <w:p>
      <w:pPr>
        <w:spacing w:after="0"/>
        <w:ind w:left="0"/>
        <w:jc w:val="both"/>
      </w:pPr>
      <w:r>
        <w:rPr>
          <w:rFonts w:ascii="Times New Roman"/>
          <w:b w:val="false"/>
          <w:i w:val="false"/>
          <w:color w:val="000000"/>
          <w:sz w:val="28"/>
        </w:rPr>
        <w:t>
      Қазақстан Республикасының заңнамасын, жеке және заңды тұлғалардың құқықтарын және заңмен қорғалатын мүдделерін сақтау;</w:t>
      </w:r>
    </w:p>
    <w:bookmarkEnd w:id="70"/>
    <w:bookmarkStart w:name="z83" w:id="71"/>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белгiленген тәртiппен және мерзiмде жеке және заңды тұлғалардың өтiнiштерін қабылдау және қарау;</w:t>
      </w:r>
    </w:p>
    <w:bookmarkEnd w:id="71"/>
    <w:bookmarkStart w:name="z84" w:id="72"/>
    <w:p>
      <w:pPr>
        <w:spacing w:after="0"/>
        <w:ind w:left="0"/>
        <w:jc w:val="both"/>
      </w:pPr>
      <w:r>
        <w:rPr>
          <w:rFonts w:ascii="Times New Roman"/>
          <w:b w:val="false"/>
          <w:i w:val="false"/>
          <w:color w:val="000000"/>
          <w:sz w:val="28"/>
        </w:rPr>
        <w:t>
      Министрлікке жүктелген міндеттер мен функцияларды іске асыруды қамтамасыз ету;</w:t>
      </w:r>
    </w:p>
    <w:bookmarkEnd w:id="72"/>
    <w:bookmarkStart w:name="z85" w:id="73"/>
    <w:p>
      <w:pPr>
        <w:spacing w:after="0"/>
        <w:ind w:left="0"/>
        <w:jc w:val="both"/>
      </w:pPr>
      <w:r>
        <w:rPr>
          <w:rFonts w:ascii="Times New Roman"/>
          <w:b w:val="false"/>
          <w:i w:val="false"/>
          <w:color w:val="000000"/>
          <w:sz w:val="28"/>
        </w:rPr>
        <w:t>
      өз құзыреті шегінде орындауға міндетті нормативтік құқықтық актілерді қабылдау;</w:t>
      </w:r>
    </w:p>
    <w:bookmarkEnd w:id="73"/>
    <w:bookmarkStart w:name="z86" w:id="74"/>
    <w:p>
      <w:pPr>
        <w:spacing w:after="0"/>
        <w:ind w:left="0"/>
        <w:jc w:val="both"/>
      </w:pPr>
      <w:r>
        <w:rPr>
          <w:rFonts w:ascii="Times New Roman"/>
          <w:b w:val="false"/>
          <w:i w:val="false"/>
          <w:color w:val="000000"/>
          <w:sz w:val="28"/>
        </w:rPr>
        <w:t>
      Министрліктің құзыретіне жататын мәселелер бойынша қолданыстағы заңнаманы қолдану бойынша түсіндірмелер мен түсініктемелер беру;</w:t>
      </w:r>
    </w:p>
    <w:bookmarkEnd w:id="74"/>
    <w:bookmarkStart w:name="z87" w:id="75"/>
    <w:p>
      <w:pPr>
        <w:spacing w:after="0"/>
        <w:ind w:left="0"/>
        <w:jc w:val="both"/>
      </w:pPr>
      <w:r>
        <w:rPr>
          <w:rFonts w:ascii="Times New Roman"/>
          <w:b w:val="false"/>
          <w:i w:val="false"/>
          <w:color w:val="000000"/>
          <w:sz w:val="28"/>
        </w:rPr>
        <w:t>
      Министрліктің теңгеріміндегі мемлекеттік меншіктің сақталуын қамтамасыз ету;</w:t>
      </w:r>
    </w:p>
    <w:bookmarkEnd w:id="75"/>
    <w:bookmarkStart w:name="z88" w:id="76"/>
    <w:p>
      <w:pPr>
        <w:spacing w:after="0"/>
        <w:ind w:left="0"/>
        <w:jc w:val="both"/>
      </w:pPr>
      <w:r>
        <w:rPr>
          <w:rFonts w:ascii="Times New Roman"/>
          <w:b w:val="false"/>
          <w:i w:val="false"/>
          <w:color w:val="000000"/>
          <w:sz w:val="28"/>
        </w:rPr>
        <w:t>
      Министрлікке бөлінген бюджет қаражатын толық, уақтылы және тиімді пайдалануды қамтамасыз ету;</w:t>
      </w:r>
    </w:p>
    <w:bookmarkEnd w:id="76"/>
    <w:bookmarkStart w:name="z89" w:id="77"/>
    <w:p>
      <w:pPr>
        <w:spacing w:after="0"/>
        <w:ind w:left="0"/>
        <w:jc w:val="both"/>
      </w:pPr>
      <w:r>
        <w:rPr>
          <w:rFonts w:ascii="Times New Roman"/>
          <w:b w:val="false"/>
          <w:i w:val="false"/>
          <w:color w:val="000000"/>
          <w:sz w:val="28"/>
        </w:rPr>
        <w:t>
      терроризмді қаржыландыру тәуекелдерін анықтау тұрғысынан коммерциялық емес ұйымдардың қызметіне талдау және мониторинг жүргізу және осындай ақпаратты қылмыстық жолмен алынған кірістерді заңдастыруға (жылыстатуға), терроризмді қаржыландыруға қарсы іс-қимыл саласындағы уәкілетті органға беру;</w:t>
      </w:r>
    </w:p>
    <w:bookmarkEnd w:id="77"/>
    <w:bookmarkStart w:name="z90" w:id="78"/>
    <w:p>
      <w:pPr>
        <w:spacing w:after="0"/>
        <w:ind w:left="0"/>
        <w:jc w:val="both"/>
      </w:pPr>
      <w:r>
        <w:rPr>
          <w:rFonts w:ascii="Times New Roman"/>
          <w:b w:val="false"/>
          <w:i w:val="false"/>
          <w:color w:val="000000"/>
          <w:sz w:val="28"/>
        </w:rPr>
        <w:t>
      Қазақстан Республикасының заңнамасына, Қазақстан Республикасының Президенті мен Үкіметінің актілеріне сәйкес өзге де міндеттерді жүзеге асыру.</w:t>
      </w:r>
    </w:p>
    <w:bookmarkEnd w:id="78"/>
    <w:bookmarkStart w:name="z91" w:id="79"/>
    <w:p>
      <w:pPr>
        <w:spacing w:after="0"/>
        <w:ind w:left="0"/>
        <w:jc w:val="both"/>
      </w:pPr>
      <w:r>
        <w:rPr>
          <w:rFonts w:ascii="Times New Roman"/>
          <w:b w:val="false"/>
          <w:i w:val="false"/>
          <w:color w:val="000000"/>
          <w:sz w:val="28"/>
        </w:rPr>
        <w:t>
      15. Функциялары:</w:t>
      </w:r>
    </w:p>
    <w:bookmarkEnd w:id="79"/>
    <w:bookmarkStart w:name="z92" w:id="80"/>
    <w:p>
      <w:pPr>
        <w:spacing w:after="0"/>
        <w:ind w:left="0"/>
        <w:jc w:val="both"/>
      </w:pPr>
      <w:r>
        <w:rPr>
          <w:rFonts w:ascii="Times New Roman"/>
          <w:b w:val="false"/>
          <w:i w:val="false"/>
          <w:color w:val="000000"/>
          <w:sz w:val="28"/>
        </w:rPr>
        <w:t>
      1) біліктілік талаптары мен оларға сәйкестікті растайтын құжаттар тізбесін бекіту туралы нормативтік құқықтық актілерді әзірлеу, рұқсаттар және хабарламалар саласындағы уәкілетті органмен және ақпараттандыру саласындағы уәкілетті органмен келісу және оларды бекіту;</w:t>
      </w:r>
    </w:p>
    <w:bookmarkEnd w:id="80"/>
    <w:bookmarkStart w:name="z93" w:id="81"/>
    <w:p>
      <w:pPr>
        <w:spacing w:after="0"/>
        <w:ind w:left="0"/>
        <w:jc w:val="both"/>
      </w:pPr>
      <w:r>
        <w:rPr>
          <w:rFonts w:ascii="Times New Roman"/>
          <w:b w:val="false"/>
          <w:i w:val="false"/>
          <w:color w:val="000000"/>
          <w:sz w:val="28"/>
        </w:rPr>
        <w:t>
      2) Қазақстан Республикасының заңнамасында белгіленген құзыреті шегінде терроризмге қарсы іс-қимылды жүзеге асыру;</w:t>
      </w:r>
    </w:p>
    <w:bookmarkEnd w:id="81"/>
    <w:bookmarkStart w:name="z94" w:id="82"/>
    <w:p>
      <w:pPr>
        <w:spacing w:after="0"/>
        <w:ind w:left="0"/>
        <w:jc w:val="both"/>
      </w:pPr>
      <w:r>
        <w:rPr>
          <w:rFonts w:ascii="Times New Roman"/>
          <w:b w:val="false"/>
          <w:i w:val="false"/>
          <w:color w:val="000000"/>
          <w:sz w:val="28"/>
        </w:rPr>
        <w:t>
      3) Қазақстан Республикасының заңнамасына сәйкес соттарға талап қоюды беру;</w:t>
      </w:r>
    </w:p>
    <w:bookmarkEnd w:id="82"/>
    <w:bookmarkStart w:name="z95" w:id="83"/>
    <w:p>
      <w:pPr>
        <w:spacing w:after="0"/>
        <w:ind w:left="0"/>
        <w:jc w:val="both"/>
      </w:pPr>
      <w:r>
        <w:rPr>
          <w:rFonts w:ascii="Times New Roman"/>
          <w:b w:val="false"/>
          <w:i w:val="false"/>
          <w:color w:val="000000"/>
          <w:sz w:val="28"/>
        </w:rPr>
        <w:t>
      4) реттелетін салаларда кадрларға қажеттілікті айқындау;</w:t>
      </w:r>
    </w:p>
    <w:bookmarkEnd w:id="83"/>
    <w:bookmarkStart w:name="z96" w:id="84"/>
    <w:p>
      <w:pPr>
        <w:spacing w:after="0"/>
        <w:ind w:left="0"/>
        <w:jc w:val="both"/>
      </w:pPr>
      <w:r>
        <w:rPr>
          <w:rFonts w:ascii="Times New Roman"/>
          <w:b w:val="false"/>
          <w:i w:val="false"/>
          <w:color w:val="000000"/>
          <w:sz w:val="28"/>
        </w:rPr>
        <w:t>
      5) Қазақстан Республикасы Үкіметінің шешімі бойынша акциялардың мемлекеттік пакетін (жарғылық капиталға қатысу үлестерін) иелену және пайдалану құқығын, сондай-ақ республикалық мемлекеттік кәсіпорындар мен мемлекеттік мекемелерге қатысты мемлекеттік басқарудың тиісті саласына (аясына) басшылық ету жөніндегі уәкілетті органның функцияларын жүзеге асыру;</w:t>
      </w:r>
    </w:p>
    <w:bookmarkEnd w:id="84"/>
    <w:bookmarkStart w:name="z97" w:id="85"/>
    <w:p>
      <w:pPr>
        <w:spacing w:after="0"/>
        <w:ind w:left="0"/>
        <w:jc w:val="both"/>
      </w:pPr>
      <w:r>
        <w:rPr>
          <w:rFonts w:ascii="Times New Roman"/>
          <w:b w:val="false"/>
          <w:i w:val="false"/>
          <w:color w:val="000000"/>
          <w:sz w:val="28"/>
        </w:rPr>
        <w:t>
      6) Қазақстан Республикасының бірыңғай ақпараттық кеңістігін қалыптастыруды, дамытуды және қауіпсіздігін қамтамасыз етуді жүзеге асыру, сондай-ақ ақпараттық кеңістіктің қауіпсіздігін қамтамасыз ету жөніндегі қызметті ведомствоаралық үйлестіру;</w:t>
      </w:r>
    </w:p>
    <w:bookmarkEnd w:id="85"/>
    <w:bookmarkStart w:name="z98" w:id="86"/>
    <w:p>
      <w:pPr>
        <w:spacing w:after="0"/>
        <w:ind w:left="0"/>
        <w:jc w:val="both"/>
      </w:pPr>
      <w:r>
        <w:rPr>
          <w:rFonts w:ascii="Times New Roman"/>
          <w:b w:val="false"/>
          <w:i w:val="false"/>
          <w:color w:val="000000"/>
          <w:sz w:val="28"/>
        </w:rPr>
        <w:t>
      7) қызметкерлерді жұмысқа қабылдау және ілгерілету кезінде гендерлік теңгерімді сақтау;</w:t>
      </w:r>
    </w:p>
    <w:bookmarkEnd w:id="86"/>
    <w:bookmarkStart w:name="z99" w:id="87"/>
    <w:p>
      <w:pPr>
        <w:spacing w:after="0"/>
        <w:ind w:left="0"/>
        <w:jc w:val="both"/>
      </w:pPr>
      <w:r>
        <w:rPr>
          <w:rFonts w:ascii="Times New Roman"/>
          <w:b w:val="false"/>
          <w:i w:val="false"/>
          <w:color w:val="000000"/>
          <w:sz w:val="28"/>
        </w:rPr>
        <w:t>
      8) цифрлық трансформация жүргізу;</w:t>
      </w:r>
    </w:p>
    <w:bookmarkEnd w:id="87"/>
    <w:bookmarkStart w:name="z100" w:id="88"/>
    <w:p>
      <w:pPr>
        <w:spacing w:after="0"/>
        <w:ind w:left="0"/>
        <w:jc w:val="both"/>
      </w:pPr>
      <w:r>
        <w:rPr>
          <w:rFonts w:ascii="Times New Roman"/>
          <w:b w:val="false"/>
          <w:i w:val="false"/>
          <w:color w:val="000000"/>
          <w:sz w:val="28"/>
        </w:rPr>
        <w:t>
      9) Министрліктің құзыретіне жатқызылған қызмет салаларында салааралық үйлестіруді, сондай-ақ Қазақстан Республикасының заңнамасында көзделген шектерде мемлекеттік реттеуді жүзеге асыру;</w:t>
      </w:r>
    </w:p>
    <w:bookmarkEnd w:id="88"/>
    <w:bookmarkStart w:name="z101" w:id="89"/>
    <w:p>
      <w:pPr>
        <w:spacing w:after="0"/>
        <w:ind w:left="0"/>
        <w:jc w:val="both"/>
      </w:pPr>
      <w:r>
        <w:rPr>
          <w:rFonts w:ascii="Times New Roman"/>
          <w:b w:val="false"/>
          <w:i w:val="false"/>
          <w:color w:val="000000"/>
          <w:sz w:val="28"/>
        </w:rPr>
        <w:t>
      10) Мемлекеттік ақпараттық саясат мәселелері жөнінде республикалық комиссия құру;</w:t>
      </w:r>
    </w:p>
    <w:bookmarkEnd w:id="89"/>
    <w:bookmarkStart w:name="z102" w:id="90"/>
    <w:p>
      <w:pPr>
        <w:spacing w:after="0"/>
        <w:ind w:left="0"/>
        <w:jc w:val="both"/>
      </w:pPr>
      <w:r>
        <w:rPr>
          <w:rFonts w:ascii="Times New Roman"/>
          <w:b w:val="false"/>
          <w:i w:val="false"/>
          <w:color w:val="000000"/>
          <w:sz w:val="28"/>
        </w:rPr>
        <w:t>
      11) "Тұмар" және "Үркер" ұлттық сыйлықтарын беру тәртібін, олардың ақшалай сыйақы мөлшері мен номинациясын әзірлеу және бекіту;</w:t>
      </w:r>
    </w:p>
    <w:bookmarkEnd w:id="90"/>
    <w:bookmarkStart w:name="z103" w:id="91"/>
    <w:p>
      <w:pPr>
        <w:spacing w:after="0"/>
        <w:ind w:left="0"/>
        <w:jc w:val="both"/>
      </w:pPr>
      <w:r>
        <w:rPr>
          <w:rFonts w:ascii="Times New Roman"/>
          <w:b w:val="false"/>
          <w:i w:val="false"/>
          <w:color w:val="000000"/>
          <w:sz w:val="28"/>
        </w:rPr>
        <w:t>
      12) мемлекеттік ақпараттық саясат мәселелері жөніндегі өңірлік комиссиялар туралы үлгілік ережені әзірлеу және бекіту;</w:t>
      </w:r>
    </w:p>
    <w:bookmarkEnd w:id="91"/>
    <w:bookmarkStart w:name="z104" w:id="92"/>
    <w:p>
      <w:pPr>
        <w:spacing w:after="0"/>
        <w:ind w:left="0"/>
        <w:jc w:val="both"/>
      </w:pPr>
      <w:r>
        <w:rPr>
          <w:rFonts w:ascii="Times New Roman"/>
          <w:b w:val="false"/>
          <w:i w:val="false"/>
          <w:color w:val="000000"/>
          <w:sz w:val="28"/>
        </w:rPr>
        <w:t>
      13) денсаулық сақтау және жарнама саласындағы уәкілетті органдармен келісу бойынша саламатты өмір салтын дәріптеу жөніндегі әлеуметтік жарнаманы қалыптастыру және отандық телеарналарда орналастыру қағидаларын әзірлеу және бекіту;</w:t>
      </w:r>
    </w:p>
    <w:bookmarkEnd w:id="92"/>
    <w:bookmarkStart w:name="z105" w:id="93"/>
    <w:p>
      <w:pPr>
        <w:spacing w:after="0"/>
        <w:ind w:left="0"/>
        <w:jc w:val="both"/>
      </w:pPr>
      <w:r>
        <w:rPr>
          <w:rFonts w:ascii="Times New Roman"/>
          <w:b w:val="false"/>
          <w:i w:val="false"/>
          <w:color w:val="000000"/>
          <w:sz w:val="28"/>
        </w:rPr>
        <w:t>
      14) журналистерді аккредиттеудің үлгілік қағидаларын әзірлеу және бекіту;</w:t>
      </w:r>
    </w:p>
    <w:bookmarkEnd w:id="93"/>
    <w:bookmarkStart w:name="z106" w:id="94"/>
    <w:p>
      <w:pPr>
        <w:spacing w:after="0"/>
        <w:ind w:left="0"/>
        <w:jc w:val="both"/>
      </w:pPr>
      <w:r>
        <w:rPr>
          <w:rFonts w:ascii="Times New Roman"/>
          <w:b w:val="false"/>
          <w:i w:val="false"/>
          <w:color w:val="000000"/>
          <w:sz w:val="28"/>
        </w:rPr>
        <w:t>
      15) телерадио хабарларын тарату қызметтерін көрсету қағидаларын әзірлеу және бекіту;</w:t>
      </w:r>
    </w:p>
    <w:bookmarkEnd w:id="94"/>
    <w:bookmarkStart w:name="z107" w:id="95"/>
    <w:p>
      <w:pPr>
        <w:spacing w:after="0"/>
        <w:ind w:left="0"/>
        <w:jc w:val="both"/>
      </w:pPr>
      <w:r>
        <w:rPr>
          <w:rFonts w:ascii="Times New Roman"/>
          <w:b w:val="false"/>
          <w:i w:val="false"/>
          <w:color w:val="000000"/>
          <w:sz w:val="28"/>
        </w:rPr>
        <w:t>
      16) міндетті мемлекеттік емес теле-, радиоарналардың тізбесін қалыптастыру бойынша конкурс өткізу қағидаларын әзірлеу және бекіту;</w:t>
      </w:r>
    </w:p>
    <w:bookmarkEnd w:id="95"/>
    <w:bookmarkStart w:name="z108" w:id="96"/>
    <w:p>
      <w:pPr>
        <w:spacing w:after="0"/>
        <w:ind w:left="0"/>
        <w:jc w:val="both"/>
      </w:pPr>
      <w:r>
        <w:rPr>
          <w:rFonts w:ascii="Times New Roman"/>
          <w:b w:val="false"/>
          <w:i w:val="false"/>
          <w:color w:val="000000"/>
          <w:sz w:val="28"/>
        </w:rPr>
        <w:t>
      17) кәсіпкерлік жөніндегі уәкілетті органмен бірлесіп, Қазақстан Республикасының Кәсіпкерлік кодексіне сәйкес тексеру парақтарын, тәуекел дәрежесін бағалау өлшемшарттарын әзірлеу және бекіту;</w:t>
      </w:r>
    </w:p>
    <w:bookmarkEnd w:id="96"/>
    <w:bookmarkStart w:name="z109" w:id="97"/>
    <w:p>
      <w:pPr>
        <w:spacing w:after="0"/>
        <w:ind w:left="0"/>
        <w:jc w:val="both"/>
      </w:pPr>
      <w:r>
        <w:rPr>
          <w:rFonts w:ascii="Times New Roman"/>
          <w:b w:val="false"/>
          <w:i w:val="false"/>
          <w:color w:val="000000"/>
          <w:sz w:val="28"/>
        </w:rPr>
        <w:t>
      18) телерадио хабарларын таратудың ұлттық операторы тарататын еркін қолжетімді теле-, радиоарналардың тізбесін қалыптастыру бойынша конкурс өткізу қағидаларын әзірлеу және бекіту;</w:t>
      </w:r>
    </w:p>
    <w:bookmarkEnd w:id="97"/>
    <w:bookmarkStart w:name="z110" w:id="98"/>
    <w:p>
      <w:pPr>
        <w:spacing w:after="0"/>
        <w:ind w:left="0"/>
        <w:jc w:val="both"/>
      </w:pPr>
      <w:r>
        <w:rPr>
          <w:rFonts w:ascii="Times New Roman"/>
          <w:b w:val="false"/>
          <w:i w:val="false"/>
          <w:color w:val="000000"/>
          <w:sz w:val="28"/>
        </w:rPr>
        <w:t>
      19) телерадио хабарларын тарату мақсаттары үшін жиіліктер белдеулерін, радиожиіліктерді (радиожиілік арналарын) бөлу қағидаларын әзірлеу және бекіту;</w:t>
      </w:r>
    </w:p>
    <w:bookmarkEnd w:id="98"/>
    <w:bookmarkStart w:name="z111" w:id="99"/>
    <w:p>
      <w:pPr>
        <w:spacing w:after="0"/>
        <w:ind w:left="0"/>
        <w:jc w:val="both"/>
      </w:pPr>
      <w:r>
        <w:rPr>
          <w:rFonts w:ascii="Times New Roman"/>
          <w:b w:val="false"/>
          <w:i w:val="false"/>
          <w:color w:val="000000"/>
          <w:sz w:val="28"/>
        </w:rPr>
        <w:t>
      20) өз құзыреті шегінде телерадио хабарларын тарату саласындағы нормативтік құқықтық және нормативтік техникалық актілерді, оның ішінде телерадио хабарларын тарату жүйелерін техникалық пайдалану қағидаларын, телерадио хабарларын тарату сапасына бақылау жүргізу қағидаларын, теле-, радиокомпаниялардың техникалық құралдарын телерадио хабарларын тарату операторларының желілеріне қосу қағидаларын әзірлеу және бекіту;</w:t>
      </w:r>
    </w:p>
    <w:bookmarkEnd w:id="99"/>
    <w:bookmarkStart w:name="z112" w:id="100"/>
    <w:p>
      <w:pPr>
        <w:spacing w:after="0"/>
        <w:ind w:left="0"/>
        <w:jc w:val="both"/>
      </w:pPr>
      <w:r>
        <w:rPr>
          <w:rFonts w:ascii="Times New Roman"/>
          <w:b w:val="false"/>
          <w:i w:val="false"/>
          <w:color w:val="000000"/>
          <w:sz w:val="28"/>
        </w:rPr>
        <w:t>
      21) мерзімді баспасөз басылымдарының міндетті тегін даналарының электрондық архивін қалыптастыру қағидаларын әзірлеу және бекіту;</w:t>
      </w:r>
    </w:p>
    <w:bookmarkEnd w:id="100"/>
    <w:bookmarkStart w:name="z113" w:id="101"/>
    <w:p>
      <w:pPr>
        <w:spacing w:after="0"/>
        <w:ind w:left="0"/>
        <w:jc w:val="both"/>
      </w:pPr>
      <w:r>
        <w:rPr>
          <w:rFonts w:ascii="Times New Roman"/>
          <w:b w:val="false"/>
          <w:i w:val="false"/>
          <w:color w:val="000000"/>
          <w:sz w:val="28"/>
        </w:rPr>
        <w:t>
      22) есепке қою үшін өтініш берген шетелдік теле-, радиоарналардың өнімдеріне Қазақстан Республикасының заңнамасына сәйкестігі тұрғысынан сараптама жүргізу қағидаларын әзірлеу және бекіту;</w:t>
      </w:r>
    </w:p>
    <w:bookmarkEnd w:id="101"/>
    <w:bookmarkStart w:name="z114" w:id="102"/>
    <w:p>
      <w:pPr>
        <w:spacing w:after="0"/>
        <w:ind w:left="0"/>
        <w:jc w:val="both"/>
      </w:pPr>
      <w:r>
        <w:rPr>
          <w:rFonts w:ascii="Times New Roman"/>
          <w:b w:val="false"/>
          <w:i w:val="false"/>
          <w:color w:val="000000"/>
          <w:sz w:val="28"/>
        </w:rPr>
        <w:t>
      23) телерадио хабарларын тарату сапасының техникалық параметрлерін және телерадио хабарларын тарату сапасының техникалық параметрлерін өлшеу әдістемесін әзірлеу және бекіту;</w:t>
      </w:r>
    </w:p>
    <w:bookmarkEnd w:id="102"/>
    <w:bookmarkStart w:name="z115" w:id="103"/>
    <w:p>
      <w:pPr>
        <w:spacing w:after="0"/>
        <w:ind w:left="0"/>
        <w:jc w:val="both"/>
      </w:pPr>
      <w:r>
        <w:rPr>
          <w:rFonts w:ascii="Times New Roman"/>
          <w:b w:val="false"/>
          <w:i w:val="false"/>
          <w:color w:val="000000"/>
          <w:sz w:val="28"/>
        </w:rPr>
        <w:t>
      24) телерадио хабарларын таратуды дамыту мәселелері жөніндегі комиссияның ұсынымы бойынша міндетті мемлекеттік теле-, радиоарналардың тізбесін конкурс өткізбестен қалыптастыру және бекіту;</w:t>
      </w:r>
    </w:p>
    <w:bookmarkEnd w:id="103"/>
    <w:bookmarkStart w:name="z116" w:id="104"/>
    <w:p>
      <w:pPr>
        <w:spacing w:after="0"/>
        <w:ind w:left="0"/>
        <w:jc w:val="both"/>
      </w:pPr>
      <w:r>
        <w:rPr>
          <w:rFonts w:ascii="Times New Roman"/>
          <w:b w:val="false"/>
          <w:i w:val="false"/>
          <w:color w:val="000000"/>
          <w:sz w:val="28"/>
        </w:rPr>
        <w:t>
      25) ұлттық оператор тарататын еркін қолжетімді теле-, радиоарналардың тізбесін әзірлеу және бекіту;</w:t>
      </w:r>
    </w:p>
    <w:bookmarkEnd w:id="104"/>
    <w:bookmarkStart w:name="z117" w:id="105"/>
    <w:p>
      <w:pPr>
        <w:spacing w:after="0"/>
        <w:ind w:left="0"/>
        <w:jc w:val="both"/>
      </w:pPr>
      <w:r>
        <w:rPr>
          <w:rFonts w:ascii="Times New Roman"/>
          <w:b w:val="false"/>
          <w:i w:val="false"/>
          <w:color w:val="000000"/>
          <w:sz w:val="28"/>
        </w:rPr>
        <w:t>
      26) рұқсаттар және хабарламалар саласындағы уәкілетті органмен және ақпараттандыру саласындағы уәкілетті органмен келісу бойынша Қазақстан Республикасының аумағында таратылатын шетелдік мерзімді баспасөз басылымдарын есепке алуды жүзеге асыру қағидаларын әзірлеу және бекіту;</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 алып тасталды - ҚР Үкіметінің 30.09.2024 </w:t>
      </w:r>
      <w:r>
        <w:rPr>
          <w:rFonts w:ascii="Times New Roman"/>
          <w:b w:val="false"/>
          <w:i w:val="false"/>
          <w:color w:val="000000"/>
          <w:sz w:val="28"/>
        </w:rPr>
        <w:t>№ 810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19" w:id="106"/>
    <w:p>
      <w:pPr>
        <w:spacing w:after="0"/>
        <w:ind w:left="0"/>
        <w:jc w:val="both"/>
      </w:pPr>
      <w:r>
        <w:rPr>
          <w:rFonts w:ascii="Times New Roman"/>
          <w:b w:val="false"/>
          <w:i w:val="false"/>
          <w:color w:val="000000"/>
          <w:sz w:val="28"/>
        </w:rPr>
        <w:t>
      28) республикалық деңгейде мемлекеттік ақпараттық саясатты жүргізу жөнінде мемлекеттік тапсырысты орналастыру қағидаларын әзірлеу және бекіту;</w:t>
      </w:r>
    </w:p>
    <w:bookmarkEnd w:id="106"/>
    <w:bookmarkStart w:name="z880" w:id="107"/>
    <w:p>
      <w:pPr>
        <w:spacing w:after="0"/>
        <w:ind w:left="0"/>
        <w:jc w:val="both"/>
      </w:pPr>
      <w:r>
        <w:rPr>
          <w:rFonts w:ascii="Times New Roman"/>
          <w:b w:val="false"/>
          <w:i w:val="false"/>
          <w:color w:val="000000"/>
          <w:sz w:val="28"/>
        </w:rPr>
        <w:t>
      28-1) өңірлік деңгейде мемлекеттік ақпараттық саясатты жүргізу жөнінде мемлекеттік тапсырысты орналастыру қағидаларын әзірлеу және бекіту;</w:t>
      </w:r>
    </w:p>
    <w:bookmarkEnd w:id="107"/>
    <w:bookmarkStart w:name="z120" w:id="108"/>
    <w:p>
      <w:pPr>
        <w:spacing w:after="0"/>
        <w:ind w:left="0"/>
        <w:jc w:val="both"/>
      </w:pPr>
      <w:r>
        <w:rPr>
          <w:rFonts w:ascii="Times New Roman"/>
          <w:b w:val="false"/>
          <w:i w:val="false"/>
          <w:color w:val="000000"/>
          <w:sz w:val="28"/>
        </w:rPr>
        <w:t>
      29) өңірлік деңгейде мемлекеттік ақпараттық саясатты жүргізу жөнінде мемлекеттік тапсырысты жүзеге асыру үшін сатып алынатын қызметтердің құнын айқындаудың үлгілік әдістемесін әзірлеу және бекіту;</w:t>
      </w:r>
    </w:p>
    <w:bookmarkEnd w:id="108"/>
    <w:bookmarkStart w:name="z121" w:id="109"/>
    <w:p>
      <w:pPr>
        <w:spacing w:after="0"/>
        <w:ind w:left="0"/>
        <w:jc w:val="both"/>
      </w:pPr>
      <w:r>
        <w:rPr>
          <w:rFonts w:ascii="Times New Roman"/>
          <w:b w:val="false"/>
          <w:i w:val="false"/>
          <w:color w:val="000000"/>
          <w:sz w:val="28"/>
        </w:rPr>
        <w:t>
      30) бұқаралық ақпарат құралдарымен өзара іс-қимыл жасау жөніндегі уәкілетті тұлға (бөлімше) туралы үлгілік ережені әзірлеу және бекіту;</w:t>
      </w:r>
    </w:p>
    <w:bookmarkEnd w:id="109"/>
    <w:bookmarkStart w:name="z122" w:id="110"/>
    <w:p>
      <w:pPr>
        <w:spacing w:after="0"/>
        <w:ind w:left="0"/>
        <w:jc w:val="both"/>
      </w:pPr>
      <w:r>
        <w:rPr>
          <w:rFonts w:ascii="Times New Roman"/>
          <w:b w:val="false"/>
          <w:i w:val="false"/>
          <w:color w:val="000000"/>
          <w:sz w:val="28"/>
        </w:rPr>
        <w:t>
      31) бұқаралық ақпарат құралдарымен өзара іс-қимыл жасау жөніндегі уәкілетті тұлғаның (бөлімшенің) масс-медиа саласындағы уәкілетті органмен өзара іс-қимыл жасау қағидаларын әзірлеу және бекіту;</w:t>
      </w:r>
    </w:p>
    <w:bookmarkEnd w:id="110"/>
    <w:bookmarkStart w:name="z123" w:id="111"/>
    <w:p>
      <w:pPr>
        <w:spacing w:after="0"/>
        <w:ind w:left="0"/>
        <w:jc w:val="both"/>
      </w:pPr>
      <w:r>
        <w:rPr>
          <w:rFonts w:ascii="Times New Roman"/>
          <w:b w:val="false"/>
          <w:i w:val="false"/>
          <w:color w:val="000000"/>
          <w:sz w:val="28"/>
        </w:rPr>
        <w:t>
      32) белгілі бір аумақта халықтың тіршілік ету жағдайлары бұзылған кезде бұқаралық ақпарат құралдарына ресми хабарламалар беру қағидаларын әзірлеу және бекіту;</w:t>
      </w:r>
    </w:p>
    <w:bookmarkEnd w:id="111"/>
    <w:bookmarkStart w:name="z124" w:id="112"/>
    <w:p>
      <w:pPr>
        <w:spacing w:after="0"/>
        <w:ind w:left="0"/>
        <w:jc w:val="both"/>
      </w:pPr>
      <w:r>
        <w:rPr>
          <w:rFonts w:ascii="Times New Roman"/>
          <w:b w:val="false"/>
          <w:i w:val="false"/>
          <w:color w:val="000000"/>
          <w:sz w:val="28"/>
        </w:rPr>
        <w:t>
      33) цифрлық эфирлік телерадио хабарларын таратуға көшу мерзімдерін белгілеу;</w:t>
      </w:r>
    </w:p>
    <w:bookmarkEnd w:id="112"/>
    <w:bookmarkStart w:name="z881" w:id="113"/>
    <w:p>
      <w:pPr>
        <w:spacing w:after="0"/>
        <w:ind w:left="0"/>
        <w:jc w:val="both"/>
      </w:pPr>
      <w:r>
        <w:rPr>
          <w:rFonts w:ascii="Times New Roman"/>
          <w:b w:val="false"/>
          <w:i w:val="false"/>
          <w:color w:val="000000"/>
          <w:sz w:val="28"/>
        </w:rPr>
        <w:t>
      33-1) цифрлық эфирлік телерадио хабарларын таратуға көшу қағидаларын әзірлеу және бекіту;</w:t>
      </w:r>
    </w:p>
    <w:bookmarkEnd w:id="113"/>
    <w:bookmarkStart w:name="z882" w:id="114"/>
    <w:p>
      <w:pPr>
        <w:spacing w:after="0"/>
        <w:ind w:left="0"/>
        <w:jc w:val="both"/>
      </w:pPr>
      <w:r>
        <w:rPr>
          <w:rFonts w:ascii="Times New Roman"/>
          <w:b w:val="false"/>
          <w:i w:val="false"/>
          <w:color w:val="000000"/>
          <w:sz w:val="28"/>
        </w:rPr>
        <w:t>
      33-2) цифрлық эфирлік телехабар таратумен қамтылмайтын әкімшілік-аумақтық бірліктердің тізбесін айқындау;</w:t>
      </w:r>
    </w:p>
    <w:bookmarkEnd w:id="114"/>
    <w:bookmarkStart w:name="z125" w:id="115"/>
    <w:p>
      <w:pPr>
        <w:spacing w:after="0"/>
        <w:ind w:left="0"/>
        <w:jc w:val="both"/>
      </w:pPr>
      <w:r>
        <w:rPr>
          <w:rFonts w:ascii="Times New Roman"/>
          <w:b w:val="false"/>
          <w:i w:val="false"/>
          <w:color w:val="000000"/>
          <w:sz w:val="28"/>
        </w:rPr>
        <w:t>
      34) жас ерекшелігіне қарай жіктеудің ақпараттық өнімін беру қағидалары мен әдістемесін әзірлеу және бекіту;</w:t>
      </w:r>
    </w:p>
    <w:bookmarkEnd w:id="115"/>
    <w:bookmarkStart w:name="z126" w:id="116"/>
    <w:p>
      <w:pPr>
        <w:spacing w:after="0"/>
        <w:ind w:left="0"/>
        <w:jc w:val="both"/>
      </w:pPr>
      <w:r>
        <w:rPr>
          <w:rFonts w:ascii="Times New Roman"/>
          <w:b w:val="false"/>
          <w:i w:val="false"/>
          <w:color w:val="000000"/>
          <w:sz w:val="28"/>
        </w:rPr>
        <w:t>
      35) жас санатының белгісіне қойылатын талаптарды әзірлеу және бекіту;</w:t>
      </w:r>
    </w:p>
    <w:bookmarkEnd w:id="116"/>
    <w:bookmarkStart w:name="z127" w:id="117"/>
    <w:p>
      <w:pPr>
        <w:spacing w:after="0"/>
        <w:ind w:left="0"/>
        <w:jc w:val="both"/>
      </w:pPr>
      <w:r>
        <w:rPr>
          <w:rFonts w:ascii="Times New Roman"/>
          <w:b w:val="false"/>
          <w:i w:val="false"/>
          <w:color w:val="000000"/>
          <w:sz w:val="28"/>
        </w:rPr>
        <w:t>
      36) көпарналы хабар таратуда таралуына байланысты міндетті теле-, радиоарналардың санын айқындау;</w:t>
      </w:r>
    </w:p>
    <w:bookmarkEnd w:id="117"/>
    <w:bookmarkStart w:name="z128" w:id="118"/>
    <w:p>
      <w:pPr>
        <w:spacing w:after="0"/>
        <w:ind w:left="0"/>
        <w:jc w:val="both"/>
      </w:pPr>
      <w:r>
        <w:rPr>
          <w:rFonts w:ascii="Times New Roman"/>
          <w:b w:val="false"/>
          <w:i w:val="false"/>
          <w:color w:val="000000"/>
          <w:sz w:val="28"/>
        </w:rPr>
        <w:t>
      37) масс-медиа мониторингін жүргізу қағидаларын әзірлеу және бекіту;</w:t>
      </w:r>
    </w:p>
    <w:bookmarkEnd w:id="118"/>
    <w:bookmarkStart w:name="z129" w:id="119"/>
    <w:p>
      <w:pPr>
        <w:spacing w:after="0"/>
        <w:ind w:left="0"/>
        <w:jc w:val="both"/>
      </w:pPr>
      <w:r>
        <w:rPr>
          <w:rFonts w:ascii="Times New Roman"/>
          <w:b w:val="false"/>
          <w:i w:val="false"/>
          <w:color w:val="000000"/>
          <w:sz w:val="28"/>
        </w:rPr>
        <w:t>
      38) міндетті теле-, радиоарналарда әлеуметтік жарнаманы қалыптастыру және орналастыру қағидаларын әзірлеу және бекіту;</w:t>
      </w:r>
    </w:p>
    <w:bookmarkEnd w:id="119"/>
    <w:bookmarkStart w:name="z130" w:id="120"/>
    <w:p>
      <w:pPr>
        <w:spacing w:after="0"/>
        <w:ind w:left="0"/>
        <w:jc w:val="both"/>
      </w:pPr>
      <w:r>
        <w:rPr>
          <w:rFonts w:ascii="Times New Roman"/>
          <w:b w:val="false"/>
          <w:i w:val="false"/>
          <w:color w:val="000000"/>
          <w:sz w:val="28"/>
        </w:rPr>
        <w:t>
      39) Ақпаратқа қол жеткізу мәселелері жөніндегі комиссия туралы ережені әзірлеу және бекіту;</w:t>
      </w:r>
    </w:p>
    <w:bookmarkEnd w:id="120"/>
    <w:bookmarkStart w:name="z131" w:id="121"/>
    <w:p>
      <w:pPr>
        <w:spacing w:after="0"/>
        <w:ind w:left="0"/>
        <w:jc w:val="both"/>
      </w:pPr>
      <w:r>
        <w:rPr>
          <w:rFonts w:ascii="Times New Roman"/>
          <w:b w:val="false"/>
          <w:i w:val="false"/>
          <w:color w:val="000000"/>
          <w:sz w:val="28"/>
        </w:rPr>
        <w:t>
      40) Ақпаратқа қол жеткізу мәселелері жөніндегі комиссияның жұмысын ұйымдастыру және оның құрамын бекіту;</w:t>
      </w:r>
    </w:p>
    <w:bookmarkEnd w:id="121"/>
    <w:bookmarkStart w:name="z132" w:id="122"/>
    <w:p>
      <w:pPr>
        <w:spacing w:after="0"/>
        <w:ind w:left="0"/>
        <w:jc w:val="both"/>
      </w:pPr>
      <w:r>
        <w:rPr>
          <w:rFonts w:ascii="Times New Roman"/>
          <w:b w:val="false"/>
          <w:i w:val="false"/>
          <w:color w:val="000000"/>
          <w:sz w:val="28"/>
        </w:rPr>
        <w:t>
      41) ақпаратқа қол жеткізу саласындағы мемлекеттік органдардың қызметін мониторингтеу мен ведомствоаралық үйлестіруді жүзеге асыру;</w:t>
      </w:r>
    </w:p>
    <w:bookmarkEnd w:id="122"/>
    <w:bookmarkStart w:name="z133" w:id="123"/>
    <w:p>
      <w:pPr>
        <w:spacing w:after="0"/>
        <w:ind w:left="0"/>
        <w:jc w:val="both"/>
      </w:pPr>
      <w:r>
        <w:rPr>
          <w:rFonts w:ascii="Times New Roman"/>
          <w:b w:val="false"/>
          <w:i w:val="false"/>
          <w:color w:val="000000"/>
          <w:sz w:val="28"/>
        </w:rPr>
        <w:t>
      42) ақпарат иеленушілерге ақпаратқа қол жеткізу мәселелері бойынша практикалық және әдістемелік көмек көрсету;</w:t>
      </w:r>
    </w:p>
    <w:bookmarkEnd w:id="123"/>
    <w:bookmarkStart w:name="z134" w:id="124"/>
    <w:p>
      <w:pPr>
        <w:spacing w:after="0"/>
        <w:ind w:left="0"/>
        <w:jc w:val="both"/>
      </w:pPr>
      <w:r>
        <w:rPr>
          <w:rFonts w:ascii="Times New Roman"/>
          <w:b w:val="false"/>
          <w:i w:val="false"/>
          <w:color w:val="000000"/>
          <w:sz w:val="28"/>
        </w:rPr>
        <w:t>
      43) ақпарат иеленушілермен және пайдаланушылармен ақпаратқа қол жеткізу мәселелері бойынша өзара іс-қимыл жасау;</w:t>
      </w:r>
    </w:p>
    <w:bookmarkEnd w:id="124"/>
    <w:bookmarkStart w:name="z135" w:id="125"/>
    <w:p>
      <w:pPr>
        <w:spacing w:after="0"/>
        <w:ind w:left="0"/>
        <w:jc w:val="both"/>
      </w:pPr>
      <w:r>
        <w:rPr>
          <w:rFonts w:ascii="Times New Roman"/>
          <w:b w:val="false"/>
          <w:i w:val="false"/>
          <w:color w:val="000000"/>
          <w:sz w:val="28"/>
        </w:rPr>
        <w:t>
      44) ақпараттандыру саласындағы уәкілетті органмен келісу бойынша ашық деректердің интернет-порталында ақпаратты орналастыру қағидаларын әзірлеу және бекіту;</w:t>
      </w:r>
    </w:p>
    <w:bookmarkEnd w:id="125"/>
    <w:bookmarkStart w:name="z136" w:id="126"/>
    <w:p>
      <w:pPr>
        <w:spacing w:after="0"/>
        <w:ind w:left="0"/>
        <w:jc w:val="both"/>
      </w:pPr>
      <w:r>
        <w:rPr>
          <w:rFonts w:ascii="Times New Roman"/>
          <w:b w:val="false"/>
          <w:i w:val="false"/>
          <w:color w:val="000000"/>
          <w:sz w:val="28"/>
        </w:rPr>
        <w:t>
      45) ақпараттандыру саласындағы уәкілетті органмен, мемлекеттік жоспарлау жөніндегі орталық уәкілетті органмен, бюджетті атқару жөніндегі орталық уәкілетті органмен келісу бойынша ашық бюджеттердің интернет-порталында ақпаратты орналастыру және бюджеттік бағдарламалардың паспорттарын (бюджеттік бағдарламаларды іске асыру туралы есептерді) жария талқылау қағидаларын әзірлеу және бекіту;</w:t>
      </w:r>
    </w:p>
    <w:bookmarkEnd w:id="126"/>
    <w:bookmarkStart w:name="z137" w:id="127"/>
    <w:p>
      <w:pPr>
        <w:spacing w:after="0"/>
        <w:ind w:left="0"/>
        <w:jc w:val="both"/>
      </w:pPr>
      <w:r>
        <w:rPr>
          <w:rFonts w:ascii="Times New Roman"/>
          <w:b w:val="false"/>
          <w:i w:val="false"/>
          <w:color w:val="000000"/>
          <w:sz w:val="28"/>
        </w:rPr>
        <w:t>
      46) Қазақстан Республикасының Жоғары аудиторлық палатасымен және ақпараттандыру саласындағы уәкілетті органмен келісу бойынша мемлекеттік органдар қызметінің тиімділігін бағалау интернет-порталында ақпаратты орналастыру қағидаларын әзірлеу және бекіту;</w:t>
      </w:r>
    </w:p>
    <w:bookmarkEnd w:id="127"/>
    <w:bookmarkStart w:name="z138" w:id="128"/>
    <w:p>
      <w:pPr>
        <w:spacing w:after="0"/>
        <w:ind w:left="0"/>
        <w:jc w:val="both"/>
      </w:pPr>
      <w:r>
        <w:rPr>
          <w:rFonts w:ascii="Times New Roman"/>
          <w:b w:val="false"/>
          <w:i w:val="false"/>
          <w:color w:val="000000"/>
          <w:sz w:val="28"/>
        </w:rPr>
        <w:t>
      47) ақпараттандыру саласындағы уәкілетті органмен келісу бойынша ашық диалог интернет-порталында жұмыс істеу қағидаларын әзірлеу және бекіту;</w:t>
      </w:r>
    </w:p>
    <w:bookmarkEnd w:id="128"/>
    <w:bookmarkStart w:name="z139" w:id="129"/>
    <w:p>
      <w:pPr>
        <w:spacing w:after="0"/>
        <w:ind w:left="0"/>
        <w:jc w:val="both"/>
      </w:pPr>
      <w:r>
        <w:rPr>
          <w:rFonts w:ascii="Times New Roman"/>
          <w:b w:val="false"/>
          <w:i w:val="false"/>
          <w:color w:val="000000"/>
          <w:sz w:val="28"/>
        </w:rPr>
        <w:t>
      48) мемлекеттік органдардың ашық деректердің интернет-порталында орналастырылатын ашық деректерінің бірыңғай тізбесін әзірлеу және бекіту;</w:t>
      </w:r>
    </w:p>
    <w:bookmarkEnd w:id="129"/>
    <w:bookmarkStart w:name="z140" w:id="130"/>
    <w:p>
      <w:pPr>
        <w:spacing w:after="0"/>
        <w:ind w:left="0"/>
        <w:jc w:val="both"/>
      </w:pPr>
      <w:r>
        <w:rPr>
          <w:rFonts w:ascii="Times New Roman"/>
          <w:b w:val="false"/>
          <w:i w:val="false"/>
          <w:color w:val="000000"/>
          <w:sz w:val="28"/>
        </w:rPr>
        <w:t>
      49) жыл сайын, 1 маусымнан кешіктірмей, Қазақстан Республикасының Президентіне Қазақстан Республикасындағы ақпаратқа қол жеткізу саласының жай-күйі туралы жылдық есепті ұсыну;</w:t>
      </w:r>
    </w:p>
    <w:bookmarkEnd w:id="130"/>
    <w:bookmarkStart w:name="z141" w:id="131"/>
    <w:p>
      <w:pPr>
        <w:spacing w:after="0"/>
        <w:ind w:left="0"/>
        <w:jc w:val="both"/>
      </w:pPr>
      <w:r>
        <w:rPr>
          <w:rFonts w:ascii="Times New Roman"/>
          <w:b w:val="false"/>
          <w:i w:val="false"/>
          <w:color w:val="000000"/>
          <w:sz w:val="28"/>
        </w:rPr>
        <w:t>
      50) Қазақстан Республикасында ақпаратқа қол жеткізу саласының жай-күйі туралы жылдық есепті өзінің интернет-ресурсында орналастыру;</w:t>
      </w:r>
    </w:p>
    <w:bookmarkEnd w:id="131"/>
    <w:bookmarkStart w:name="z142" w:id="132"/>
    <w:p>
      <w:pPr>
        <w:spacing w:after="0"/>
        <w:ind w:left="0"/>
        <w:jc w:val="both"/>
      </w:pPr>
      <w:r>
        <w:rPr>
          <w:rFonts w:ascii="Times New Roman"/>
          <w:b w:val="false"/>
          <w:i w:val="false"/>
          <w:color w:val="000000"/>
          <w:sz w:val="28"/>
        </w:rPr>
        <w:t>
      51) көшірме жасауға немесе басып шығаруға жұмсалатын нақты шығындардың мөлшерін және оларды ақпарат иеленушіге төлеу тәртібін, сондай-ақ халықтың әлеуметтік осал топтарын көшірме жасауға немесе басып шығаруға жұмсалатын нақты шығындарды төлеуден босату тәртібін әзірлеу және бекіту;</w:t>
      </w:r>
    </w:p>
    <w:bookmarkEnd w:id="132"/>
    <w:bookmarkStart w:name="z143" w:id="133"/>
    <w:p>
      <w:pPr>
        <w:spacing w:after="0"/>
        <w:ind w:left="0"/>
        <w:jc w:val="both"/>
      </w:pPr>
      <w:r>
        <w:rPr>
          <w:rFonts w:ascii="Times New Roman"/>
          <w:b w:val="false"/>
          <w:i w:val="false"/>
          <w:color w:val="000000"/>
          <w:sz w:val="28"/>
        </w:rPr>
        <w:t>
      52) жұмылдыру дайындығы мен жұмылдыру саласындағы Қазақстан Республикасының заңдары мен өзге де нормативтік құқықтық актілерінің сақталуын қамтамасыз ету;</w:t>
      </w:r>
    </w:p>
    <w:bookmarkEnd w:id="133"/>
    <w:bookmarkStart w:name="z144" w:id="134"/>
    <w:p>
      <w:pPr>
        <w:spacing w:after="0"/>
        <w:ind w:left="0"/>
        <w:jc w:val="both"/>
      </w:pPr>
      <w:r>
        <w:rPr>
          <w:rFonts w:ascii="Times New Roman"/>
          <w:b w:val="false"/>
          <w:i w:val="false"/>
          <w:color w:val="000000"/>
          <w:sz w:val="28"/>
        </w:rPr>
        <w:t>
      53) Қазақстан Республикасының азаматтық қорғау саласындағы нормативтік құқықтық актілерінің орындалуын қамтамасыз ету;</w:t>
      </w:r>
    </w:p>
    <w:bookmarkEnd w:id="134"/>
    <w:bookmarkStart w:name="z145" w:id="135"/>
    <w:p>
      <w:pPr>
        <w:spacing w:after="0"/>
        <w:ind w:left="0"/>
        <w:jc w:val="both"/>
      </w:pPr>
      <w:r>
        <w:rPr>
          <w:rFonts w:ascii="Times New Roman"/>
          <w:b w:val="false"/>
          <w:i w:val="false"/>
          <w:color w:val="000000"/>
          <w:sz w:val="28"/>
        </w:rPr>
        <w:t>
      54) халықаралық шарттардан туындайтын Қазақстан Республикасы міндеттемелерінің орындалуын және құқықтарының жүзеге асырылуын қамтамасыз ету, сондай-ақ халықаралық шарттарға басқа да қатысушылардың өз міндеттемелерін орындауын қадағалау;</w:t>
      </w:r>
    </w:p>
    <w:bookmarkEnd w:id="135"/>
    <w:bookmarkStart w:name="z146" w:id="136"/>
    <w:p>
      <w:pPr>
        <w:spacing w:after="0"/>
        <w:ind w:left="0"/>
        <w:jc w:val="both"/>
      </w:pPr>
      <w:r>
        <w:rPr>
          <w:rFonts w:ascii="Times New Roman"/>
          <w:b w:val="false"/>
          <w:i w:val="false"/>
          <w:color w:val="000000"/>
          <w:sz w:val="28"/>
        </w:rPr>
        <w:t>
      55) Министрлік жасасу туралы ұсыныс енгізген, сондай-ақ Министрліктің құзыретіне жататын мәселелер бойынша бұрын жасалған халықаралық шарттар бойынша тұрақты негізде халықаралық шарттар мониторингін жүргізу;</w:t>
      </w:r>
    </w:p>
    <w:bookmarkEnd w:id="136"/>
    <w:bookmarkStart w:name="z147" w:id="137"/>
    <w:p>
      <w:pPr>
        <w:spacing w:after="0"/>
        <w:ind w:left="0"/>
        <w:jc w:val="both"/>
      </w:pPr>
      <w:r>
        <w:rPr>
          <w:rFonts w:ascii="Times New Roman"/>
          <w:b w:val="false"/>
          <w:i w:val="false"/>
          <w:color w:val="000000"/>
          <w:sz w:val="28"/>
        </w:rPr>
        <w:t>
      56) Министрліктің құзыретіне жататын мәселелер бойынша халықаралық ынтымақтастықты жүзеге асыру, сондай-ақ Министрлік реттейтін келісімдерді, меморандумдар мен шарттарды, оның ішінде халықаралық шарттарды әзірлеу және жасасу;</w:t>
      </w:r>
    </w:p>
    <w:bookmarkEnd w:id="137"/>
    <w:bookmarkStart w:name="z148" w:id="138"/>
    <w:p>
      <w:pPr>
        <w:spacing w:after="0"/>
        <w:ind w:left="0"/>
        <w:jc w:val="both"/>
      </w:pPr>
      <w:r>
        <w:rPr>
          <w:rFonts w:ascii="Times New Roman"/>
          <w:b w:val="false"/>
          <w:i w:val="false"/>
          <w:color w:val="000000"/>
          <w:sz w:val="28"/>
        </w:rPr>
        <w:t>
      57) өз құзыреті шегінде ведомстволық бағынысты ұйымдардың ұлттық қауіпсіздікті қамтамасыз ету жөніндегі іс-шараларды жоспарлау және өткізу жөніндегі қызметіне басшылық жасау;</w:t>
      </w:r>
    </w:p>
    <w:bookmarkEnd w:id="138"/>
    <w:bookmarkStart w:name="z149" w:id="139"/>
    <w:p>
      <w:pPr>
        <w:spacing w:after="0"/>
        <w:ind w:left="0"/>
        <w:jc w:val="both"/>
      </w:pPr>
      <w:r>
        <w:rPr>
          <w:rFonts w:ascii="Times New Roman"/>
          <w:b w:val="false"/>
          <w:i w:val="false"/>
          <w:color w:val="000000"/>
          <w:sz w:val="28"/>
        </w:rPr>
        <w:t>
      58) Министрлік реттейтін салаларда жергілікті атқарушы органдардың қызметін үйлестіруді және оған әдiстемелiк басшылық жасауды жүзеге асыру;</w:t>
      </w:r>
    </w:p>
    <w:bookmarkEnd w:id="139"/>
    <w:bookmarkStart w:name="z150" w:id="140"/>
    <w:p>
      <w:pPr>
        <w:spacing w:after="0"/>
        <w:ind w:left="0"/>
        <w:jc w:val="both"/>
      </w:pPr>
      <w:r>
        <w:rPr>
          <w:rFonts w:ascii="Times New Roman"/>
          <w:b w:val="false"/>
          <w:i w:val="false"/>
          <w:color w:val="000000"/>
          <w:sz w:val="28"/>
        </w:rPr>
        <w:t>
      59) Министрліктің құзыретіне жататын мәселелер бойынша саяси партиялармен, қоғамдық бірлестіктермен, коммерциялық емес ұйымдармен, кәсіптік одақтармен және өзге де ұйымдармен өзара іс-қимыл жасау;</w:t>
      </w:r>
    </w:p>
    <w:bookmarkEnd w:id="140"/>
    <w:bookmarkStart w:name="z151" w:id="141"/>
    <w:p>
      <w:pPr>
        <w:spacing w:after="0"/>
        <w:ind w:left="0"/>
        <w:jc w:val="both"/>
      </w:pPr>
      <w:r>
        <w:rPr>
          <w:rFonts w:ascii="Times New Roman"/>
          <w:b w:val="false"/>
          <w:i w:val="false"/>
          <w:color w:val="000000"/>
          <w:sz w:val="28"/>
        </w:rPr>
        <w:t>
      60) Министрлік реттейтін салалардағы нормативтік құқықтық актілерді әзірлеу, келісу және бекіту;</w:t>
      </w:r>
    </w:p>
    <w:bookmarkEnd w:id="141"/>
    <w:bookmarkStart w:name="z152" w:id="142"/>
    <w:p>
      <w:pPr>
        <w:spacing w:after="0"/>
        <w:ind w:left="0"/>
        <w:jc w:val="both"/>
      </w:pPr>
      <w:r>
        <w:rPr>
          <w:rFonts w:ascii="Times New Roman"/>
          <w:b w:val="false"/>
          <w:i w:val="false"/>
          <w:color w:val="000000"/>
          <w:sz w:val="28"/>
        </w:rPr>
        <w:t>
      61) Министрліктің даму жоспарын бекіту;</w:t>
      </w:r>
    </w:p>
    <w:bookmarkEnd w:id="142"/>
    <w:bookmarkStart w:name="z153" w:id="143"/>
    <w:p>
      <w:pPr>
        <w:spacing w:after="0"/>
        <w:ind w:left="0"/>
        <w:jc w:val="both"/>
      </w:pPr>
      <w:r>
        <w:rPr>
          <w:rFonts w:ascii="Times New Roman"/>
          <w:b w:val="false"/>
          <w:i w:val="false"/>
          <w:color w:val="000000"/>
          <w:sz w:val="28"/>
        </w:rPr>
        <w:t>
      62) Министрліктің құзыретіне жататын мәселелер бойынша стратегиялық және бағдарламалық құжаттарды әзірлеу;</w:t>
      </w:r>
    </w:p>
    <w:bookmarkEnd w:id="143"/>
    <w:bookmarkStart w:name="z154" w:id="144"/>
    <w:p>
      <w:pPr>
        <w:spacing w:after="0"/>
        <w:ind w:left="0"/>
        <w:jc w:val="both"/>
      </w:pPr>
      <w:r>
        <w:rPr>
          <w:rFonts w:ascii="Times New Roman"/>
          <w:b w:val="false"/>
          <w:i w:val="false"/>
          <w:color w:val="000000"/>
          <w:sz w:val="28"/>
        </w:rPr>
        <w:t>
      63) мемлекеттік стратегиялық бағдарламалар мен құжаттарды түсіндіру және ілгерілету бойынша ақпараттық-насихаттау іс-шараларын ұйымдастыру және жүзеге асыру;</w:t>
      </w:r>
    </w:p>
    <w:bookmarkEnd w:id="144"/>
    <w:bookmarkStart w:name="z155" w:id="145"/>
    <w:p>
      <w:pPr>
        <w:spacing w:after="0"/>
        <w:ind w:left="0"/>
        <w:jc w:val="both"/>
      </w:pPr>
      <w:r>
        <w:rPr>
          <w:rFonts w:ascii="Times New Roman"/>
          <w:b w:val="false"/>
          <w:i w:val="false"/>
          <w:color w:val="000000"/>
          <w:sz w:val="28"/>
        </w:rPr>
        <w:t>
      64) біліктілік анықтамалықтарды және басшылардың, мамандардың және Министрлік реттейтін басқа да мемлекеттік ұйымдардың қызметшілері лауазымдарының үлгілік біліктілік сипаттамаларын әзірлеу, бекіту;</w:t>
      </w:r>
    </w:p>
    <w:bookmarkEnd w:id="145"/>
    <w:bookmarkStart w:name="z156" w:id="146"/>
    <w:p>
      <w:pPr>
        <w:spacing w:after="0"/>
        <w:ind w:left="0"/>
        <w:jc w:val="both"/>
      </w:pPr>
      <w:r>
        <w:rPr>
          <w:rFonts w:ascii="Times New Roman"/>
          <w:b w:val="false"/>
          <w:i w:val="false"/>
          <w:color w:val="000000"/>
          <w:sz w:val="28"/>
        </w:rPr>
        <w:t>
      65) Министрліктің "А" корпусының мемлекеттік әкімшілік қызметшілеріне қызметтік куәлік беру тәртібі мен оның сипаттамасын әзірлеу және бекіту;</w:t>
      </w:r>
    </w:p>
    <w:bookmarkEnd w:id="146"/>
    <w:bookmarkStart w:name="z157" w:id="147"/>
    <w:p>
      <w:pPr>
        <w:spacing w:after="0"/>
        <w:ind w:left="0"/>
        <w:jc w:val="both"/>
      </w:pPr>
      <w:r>
        <w:rPr>
          <w:rFonts w:ascii="Times New Roman"/>
          <w:b w:val="false"/>
          <w:i w:val="false"/>
          <w:color w:val="000000"/>
          <w:sz w:val="28"/>
        </w:rPr>
        <w:t>
      66) Министрліктің "Б" корпусының мемлекеттік әкімшілік қызметшілерінің қызметін бағалау әдістемесін әзірлеу және бекіту;</w:t>
      </w:r>
    </w:p>
    <w:bookmarkEnd w:id="147"/>
    <w:bookmarkStart w:name="z158" w:id="148"/>
    <w:p>
      <w:pPr>
        <w:spacing w:after="0"/>
        <w:ind w:left="0"/>
        <w:jc w:val="both"/>
      </w:pPr>
      <w:r>
        <w:rPr>
          <w:rFonts w:ascii="Times New Roman"/>
          <w:b w:val="false"/>
          <w:i w:val="false"/>
          <w:color w:val="000000"/>
          <w:sz w:val="28"/>
        </w:rPr>
        <w:t>
      67) Министрліктің тиісті қызмет салаларында азаматтық қызметшілерін аттестаттаудан өткізудің қағидалары мен шарттарын әзірлеу және бекіту;</w:t>
      </w:r>
    </w:p>
    <w:bookmarkEnd w:id="148"/>
    <w:bookmarkStart w:name="z159" w:id="149"/>
    <w:p>
      <w:pPr>
        <w:spacing w:after="0"/>
        <w:ind w:left="0"/>
        <w:jc w:val="both"/>
      </w:pPr>
      <w:r>
        <w:rPr>
          <w:rFonts w:ascii="Times New Roman"/>
          <w:b w:val="false"/>
          <w:i w:val="false"/>
          <w:color w:val="000000"/>
          <w:sz w:val="28"/>
        </w:rPr>
        <w:t>
      68) Министрлік реттейтін салада мемлекеттік қызметтер көрсету тәртібін айқындайтын заңға тәуелді нормативтік құқықтық актілерді әзірлеу және бекіту;</w:t>
      </w:r>
    </w:p>
    <w:bookmarkEnd w:id="149"/>
    <w:bookmarkStart w:name="z160" w:id="150"/>
    <w:p>
      <w:pPr>
        <w:spacing w:after="0"/>
        <w:ind w:left="0"/>
        <w:jc w:val="both"/>
      </w:pPr>
      <w:r>
        <w:rPr>
          <w:rFonts w:ascii="Times New Roman"/>
          <w:b w:val="false"/>
          <w:i w:val="false"/>
          <w:color w:val="000000"/>
          <w:sz w:val="28"/>
        </w:rPr>
        <w:t>
      69) ақпараттандыру саласындағы уәкілетті органмен келісу бойынша Қазақстан Республикасының заңнамасына сәйкес ведомстволардың мемлекеттік қызметтер көрсету процесін автоматтандыруды және оңтайландыруды қамтамасыз ету жөніндегі қызметін үйлестіру;</w:t>
      </w:r>
    </w:p>
    <w:bookmarkEnd w:id="150"/>
    <w:bookmarkStart w:name="z161" w:id="151"/>
    <w:p>
      <w:pPr>
        <w:spacing w:after="0"/>
        <w:ind w:left="0"/>
        <w:jc w:val="both"/>
      </w:pPr>
      <w:r>
        <w:rPr>
          <w:rFonts w:ascii="Times New Roman"/>
          <w:b w:val="false"/>
          <w:i w:val="false"/>
          <w:color w:val="000000"/>
          <w:sz w:val="28"/>
        </w:rPr>
        <w:t>
      70) Министрліктің кадр саясатында гендерлік теңдік қағидаттарының сақталуын қамтамасыз ету;</w:t>
      </w:r>
    </w:p>
    <w:bookmarkEnd w:id="151"/>
    <w:bookmarkStart w:name="z162" w:id="152"/>
    <w:p>
      <w:pPr>
        <w:spacing w:after="0"/>
        <w:ind w:left="0"/>
        <w:jc w:val="both"/>
      </w:pPr>
      <w:r>
        <w:rPr>
          <w:rFonts w:ascii="Times New Roman"/>
          <w:b w:val="false"/>
          <w:i w:val="false"/>
          <w:color w:val="000000"/>
          <w:sz w:val="28"/>
        </w:rPr>
        <w:t>
      71) дінтану сараптамасын жүргізу қағидаларын әзірлеу және бекіту;</w:t>
      </w:r>
    </w:p>
    <w:bookmarkEnd w:id="152"/>
    <w:bookmarkStart w:name="z163" w:id="153"/>
    <w:p>
      <w:pPr>
        <w:spacing w:after="0"/>
        <w:ind w:left="0"/>
        <w:jc w:val="both"/>
      </w:pPr>
      <w:r>
        <w:rPr>
          <w:rFonts w:ascii="Times New Roman"/>
          <w:b w:val="false"/>
          <w:i w:val="false"/>
          <w:color w:val="000000"/>
          <w:sz w:val="28"/>
        </w:rPr>
        <w:t>
      72) туристік қызмет саласындағы уәкілетті органмен келісу бойынша діни қажеттіліктерді қанағаттандыруға бағытталған туроператорлық қызметті жүзеге асыру қағидаларын әзірлеу және бекіту;</w:t>
      </w:r>
    </w:p>
    <w:bookmarkEnd w:id="153"/>
    <w:bookmarkStart w:name="z164" w:id="154"/>
    <w:p>
      <w:pPr>
        <w:spacing w:after="0"/>
        <w:ind w:left="0"/>
        <w:jc w:val="both"/>
      </w:pPr>
      <w:r>
        <w:rPr>
          <w:rFonts w:ascii="Times New Roman"/>
          <w:b w:val="false"/>
          <w:i w:val="false"/>
          <w:color w:val="000000"/>
          <w:sz w:val="28"/>
        </w:rPr>
        <w:t>
      73) діни әдебиетті және діни мазмұндағы өзге де ақпараттық материалдарды, діни мақсаттағы заттарды тарату үшін арнайы тұрақты үй-жайлардың, сондай-ақ ғибадат үйлерінен (ғимараттарынан) тыс жерлерде діни іс-шаралар өткізуге арналған үй-жайлардың орналастырылуын айқындау жөніндегі нұсқаулықты әзірлеу және бекіту;</w:t>
      </w:r>
    </w:p>
    <w:bookmarkEnd w:id="154"/>
    <w:bookmarkStart w:name="z165" w:id="155"/>
    <w:p>
      <w:pPr>
        <w:spacing w:after="0"/>
        <w:ind w:left="0"/>
        <w:jc w:val="both"/>
      </w:pPr>
      <w:r>
        <w:rPr>
          <w:rFonts w:ascii="Times New Roman"/>
          <w:b w:val="false"/>
          <w:i w:val="false"/>
          <w:color w:val="000000"/>
          <w:sz w:val="28"/>
        </w:rPr>
        <w:t>
      74) мемлекеттік статистика саласындағы уәкілетті органмен келісу бойынша Министрлік реттейтін салада әкімшілік деректерді жинауға арналған нысандарды әзірлеу және бекіту;</w:t>
      </w:r>
    </w:p>
    <w:bookmarkEnd w:id="155"/>
    <w:bookmarkStart w:name="z166" w:id="156"/>
    <w:p>
      <w:pPr>
        <w:spacing w:after="0"/>
        <w:ind w:left="0"/>
        <w:jc w:val="both"/>
      </w:pPr>
      <w:r>
        <w:rPr>
          <w:rFonts w:ascii="Times New Roman"/>
          <w:b w:val="false"/>
          <w:i w:val="false"/>
          <w:color w:val="000000"/>
          <w:sz w:val="28"/>
        </w:rPr>
        <w:t>
      75) өз құзыреті шегінде ұлттық қауіпсіздік жүйесін жетілдіру жөнінде ұсыныстар енгізу, сондай-ақ ұлттық қауіпсіздік саласындағы заңдар мен өзге де нормативтік құқықтық актілердің сақталуын қамтамасыз ету;</w:t>
      </w:r>
    </w:p>
    <w:bookmarkEnd w:id="156"/>
    <w:bookmarkStart w:name="z167" w:id="157"/>
    <w:p>
      <w:pPr>
        <w:spacing w:after="0"/>
        <w:ind w:left="0"/>
        <w:jc w:val="both"/>
      </w:pPr>
      <w:r>
        <w:rPr>
          <w:rFonts w:ascii="Times New Roman"/>
          <w:b w:val="false"/>
          <w:i w:val="false"/>
          <w:color w:val="000000"/>
          <w:sz w:val="28"/>
        </w:rPr>
        <w:t>
      76) халықты ұлттық қауіпсіздіктің жай-күйі және оны қамтамасыз ету жөнінде қабылданатын шаралар туралы хабардар ету, мемлекеттік құпияларды қорғау саласындағы заңнаманы сақтай отырып, насихаттау және қарсы насихаттау қызметін жүргізу;</w:t>
      </w:r>
    </w:p>
    <w:bookmarkEnd w:id="157"/>
    <w:bookmarkStart w:name="z168" w:id="158"/>
    <w:p>
      <w:pPr>
        <w:spacing w:after="0"/>
        <w:ind w:left="0"/>
        <w:jc w:val="both"/>
      </w:pPr>
      <w:r>
        <w:rPr>
          <w:rFonts w:ascii="Times New Roman"/>
          <w:b w:val="false"/>
          <w:i w:val="false"/>
          <w:color w:val="000000"/>
          <w:sz w:val="28"/>
        </w:rPr>
        <w:t>
      77) әрекеті (немесе әрекетсіздігі) Қазақстан Республикасының ұлттық мүдделерін бұзуға, ұлттық қауіпсіздігіне қатер төндіретін лауазымды адамдарды, мемлекеттік қызметшілерді тиісті жауапкершілікке тарту;</w:t>
      </w:r>
    </w:p>
    <w:bookmarkEnd w:id="158"/>
    <w:bookmarkStart w:name="z169" w:id="159"/>
    <w:p>
      <w:pPr>
        <w:spacing w:after="0"/>
        <w:ind w:left="0"/>
        <w:jc w:val="both"/>
      </w:pPr>
      <w:r>
        <w:rPr>
          <w:rFonts w:ascii="Times New Roman"/>
          <w:b w:val="false"/>
          <w:i w:val="false"/>
          <w:color w:val="000000"/>
          <w:sz w:val="28"/>
        </w:rPr>
        <w:t>
      78) үкіметтік емес ұйымдарға сыйлықақылар беру қағидаларын әзірлеу және бекіту;</w:t>
      </w:r>
    </w:p>
    <w:bookmarkEnd w:id="159"/>
    <w:bookmarkStart w:name="z170" w:id="160"/>
    <w:p>
      <w:pPr>
        <w:spacing w:after="0"/>
        <w:ind w:left="0"/>
        <w:jc w:val="both"/>
      </w:pPr>
      <w:r>
        <w:rPr>
          <w:rFonts w:ascii="Times New Roman"/>
          <w:b w:val="false"/>
          <w:i w:val="false"/>
          <w:color w:val="000000"/>
          <w:sz w:val="28"/>
        </w:rPr>
        <w:t>
      79) уәкілетті органның жанынан Үкіметтік емес ұйымдармен өзара іс-қимыл жөніндегі үйлестіру кеңесін құру, оның ережесі мен құрамын әзірлеу және бекіту;</w:t>
      </w:r>
    </w:p>
    <w:bookmarkEnd w:id="160"/>
    <w:bookmarkStart w:name="z171" w:id="161"/>
    <w:p>
      <w:pPr>
        <w:spacing w:after="0"/>
        <w:ind w:left="0"/>
        <w:jc w:val="both"/>
      </w:pPr>
      <w:r>
        <w:rPr>
          <w:rFonts w:ascii="Times New Roman"/>
          <w:b w:val="false"/>
          <w:i w:val="false"/>
          <w:color w:val="000000"/>
          <w:sz w:val="28"/>
        </w:rPr>
        <w:t>
      80) мемлекеттік әлеуметтік тапсырыстың нәтижелерін қалыптастыру, іске асырылуын мониторингтеу және бағалау қағидаларын әзірлеу және бекіту;</w:t>
      </w:r>
    </w:p>
    <w:bookmarkEnd w:id="161"/>
    <w:bookmarkStart w:name="z172" w:id="162"/>
    <w:p>
      <w:pPr>
        <w:spacing w:after="0"/>
        <w:ind w:left="0"/>
        <w:jc w:val="both"/>
      </w:pPr>
      <w:r>
        <w:rPr>
          <w:rFonts w:ascii="Times New Roman"/>
          <w:b w:val="false"/>
          <w:i w:val="false"/>
          <w:color w:val="000000"/>
          <w:sz w:val="28"/>
        </w:rPr>
        <w:t>
      81) мемлекеттік әлеуметтік тапсырыс стандарттарын әзірлеу және бекіту;</w:t>
      </w:r>
    </w:p>
    <w:bookmarkEnd w:id="162"/>
    <w:bookmarkStart w:name="z173" w:id="163"/>
    <w:p>
      <w:pPr>
        <w:spacing w:after="0"/>
        <w:ind w:left="0"/>
        <w:jc w:val="both"/>
      </w:pPr>
      <w:r>
        <w:rPr>
          <w:rFonts w:ascii="Times New Roman"/>
          <w:b w:val="false"/>
          <w:i w:val="false"/>
          <w:color w:val="000000"/>
          <w:sz w:val="28"/>
        </w:rPr>
        <w:t>
      82) үкіметтік емес ұйымдардың дерекқорын қалыптастыру қағидаларын әзірлеу және бекіту;</w:t>
      </w:r>
    </w:p>
    <w:bookmarkEnd w:id="163"/>
    <w:bookmarkStart w:name="z174" w:id="164"/>
    <w:p>
      <w:pPr>
        <w:spacing w:after="0"/>
        <w:ind w:left="0"/>
        <w:jc w:val="both"/>
      </w:pPr>
      <w:r>
        <w:rPr>
          <w:rFonts w:ascii="Times New Roman"/>
          <w:b w:val="false"/>
          <w:i w:val="false"/>
          <w:color w:val="000000"/>
          <w:sz w:val="28"/>
        </w:rPr>
        <w:t>
      83) үкіметтік емес ұйымдарды гранттық қаржыландыру саласындағы оператор қызметінің нәтижелері туралы оның есебінің нысанын әзірлеу және бекіту;</w:t>
      </w:r>
    </w:p>
    <w:bookmarkEnd w:id="164"/>
    <w:bookmarkStart w:name="z175" w:id="165"/>
    <w:p>
      <w:pPr>
        <w:spacing w:after="0"/>
        <w:ind w:left="0"/>
        <w:jc w:val="both"/>
      </w:pPr>
      <w:r>
        <w:rPr>
          <w:rFonts w:ascii="Times New Roman"/>
          <w:b w:val="false"/>
          <w:i w:val="false"/>
          <w:color w:val="000000"/>
          <w:sz w:val="28"/>
        </w:rPr>
        <w:t>
      84) волонтерлік қызметті есепке алу тізілімін жүргізу жөніндегі қағидаларды әзірлеу және бекіту;</w:t>
      </w:r>
    </w:p>
    <w:bookmarkEnd w:id="165"/>
    <w:bookmarkStart w:name="z176" w:id="166"/>
    <w:p>
      <w:pPr>
        <w:spacing w:after="0"/>
        <w:ind w:left="0"/>
        <w:jc w:val="both"/>
      </w:pPr>
      <w:r>
        <w:rPr>
          <w:rFonts w:ascii="Times New Roman"/>
          <w:b w:val="false"/>
          <w:i w:val="false"/>
          <w:color w:val="000000"/>
          <w:sz w:val="28"/>
        </w:rPr>
        <w:t>
      85) қоғамдық медиаторды сайлау қағидаларын әзірлеу және бекіту;</w:t>
      </w:r>
    </w:p>
    <w:bookmarkEnd w:id="166"/>
    <w:bookmarkStart w:name="z177" w:id="167"/>
    <w:p>
      <w:pPr>
        <w:spacing w:after="0"/>
        <w:ind w:left="0"/>
        <w:jc w:val="both"/>
      </w:pPr>
      <w:r>
        <w:rPr>
          <w:rFonts w:ascii="Times New Roman"/>
          <w:b w:val="false"/>
          <w:i w:val="false"/>
          <w:color w:val="000000"/>
          <w:sz w:val="28"/>
        </w:rPr>
        <w:t>
      86) қоғамдық медиаторлардың тізілімін жүргізу қағидаларын әзірлеу және бекіту;</w:t>
      </w:r>
    </w:p>
    <w:bookmarkEnd w:id="167"/>
    <w:bookmarkStart w:name="z178" w:id="168"/>
    <w:p>
      <w:pPr>
        <w:spacing w:after="0"/>
        <w:ind w:left="0"/>
        <w:jc w:val="both"/>
      </w:pPr>
      <w:r>
        <w:rPr>
          <w:rFonts w:ascii="Times New Roman"/>
          <w:b w:val="false"/>
          <w:i w:val="false"/>
          <w:color w:val="000000"/>
          <w:sz w:val="28"/>
        </w:rPr>
        <w:t>
      87) медиаторларды даярлау бағдарламасы бойынша оқудан өту қағидаларын әзірлеу және бекіту;</w:t>
      </w:r>
    </w:p>
    <w:bookmarkEnd w:id="168"/>
    <w:bookmarkStart w:name="z179" w:id="169"/>
    <w:p>
      <w:pPr>
        <w:spacing w:after="0"/>
        <w:ind w:left="0"/>
        <w:jc w:val="both"/>
      </w:pPr>
      <w:r>
        <w:rPr>
          <w:rFonts w:ascii="Times New Roman"/>
          <w:b w:val="false"/>
          <w:i w:val="false"/>
          <w:color w:val="000000"/>
          <w:sz w:val="28"/>
        </w:rPr>
        <w:t>
      88) жеке кәсіпкерлік субъектілерінің бірлестіктерін және өзге де коммерциялық емес ұйымдарды аккредиттеу;</w:t>
      </w:r>
    </w:p>
    <w:bookmarkEnd w:id="169"/>
    <w:bookmarkStart w:name="z180" w:id="170"/>
    <w:p>
      <w:pPr>
        <w:spacing w:after="0"/>
        <w:ind w:left="0"/>
        <w:jc w:val="both"/>
      </w:pPr>
      <w:r>
        <w:rPr>
          <w:rFonts w:ascii="Times New Roman"/>
          <w:b w:val="false"/>
          <w:i w:val="false"/>
          <w:color w:val="000000"/>
          <w:sz w:val="28"/>
        </w:rPr>
        <w:t>
      89) үкіметтік емес ұйымдарға арналған сыйлықақылар беру;</w:t>
      </w:r>
    </w:p>
    <w:bookmarkEnd w:id="170"/>
    <w:bookmarkStart w:name="z181" w:id="171"/>
    <w:p>
      <w:pPr>
        <w:spacing w:after="0"/>
        <w:ind w:left="0"/>
        <w:jc w:val="both"/>
      </w:pPr>
      <w:r>
        <w:rPr>
          <w:rFonts w:ascii="Times New Roman"/>
          <w:b w:val="false"/>
          <w:i w:val="false"/>
          <w:color w:val="000000"/>
          <w:sz w:val="28"/>
        </w:rPr>
        <w:t>
      90) мемлекеттік құпияларды қамтитын нормативтік құқықтық актілерді қоспағанда, Қазақстан Республикасының Ұлттық кәсіпкерлер палатасына және сараптама кеңестеріне кәсіпкерлік субъектілерінің мүдделерін қозғайтын консультативтік құжатты немесе нормативтік құқықтық актінің тиісті жобасын сараптама қорытындыларын алу үшін ашық нормативтік құқықтық актілердің интернет-порталында орналастырылғаны туралы хабарлама жіберу;</w:t>
      </w:r>
    </w:p>
    <w:bookmarkEnd w:id="171"/>
    <w:bookmarkStart w:name="z182" w:id="172"/>
    <w:p>
      <w:pPr>
        <w:spacing w:after="0"/>
        <w:ind w:left="0"/>
        <w:jc w:val="both"/>
      </w:pPr>
      <w:r>
        <w:rPr>
          <w:rFonts w:ascii="Times New Roman"/>
          <w:b w:val="false"/>
          <w:i w:val="false"/>
          <w:color w:val="000000"/>
          <w:sz w:val="28"/>
        </w:rPr>
        <w:t>
      91) Қазақстан Республикасының қоғамдық кеңестер туралы заңнамасын жетілдіру жөнінде ұсыныстар әзірлеу;</w:t>
      </w:r>
    </w:p>
    <w:bookmarkEnd w:id="172"/>
    <w:bookmarkStart w:name="z183" w:id="173"/>
    <w:p>
      <w:pPr>
        <w:spacing w:after="0"/>
        <w:ind w:left="0"/>
        <w:jc w:val="both"/>
      </w:pPr>
      <w:r>
        <w:rPr>
          <w:rFonts w:ascii="Times New Roman"/>
          <w:b w:val="false"/>
          <w:i w:val="false"/>
          <w:color w:val="000000"/>
          <w:sz w:val="28"/>
        </w:rPr>
        <w:t>
      92) Қоғамдық кеңес туралы үлгілік ережені әзірлеу және бекіту;</w:t>
      </w:r>
    </w:p>
    <w:bookmarkEnd w:id="173"/>
    <w:bookmarkStart w:name="z184" w:id="174"/>
    <w:p>
      <w:pPr>
        <w:spacing w:after="0"/>
        <w:ind w:left="0"/>
        <w:jc w:val="both"/>
      </w:pPr>
      <w:r>
        <w:rPr>
          <w:rFonts w:ascii="Times New Roman"/>
          <w:b w:val="false"/>
          <w:i w:val="false"/>
          <w:color w:val="000000"/>
          <w:sz w:val="28"/>
        </w:rPr>
        <w:t>
      93) қоғамдық бақылауды ұйымдастыру мен жүргізу қағидаларын әзірлеу және бекіту;</w:t>
      </w:r>
    </w:p>
    <w:bookmarkEnd w:id="174"/>
    <w:bookmarkStart w:name="z185" w:id="175"/>
    <w:p>
      <w:pPr>
        <w:spacing w:after="0"/>
        <w:ind w:left="0"/>
        <w:jc w:val="both"/>
      </w:pPr>
      <w:r>
        <w:rPr>
          <w:rFonts w:ascii="Times New Roman"/>
          <w:b w:val="false"/>
          <w:i w:val="false"/>
          <w:color w:val="000000"/>
          <w:sz w:val="28"/>
        </w:rPr>
        <w:t>
      94) Қоғамдық кеңес құру;</w:t>
      </w:r>
    </w:p>
    <w:bookmarkEnd w:id="175"/>
    <w:bookmarkStart w:name="z186" w:id="176"/>
    <w:p>
      <w:pPr>
        <w:spacing w:after="0"/>
        <w:ind w:left="0"/>
        <w:jc w:val="both"/>
      </w:pPr>
      <w:r>
        <w:rPr>
          <w:rFonts w:ascii="Times New Roman"/>
          <w:b w:val="false"/>
          <w:i w:val="false"/>
          <w:color w:val="000000"/>
          <w:sz w:val="28"/>
        </w:rPr>
        <w:t>
      95) Қоғамдық кеңестің ұсынымдарын қарау;</w:t>
      </w:r>
    </w:p>
    <w:bookmarkEnd w:id="176"/>
    <w:bookmarkStart w:name="z187" w:id="177"/>
    <w:p>
      <w:pPr>
        <w:spacing w:after="0"/>
        <w:ind w:left="0"/>
        <w:jc w:val="both"/>
      </w:pPr>
      <w:r>
        <w:rPr>
          <w:rFonts w:ascii="Times New Roman"/>
          <w:b w:val="false"/>
          <w:i w:val="false"/>
          <w:color w:val="000000"/>
          <w:sz w:val="28"/>
        </w:rPr>
        <w:t>
      96) Қоғамдық кеңесті қалыптастыру жөніндегі жұмыс тобының құрамындағы өкілдіктің дербес құрамын айқындау;</w:t>
      </w:r>
    </w:p>
    <w:bookmarkEnd w:id="177"/>
    <w:bookmarkStart w:name="z188" w:id="178"/>
    <w:p>
      <w:pPr>
        <w:spacing w:after="0"/>
        <w:ind w:left="0"/>
        <w:jc w:val="both"/>
      </w:pPr>
      <w:r>
        <w:rPr>
          <w:rFonts w:ascii="Times New Roman"/>
          <w:b w:val="false"/>
          <w:i w:val="false"/>
          <w:color w:val="000000"/>
          <w:sz w:val="28"/>
        </w:rPr>
        <w:t>
      97) Қоғамдық кеңесті қалыптастыру жөніндегі жұмыс тобының құрамын бекіту;</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98) алып тасталды - ҚР Үкіметінің 17.10.2025 </w:t>
      </w:r>
      <w:r>
        <w:rPr>
          <w:rFonts w:ascii="Times New Roman"/>
          <w:b w:val="false"/>
          <w:i w:val="false"/>
          <w:color w:val="000000"/>
          <w:sz w:val="28"/>
        </w:rPr>
        <w:t>№ 878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90" w:id="179"/>
    <w:p>
      <w:pPr>
        <w:spacing w:after="0"/>
        <w:ind w:left="0"/>
        <w:jc w:val="both"/>
      </w:pPr>
      <w:r>
        <w:rPr>
          <w:rFonts w:ascii="Times New Roman"/>
          <w:b w:val="false"/>
          <w:i w:val="false"/>
          <w:color w:val="000000"/>
          <w:sz w:val="28"/>
        </w:rPr>
        <w:t>
      99) Қоғамдық кеңесті қалыптастыру жөніндегі жұмыс тобының құрамында өкілдік ету;</w:t>
      </w:r>
    </w:p>
    <w:bookmarkEnd w:id="179"/>
    <w:bookmarkStart w:name="z191" w:id="180"/>
    <w:p>
      <w:pPr>
        <w:spacing w:after="0"/>
        <w:ind w:left="0"/>
        <w:jc w:val="both"/>
      </w:pPr>
      <w:r>
        <w:rPr>
          <w:rFonts w:ascii="Times New Roman"/>
          <w:b w:val="false"/>
          <w:i w:val="false"/>
          <w:color w:val="000000"/>
          <w:sz w:val="28"/>
        </w:rPr>
        <w:t>
      100) Қоғамдық кеңестің қызметін ұйымдастырушылық қамтамасыз етуді жүзеге асыру;</w:t>
      </w:r>
    </w:p>
    <w:bookmarkEnd w:id="180"/>
    <w:bookmarkStart w:name="z192" w:id="181"/>
    <w:p>
      <w:pPr>
        <w:spacing w:after="0"/>
        <w:ind w:left="0"/>
        <w:jc w:val="both"/>
      </w:pPr>
      <w:r>
        <w:rPr>
          <w:rFonts w:ascii="Times New Roman"/>
          <w:b w:val="false"/>
          <w:i w:val="false"/>
          <w:color w:val="000000"/>
          <w:sz w:val="28"/>
        </w:rPr>
        <w:t>
      101) жеке қолданылатын құқықтық актілердің (орындалуы құқықтық актілерде көзделген іс-шаралардың) және Қазақстан Республикасы Президентінің, Қазақстан Республикасының Үкіметі мен мемлекеттік органның басшы лауазымды адамдарының қызметтік сипаттағы өзге де құжаттардан туындайтын тапсырмаларының орындалуына ішкі бақылау жүргізу;</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102) алып тасталды - ҚР Үкіметінің 17.10.2025 </w:t>
      </w:r>
      <w:r>
        <w:rPr>
          <w:rFonts w:ascii="Times New Roman"/>
          <w:b w:val="false"/>
          <w:i w:val="false"/>
          <w:color w:val="000000"/>
          <w:sz w:val="28"/>
        </w:rPr>
        <w:t>№ 878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94" w:id="182"/>
    <w:p>
      <w:pPr>
        <w:spacing w:after="0"/>
        <w:ind w:left="0"/>
        <w:jc w:val="both"/>
      </w:pPr>
      <w:r>
        <w:rPr>
          <w:rFonts w:ascii="Times New Roman"/>
          <w:b w:val="false"/>
          <w:i w:val="false"/>
          <w:color w:val="000000"/>
          <w:sz w:val="28"/>
        </w:rPr>
        <w:t>
      103) тиісті аядағы (саладағы) өзін-өзі реттейтін ұйымдардың тізілімін жүргізу;</w:t>
      </w:r>
    </w:p>
    <w:bookmarkEnd w:id="182"/>
    <w:bookmarkStart w:name="z195" w:id="183"/>
    <w:p>
      <w:pPr>
        <w:spacing w:after="0"/>
        <w:ind w:left="0"/>
        <w:jc w:val="both"/>
      </w:pPr>
      <w:r>
        <w:rPr>
          <w:rFonts w:ascii="Times New Roman"/>
          <w:b w:val="false"/>
          <w:i w:val="false"/>
          <w:color w:val="000000"/>
          <w:sz w:val="28"/>
        </w:rPr>
        <w:t>
      104) техникалық реттеу саласындағы уәкілетті органмен келісу бойынша техникалық регламенттерді әзірлеу, бекіту, күшін жою, тоқтата тұру, сондай-ақ құзыретіне кіретін мәселелер бойынша техникалық регламенттерге өзгерістер және (немесе) толықтырулар енгізу;</w:t>
      </w:r>
    </w:p>
    <w:bookmarkEnd w:id="183"/>
    <w:bookmarkStart w:name="z196" w:id="184"/>
    <w:p>
      <w:pPr>
        <w:spacing w:after="0"/>
        <w:ind w:left="0"/>
        <w:jc w:val="both"/>
      </w:pPr>
      <w:r>
        <w:rPr>
          <w:rFonts w:ascii="Times New Roman"/>
          <w:b w:val="false"/>
          <w:i w:val="false"/>
          <w:color w:val="000000"/>
          <w:sz w:val="28"/>
        </w:rPr>
        <w:t>
      105) техникалық реттеу саласында сараптамалық кеңестер құру;</w:t>
      </w:r>
    </w:p>
    <w:bookmarkEnd w:id="184"/>
    <w:bookmarkStart w:name="z197" w:id="185"/>
    <w:p>
      <w:pPr>
        <w:spacing w:after="0"/>
        <w:ind w:left="0"/>
        <w:jc w:val="both"/>
      </w:pPr>
      <w:r>
        <w:rPr>
          <w:rFonts w:ascii="Times New Roman"/>
          <w:b w:val="false"/>
          <w:i w:val="false"/>
          <w:color w:val="000000"/>
          <w:sz w:val="28"/>
        </w:rPr>
        <w:t>
      106) техникалық реттеу саласында сараптамалық кеңестердің құрамын және олар туралы ережені әзірлеу және бекіту;</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107) алып тасталды - ҚР Үкіметінің 17.10.2025 </w:t>
      </w:r>
      <w:r>
        <w:rPr>
          <w:rFonts w:ascii="Times New Roman"/>
          <w:b w:val="false"/>
          <w:i w:val="false"/>
          <w:color w:val="000000"/>
          <w:sz w:val="28"/>
        </w:rPr>
        <w:t>№ 878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108) алып тасталды - ҚР Үкіметінің 17.10.2025 </w:t>
      </w:r>
      <w:r>
        <w:rPr>
          <w:rFonts w:ascii="Times New Roman"/>
          <w:b w:val="false"/>
          <w:i w:val="false"/>
          <w:color w:val="000000"/>
          <w:sz w:val="28"/>
        </w:rPr>
        <w:t>№ 878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109) алып тасталды - ҚР Үкіметінің 17.10.2025 </w:t>
      </w:r>
      <w:r>
        <w:rPr>
          <w:rFonts w:ascii="Times New Roman"/>
          <w:b w:val="false"/>
          <w:i w:val="false"/>
          <w:color w:val="000000"/>
          <w:sz w:val="28"/>
        </w:rPr>
        <w:t>№ 878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110) алып тасталды - ҚР Үкіметінің 17.10.2025 </w:t>
      </w:r>
      <w:r>
        <w:rPr>
          <w:rFonts w:ascii="Times New Roman"/>
          <w:b w:val="false"/>
          <w:i w:val="false"/>
          <w:color w:val="000000"/>
          <w:sz w:val="28"/>
        </w:rPr>
        <w:t>№ 878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111) алып тасталды - ҚР Үкіметінің 17.10.2025 </w:t>
      </w:r>
      <w:r>
        <w:rPr>
          <w:rFonts w:ascii="Times New Roman"/>
          <w:b w:val="false"/>
          <w:i w:val="false"/>
          <w:color w:val="000000"/>
          <w:sz w:val="28"/>
        </w:rPr>
        <w:t>№ 878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112) алып тасталды - ҚР Үкіметінің 17.10.2025 </w:t>
      </w:r>
      <w:r>
        <w:rPr>
          <w:rFonts w:ascii="Times New Roman"/>
          <w:b w:val="false"/>
          <w:i w:val="false"/>
          <w:color w:val="000000"/>
          <w:sz w:val="28"/>
        </w:rPr>
        <w:t>№ 878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04" w:id="186"/>
    <w:p>
      <w:pPr>
        <w:spacing w:after="0"/>
        <w:ind w:left="0"/>
        <w:jc w:val="both"/>
      </w:pPr>
      <w:r>
        <w:rPr>
          <w:rFonts w:ascii="Times New Roman"/>
          <w:b w:val="false"/>
          <w:i w:val="false"/>
          <w:color w:val="000000"/>
          <w:sz w:val="28"/>
        </w:rPr>
        <w:t>
      113) әкімдіктер жанындағы жастар ісі жөніндегі кеңестер туралы үлгілік ережені әзірлеу және бекіту;</w:t>
      </w:r>
    </w:p>
    <w:bookmarkEnd w:id="186"/>
    <w:bookmarkStart w:name="z205" w:id="187"/>
    <w:p>
      <w:pPr>
        <w:spacing w:after="0"/>
        <w:ind w:left="0"/>
        <w:jc w:val="both"/>
      </w:pPr>
      <w:r>
        <w:rPr>
          <w:rFonts w:ascii="Times New Roman"/>
          <w:b w:val="false"/>
          <w:i w:val="false"/>
          <w:color w:val="000000"/>
          <w:sz w:val="28"/>
        </w:rPr>
        <w:t>
      114) республикалық жастар форумын өткізу тәртібін және өңірлік жастар форумы туралы үлгілік қағидаларды әзірлеу және бекіту;</w:t>
      </w:r>
    </w:p>
    <w:bookmarkEnd w:id="187"/>
    <w:bookmarkStart w:name="z206" w:id="188"/>
    <w:p>
      <w:pPr>
        <w:spacing w:after="0"/>
        <w:ind w:left="0"/>
        <w:jc w:val="both"/>
      </w:pPr>
      <w:r>
        <w:rPr>
          <w:rFonts w:ascii="Times New Roman"/>
          <w:b w:val="false"/>
          <w:i w:val="false"/>
          <w:color w:val="000000"/>
          <w:sz w:val="28"/>
        </w:rPr>
        <w:t>
      115) жастар ресурстық орталықтары туралы үлгілік ережені әзірлеу және бекіту;</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116) алып тасталды - ҚР Үкіметінің 13.04.2026 </w:t>
      </w:r>
      <w:r>
        <w:rPr>
          <w:rFonts w:ascii="Times New Roman"/>
          <w:b w:val="false"/>
          <w:i w:val="false"/>
          <w:color w:val="000000"/>
          <w:sz w:val="28"/>
        </w:rPr>
        <w:t>№ 265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08" w:id="189"/>
    <w:p>
      <w:pPr>
        <w:spacing w:after="0"/>
        <w:ind w:left="0"/>
        <w:jc w:val="both"/>
      </w:pPr>
      <w:r>
        <w:rPr>
          <w:rFonts w:ascii="Times New Roman"/>
          <w:b w:val="false"/>
          <w:i w:val="false"/>
          <w:color w:val="000000"/>
          <w:sz w:val="28"/>
        </w:rPr>
        <w:t>
      117) жастармен жұмыс жөніндегі мамандардың үлгілік біліктілік сипаттамаларын әзірлеу және еңбек жөніндегі уәкілетті мемлекеттік органмен келісу бойынша бекіту;</w:t>
      </w:r>
    </w:p>
    <w:bookmarkEnd w:id="189"/>
    <w:bookmarkStart w:name="z209" w:id="190"/>
    <w:p>
      <w:pPr>
        <w:spacing w:after="0"/>
        <w:ind w:left="0"/>
        <w:jc w:val="both"/>
      </w:pPr>
      <w:r>
        <w:rPr>
          <w:rFonts w:ascii="Times New Roman"/>
          <w:b w:val="false"/>
          <w:i w:val="false"/>
          <w:color w:val="000000"/>
          <w:sz w:val="28"/>
        </w:rPr>
        <w:t>
      118) жастар еңбек жасақтарын құру, ұйымдастыру, қамтамасыз ету, сондай-ақ олардың қызметіне мониторинг жүргізу қағидаларын әзірлеу және еңбек жөніндегі уәкілетті мемлекеттік органмен келісу бойынша бекіту;</w:t>
      </w:r>
    </w:p>
    <w:bookmarkEnd w:id="190"/>
    <w:bookmarkStart w:name="z210" w:id="191"/>
    <w:p>
      <w:pPr>
        <w:spacing w:after="0"/>
        <w:ind w:left="0"/>
        <w:jc w:val="both"/>
      </w:pPr>
      <w:r>
        <w:rPr>
          <w:rFonts w:ascii="Times New Roman"/>
          <w:b w:val="false"/>
          <w:i w:val="false"/>
          <w:color w:val="000000"/>
          <w:sz w:val="28"/>
        </w:rPr>
        <w:t>
      119) жастардың даму индексін ендіру мен қолдану қағидаларын әзірлеу және бекіту;</w:t>
      </w:r>
    </w:p>
    <w:bookmarkEnd w:id="191"/>
    <w:bookmarkStart w:name="z211" w:id="192"/>
    <w:p>
      <w:pPr>
        <w:spacing w:after="0"/>
        <w:ind w:left="0"/>
        <w:jc w:val="both"/>
      </w:pPr>
      <w:r>
        <w:rPr>
          <w:rFonts w:ascii="Times New Roman"/>
          <w:b w:val="false"/>
          <w:i w:val="false"/>
          <w:color w:val="000000"/>
          <w:sz w:val="28"/>
        </w:rPr>
        <w:t>
      120) уақытша бос жүрген жастармен мемлекеттік жастар саясатын іске асыру тетіктері туралы ақпараттық-түсіндіру жұмысын ұйымдастыру және жүргізу;</w:t>
      </w:r>
    </w:p>
    <w:bookmarkEnd w:id="192"/>
    <w:bookmarkStart w:name="z212" w:id="193"/>
    <w:p>
      <w:pPr>
        <w:spacing w:after="0"/>
        <w:ind w:left="0"/>
        <w:jc w:val="both"/>
      </w:pPr>
      <w:r>
        <w:rPr>
          <w:rFonts w:ascii="Times New Roman"/>
          <w:b w:val="false"/>
          <w:i w:val="false"/>
          <w:color w:val="000000"/>
          <w:sz w:val="28"/>
        </w:rPr>
        <w:t>
      121) жастар арасында этносаралық келісім мен толеранттылықты нығайту жөнінде түсіндіру жұмысын жүзеге асыру;</w:t>
      </w:r>
    </w:p>
    <w:bookmarkEnd w:id="193"/>
    <w:bookmarkStart w:name="z213" w:id="194"/>
    <w:p>
      <w:pPr>
        <w:spacing w:after="0"/>
        <w:ind w:left="0"/>
        <w:jc w:val="both"/>
      </w:pPr>
      <w:r>
        <w:rPr>
          <w:rFonts w:ascii="Times New Roman"/>
          <w:b w:val="false"/>
          <w:i w:val="false"/>
          <w:color w:val="000000"/>
          <w:sz w:val="28"/>
        </w:rPr>
        <w:t>
      122) бейбіт жиналыстарда болатын журналист (бұқаралық ақпарат құралының өкілі) қызметінің қағидаларын, журналистің айырым белгілерінің нысандарын әзірлеу және бекіту;</w:t>
      </w:r>
    </w:p>
    <w:bookmarkEnd w:id="194"/>
    <w:bookmarkStart w:name="z214" w:id="195"/>
    <w:p>
      <w:pPr>
        <w:spacing w:after="0"/>
        <w:ind w:left="0"/>
        <w:jc w:val="both"/>
      </w:pPr>
      <w:r>
        <w:rPr>
          <w:rFonts w:ascii="Times New Roman"/>
          <w:b w:val="false"/>
          <w:i w:val="false"/>
          <w:color w:val="000000"/>
          <w:sz w:val="28"/>
        </w:rPr>
        <w:t>
      123) бейбіт жиналыстарды ұйымдастырушының айырым белгілерінің нысандарын әзірлеу және бекіту;</w:t>
      </w:r>
    </w:p>
    <w:bookmarkEnd w:id="195"/>
    <w:bookmarkStart w:name="z215" w:id="196"/>
    <w:p>
      <w:pPr>
        <w:spacing w:after="0"/>
        <w:ind w:left="0"/>
        <w:jc w:val="both"/>
      </w:pPr>
      <w:r>
        <w:rPr>
          <w:rFonts w:ascii="Times New Roman"/>
          <w:b w:val="false"/>
          <w:i w:val="false"/>
          <w:color w:val="000000"/>
          <w:sz w:val="28"/>
        </w:rPr>
        <w:t>
      124) "Жыл волонтері" халықаралық сыйлығын беру қағидаларын әзірлеу және бекіту;</w:t>
      </w:r>
    </w:p>
    <w:bookmarkEnd w:id="196"/>
    <w:bookmarkStart w:name="z216" w:id="197"/>
    <w:p>
      <w:pPr>
        <w:spacing w:after="0"/>
        <w:ind w:left="0"/>
        <w:jc w:val="both"/>
      </w:pPr>
      <w:r>
        <w:rPr>
          <w:rFonts w:ascii="Times New Roman"/>
          <w:b w:val="false"/>
          <w:i w:val="false"/>
          <w:color w:val="000000"/>
          <w:sz w:val="28"/>
        </w:rPr>
        <w:t>
      125) Қазақстан Республикасының Бас прокуратурасымен келісу бойынша жедел-іздестіру қызметі субъектілерімен және байланыс саласындағы уәкілетті органмен бірлесіп, байланыс желілерінің және (немесе) құралдарының жұмысын, байланыс қызметтерінің көрсетілуін, интернет-ресурстарға және (немесе) оларда орналастырылған ақпаратқа қол жеткізуді тоқтата тұру тәртібін айқындау;</w:t>
      </w:r>
    </w:p>
    <w:bookmarkEnd w:id="197"/>
    <w:bookmarkStart w:name="z217" w:id="198"/>
    <w:p>
      <w:pPr>
        <w:spacing w:after="0"/>
        <w:ind w:left="0"/>
        <w:jc w:val="both"/>
      </w:pPr>
      <w:r>
        <w:rPr>
          <w:rFonts w:ascii="Times New Roman"/>
          <w:b w:val="false"/>
          <w:i w:val="false"/>
          <w:color w:val="000000"/>
          <w:sz w:val="28"/>
        </w:rPr>
        <w:t>
      126) ашық деректер интернет-порталында ақпаратты орналастыру;</w:t>
      </w:r>
    </w:p>
    <w:bookmarkEnd w:id="198"/>
    <w:bookmarkStart w:name="z218" w:id="199"/>
    <w:p>
      <w:pPr>
        <w:spacing w:after="0"/>
        <w:ind w:left="0"/>
        <w:jc w:val="both"/>
      </w:pPr>
      <w:r>
        <w:rPr>
          <w:rFonts w:ascii="Times New Roman"/>
          <w:b w:val="false"/>
          <w:i w:val="false"/>
          <w:color w:val="000000"/>
          <w:sz w:val="28"/>
        </w:rPr>
        <w:t>
      127) ашық бюджеттер интернет-порталында ақпаратты орналастыру;</w:t>
      </w:r>
    </w:p>
    <w:bookmarkEnd w:id="199"/>
    <w:bookmarkStart w:name="z219" w:id="200"/>
    <w:p>
      <w:pPr>
        <w:spacing w:after="0"/>
        <w:ind w:left="0"/>
        <w:jc w:val="both"/>
      </w:pPr>
      <w:r>
        <w:rPr>
          <w:rFonts w:ascii="Times New Roman"/>
          <w:b w:val="false"/>
          <w:i w:val="false"/>
          <w:color w:val="000000"/>
          <w:sz w:val="28"/>
        </w:rPr>
        <w:t>
      128) ашық нормативтік құқықтық актілер интернет-порталында ақпаратты орналастыру;</w:t>
      </w:r>
    </w:p>
    <w:bookmarkEnd w:id="200"/>
    <w:bookmarkStart w:name="z220" w:id="201"/>
    <w:p>
      <w:pPr>
        <w:spacing w:after="0"/>
        <w:ind w:left="0"/>
        <w:jc w:val="both"/>
      </w:pPr>
      <w:r>
        <w:rPr>
          <w:rFonts w:ascii="Times New Roman"/>
          <w:b w:val="false"/>
          <w:i w:val="false"/>
          <w:color w:val="000000"/>
          <w:sz w:val="28"/>
        </w:rPr>
        <w:t>
      129) қажет болған кезде Қазақстан Республикасы Әділет министрлігінің сұрау салуы бойынша реттеушілік саясаттың консультативтік құжатының хабардар ету тәсілінің және жария талқылаулар жүргізу тәсілінің (тәсілдерінің) толықтығы бойынша тиісті қорытындыны ұсыну;</w:t>
      </w:r>
    </w:p>
    <w:bookmarkEnd w:id="201"/>
    <w:bookmarkStart w:name="z221" w:id="202"/>
    <w:p>
      <w:pPr>
        <w:spacing w:after="0"/>
        <w:ind w:left="0"/>
        <w:jc w:val="both"/>
      </w:pPr>
      <w:r>
        <w:rPr>
          <w:rFonts w:ascii="Times New Roman"/>
          <w:b w:val="false"/>
          <w:i w:val="false"/>
          <w:color w:val="000000"/>
          <w:sz w:val="28"/>
        </w:rPr>
        <w:t>
      130) мемлекеттік органдардың уақытша бос жүрген жастар санын азайтуға бағытталған іс-шаралар жөніндегі қызметін ведомствоаралық үйлестіруді жүзеге асыру;</w:t>
      </w:r>
    </w:p>
    <w:bookmarkEnd w:id="202"/>
    <w:bookmarkStart w:name="z222" w:id="203"/>
    <w:p>
      <w:pPr>
        <w:spacing w:after="0"/>
        <w:ind w:left="0"/>
        <w:jc w:val="both"/>
      </w:pPr>
      <w:r>
        <w:rPr>
          <w:rFonts w:ascii="Times New Roman"/>
          <w:b w:val="false"/>
          <w:i w:val="false"/>
          <w:color w:val="000000"/>
          <w:sz w:val="28"/>
        </w:rPr>
        <w:t>
      131) мемлекеттік атаулы әлеуметтік көмек алушылар болып табылатын жеке тұлғаларды телевизиялық абоненттік жалғамалармен қамтамасыз ету қағидаларын әзірлеу және бекіту;</w:t>
      </w:r>
    </w:p>
    <w:bookmarkEnd w:id="203"/>
    <w:bookmarkStart w:name="z223" w:id="204"/>
    <w:p>
      <w:pPr>
        <w:spacing w:after="0"/>
        <w:ind w:left="0"/>
        <w:jc w:val="both"/>
      </w:pPr>
      <w:r>
        <w:rPr>
          <w:rFonts w:ascii="Times New Roman"/>
          <w:b w:val="false"/>
          <w:i w:val="false"/>
          <w:color w:val="000000"/>
          <w:sz w:val="28"/>
        </w:rPr>
        <w:t>
      132) Министрлік реттейтін салаларда Қазақстан Республикасының әлеуметтік-экономикалық даму болжамының көрсеткіштерін болжау әдістемесін бекіту және әзірлеу;</w:t>
      </w:r>
    </w:p>
    <w:bookmarkEnd w:id="2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133) алып тасталды - ҚР Үкіметінің 16.04.2025 </w:t>
      </w:r>
      <w:r>
        <w:rPr>
          <w:rFonts w:ascii="Times New Roman"/>
          <w:b w:val="false"/>
          <w:i w:val="false"/>
          <w:color w:val="000000"/>
          <w:sz w:val="28"/>
        </w:rPr>
        <w:t>№ 246</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25" w:id="205"/>
    <w:p>
      <w:pPr>
        <w:spacing w:after="0"/>
        <w:ind w:left="0"/>
        <w:jc w:val="both"/>
      </w:pPr>
      <w:r>
        <w:rPr>
          <w:rFonts w:ascii="Times New Roman"/>
          <w:b w:val="false"/>
          <w:i w:val="false"/>
          <w:color w:val="000000"/>
          <w:sz w:val="28"/>
        </w:rPr>
        <w:t>
      134) Қазақстан Республикасының бірыңғай ақпараттық кеңістігін қалыптастыруды, дамытуды және қауіпсіздігін қамтамасыз етуді, сондай-ақ ақпараттық кеңістіктің қауіпсіздігін қамтамасыз ету жөніндегі қызметті ведомствоаралық үйлестіруді жүзеге асыру;</w:t>
      </w:r>
    </w:p>
    <w:bookmarkEnd w:id="205"/>
    <w:bookmarkStart w:name="z226" w:id="206"/>
    <w:p>
      <w:pPr>
        <w:spacing w:after="0"/>
        <w:ind w:left="0"/>
        <w:jc w:val="both"/>
      </w:pPr>
      <w:r>
        <w:rPr>
          <w:rFonts w:ascii="Times New Roman"/>
          <w:b w:val="false"/>
          <w:i w:val="false"/>
          <w:color w:val="000000"/>
          <w:sz w:val="28"/>
        </w:rPr>
        <w:t>
      135) өз құзыреті шегінде техникалық регламенттер мен ұлттық стандарттарды әзірлеу бойынша жұмыстарды ұйымдастыру;</w:t>
      </w:r>
    </w:p>
    <w:bookmarkEnd w:id="206"/>
    <w:bookmarkStart w:name="z227" w:id="207"/>
    <w:p>
      <w:pPr>
        <w:spacing w:after="0"/>
        <w:ind w:left="0"/>
        <w:jc w:val="both"/>
      </w:pPr>
      <w:r>
        <w:rPr>
          <w:rFonts w:ascii="Times New Roman"/>
          <w:b w:val="false"/>
          <w:i w:val="false"/>
          <w:color w:val="000000"/>
          <w:sz w:val="28"/>
        </w:rPr>
        <w:t>
      136) Мемлекеттік жоспарлау жүйесі құжаттарының іс-шараларын сапалы және уақтылы орындау жөніндегі нысаналы индикаторларға, көрсеткіштерге қол жеткізу жұмысты қамтамасыз ету;</w:t>
      </w:r>
    </w:p>
    <w:bookmarkEnd w:id="207"/>
    <w:bookmarkStart w:name="z228" w:id="208"/>
    <w:p>
      <w:pPr>
        <w:spacing w:after="0"/>
        <w:ind w:left="0"/>
        <w:jc w:val="both"/>
      </w:pPr>
      <w:r>
        <w:rPr>
          <w:rFonts w:ascii="Times New Roman"/>
          <w:b w:val="false"/>
          <w:i w:val="false"/>
          <w:color w:val="000000"/>
          <w:sz w:val="28"/>
        </w:rPr>
        <w:t>
      137) Қазақстан Республикасының масс-медиа туралы заңнамасының сақталуын мемлекеттік бақылаудың тиімділігіне мониторинг жүргізу;</w:t>
      </w:r>
    </w:p>
    <w:bookmarkEnd w:id="208"/>
    <w:bookmarkStart w:name="z229" w:id="209"/>
    <w:p>
      <w:pPr>
        <w:spacing w:after="0"/>
        <w:ind w:left="0"/>
        <w:jc w:val="both"/>
      </w:pPr>
      <w:r>
        <w:rPr>
          <w:rFonts w:ascii="Times New Roman"/>
          <w:b w:val="false"/>
          <w:i w:val="false"/>
          <w:color w:val="000000"/>
          <w:sz w:val="28"/>
        </w:rPr>
        <w:t>
      138) ақпараттық сүйемелдеу және түсіндіру бағдарламасының жобасын келісу;</w:t>
      </w:r>
    </w:p>
    <w:bookmarkEnd w:id="209"/>
    <w:bookmarkStart w:name="z230" w:id="210"/>
    <w:p>
      <w:pPr>
        <w:spacing w:after="0"/>
        <w:ind w:left="0"/>
        <w:jc w:val="both"/>
      </w:pPr>
      <w:r>
        <w:rPr>
          <w:rFonts w:ascii="Times New Roman"/>
          <w:b w:val="false"/>
          <w:i w:val="false"/>
          <w:color w:val="000000"/>
          <w:sz w:val="28"/>
        </w:rPr>
        <w:t>
      139) мерзімді баспасөз басылымдарының заңнамалық актілерді ресми жариялау құқығын алуға конкурс өткізу қағидаларын әзірлеу;</w:t>
      </w:r>
    </w:p>
    <w:bookmarkEnd w:id="210"/>
    <w:bookmarkStart w:name="z231" w:id="211"/>
    <w:p>
      <w:pPr>
        <w:spacing w:after="0"/>
        <w:ind w:left="0"/>
        <w:jc w:val="both"/>
      </w:pPr>
      <w:r>
        <w:rPr>
          <w:rFonts w:ascii="Times New Roman"/>
          <w:b w:val="false"/>
          <w:i w:val="false"/>
          <w:color w:val="000000"/>
          <w:sz w:val="28"/>
        </w:rPr>
        <w:t>
      140) телерадио хабарларын тарату саласындағы қызметті лицензиялау кезінде қойылатын біліктілік талаптарын және оларға сәйкестікті растайтын құжаттар тізбесін әзірлеу, бекіту, рұқсаттар және хабарламалар саласындағы уәкілетті органмен және ақпараттандыру саласындағы уәкілетті органмен келісу;</w:t>
      </w:r>
    </w:p>
    <w:bookmarkEnd w:id="211"/>
    <w:bookmarkStart w:name="z232" w:id="212"/>
    <w:p>
      <w:pPr>
        <w:spacing w:after="0"/>
        <w:ind w:left="0"/>
        <w:jc w:val="both"/>
      </w:pPr>
      <w:r>
        <w:rPr>
          <w:rFonts w:ascii="Times New Roman"/>
          <w:b w:val="false"/>
          <w:i w:val="false"/>
          <w:color w:val="000000"/>
          <w:sz w:val="28"/>
        </w:rPr>
        <w:t>
      141) телерадио хабарларын таратудың ұлттық операторының еркін қолжетімді теле-, радиоарналарының таратылуын қаржылай қамтамасыз ету (цифрлық эфирлік және спутниктік телерадио хабарларын тарату, сондай-ақ аналогтік телерадио хабарларын тарату арқылы) бөлігіндегі қызметін үйлестіру;</w:t>
      </w:r>
    </w:p>
    <w:bookmarkEnd w:id="212"/>
    <w:bookmarkStart w:name="z233" w:id="213"/>
    <w:p>
      <w:pPr>
        <w:spacing w:after="0"/>
        <w:ind w:left="0"/>
        <w:jc w:val="both"/>
      </w:pPr>
      <w:r>
        <w:rPr>
          <w:rFonts w:ascii="Times New Roman"/>
          <w:b w:val="false"/>
          <w:i w:val="false"/>
          <w:color w:val="000000"/>
          <w:sz w:val="28"/>
        </w:rPr>
        <w:t>
      142) масс-медиа саласындағы халықаралық ынтымақтастықты дамытуды қамтамасыз ету;</w:t>
      </w:r>
    </w:p>
    <w:bookmarkEnd w:id="213"/>
    <w:bookmarkStart w:name="z234" w:id="214"/>
    <w:p>
      <w:pPr>
        <w:spacing w:after="0"/>
        <w:ind w:left="0"/>
        <w:jc w:val="both"/>
      </w:pPr>
      <w:r>
        <w:rPr>
          <w:rFonts w:ascii="Times New Roman"/>
          <w:b w:val="false"/>
          <w:i w:val="false"/>
          <w:color w:val="000000"/>
          <w:sz w:val="28"/>
        </w:rPr>
        <w:t>
      143) Мемлекеттік ақпараттық саясат мәселелері жөніндегі республикалық комиссияның қызметін қамтамасыз ету;</w:t>
      </w:r>
    </w:p>
    <w:bookmarkEnd w:id="214"/>
    <w:bookmarkStart w:name="z235" w:id="215"/>
    <w:p>
      <w:pPr>
        <w:spacing w:after="0"/>
        <w:ind w:left="0"/>
        <w:jc w:val="both"/>
      </w:pPr>
      <w:r>
        <w:rPr>
          <w:rFonts w:ascii="Times New Roman"/>
          <w:b w:val="false"/>
          <w:i w:val="false"/>
          <w:color w:val="000000"/>
          <w:sz w:val="28"/>
        </w:rPr>
        <w:t>
      144) теле-, радиоарналарды тарату жөніндегі қызметті лицензиялауды жүзеге асыру жөніндегі лицензиарды және масс-медиа саласындағы бірінші санаттағы рұқсаттарды беруге уәкілетті органды айқындайтын нормативтік құқықтық актіні әзірлеу;</w:t>
      </w:r>
    </w:p>
    <w:bookmarkEnd w:id="215"/>
    <w:bookmarkStart w:name="z236" w:id="216"/>
    <w:p>
      <w:pPr>
        <w:spacing w:after="0"/>
        <w:ind w:left="0"/>
        <w:jc w:val="both"/>
      </w:pPr>
      <w:r>
        <w:rPr>
          <w:rFonts w:ascii="Times New Roman"/>
          <w:b w:val="false"/>
          <w:i w:val="false"/>
          <w:color w:val="000000"/>
          <w:sz w:val="28"/>
        </w:rPr>
        <w:t>
      145) Қазақстан Республикасының заңнамасына сәйкес лицензиялауға жататын жекелеген қызмет түрлерін лицензиялауды жүзеге асыру;</w:t>
      </w:r>
    </w:p>
    <w:bookmarkEnd w:id="216"/>
    <w:bookmarkStart w:name="z237" w:id="217"/>
    <w:p>
      <w:pPr>
        <w:spacing w:after="0"/>
        <w:ind w:left="0"/>
        <w:jc w:val="both"/>
      </w:pPr>
      <w:r>
        <w:rPr>
          <w:rFonts w:ascii="Times New Roman"/>
          <w:b w:val="false"/>
          <w:i w:val="false"/>
          <w:color w:val="000000"/>
          <w:sz w:val="28"/>
        </w:rPr>
        <w:t>
      146) бұқаралық ақпарат құралдары мәселелері бойынша жастар ұйымдарымен өзара іс-қимылды және ынтымақтастықты жүзеге асыру;</w:t>
      </w:r>
    </w:p>
    <w:bookmarkEnd w:id="217"/>
    <w:bookmarkStart w:name="z238" w:id="218"/>
    <w:p>
      <w:pPr>
        <w:spacing w:after="0"/>
        <w:ind w:left="0"/>
        <w:jc w:val="both"/>
      </w:pPr>
      <w:r>
        <w:rPr>
          <w:rFonts w:ascii="Times New Roman"/>
          <w:b w:val="false"/>
          <w:i w:val="false"/>
          <w:color w:val="000000"/>
          <w:sz w:val="28"/>
        </w:rPr>
        <w:t>
      147) Қазақстан Республикасының масс-медиа туралы заңнамасының сақталуын мемлекеттік бақылауды жүзеге асыру;</w:t>
      </w:r>
    </w:p>
    <w:bookmarkEnd w:id="218"/>
    <w:bookmarkStart w:name="z239" w:id="219"/>
    <w:p>
      <w:pPr>
        <w:spacing w:after="0"/>
        <w:ind w:left="0"/>
        <w:jc w:val="both"/>
      </w:pPr>
      <w:r>
        <w:rPr>
          <w:rFonts w:ascii="Times New Roman"/>
          <w:b w:val="false"/>
          <w:i w:val="false"/>
          <w:color w:val="000000"/>
          <w:sz w:val="28"/>
        </w:rPr>
        <w:t>
      148) бұқаралық ақпарат құралдарын есепке қоюды, қайта есепке қоюды жүзеге асыру;</w:t>
      </w:r>
    </w:p>
    <w:bookmarkEnd w:id="219"/>
    <w:bookmarkStart w:name="z883" w:id="220"/>
    <w:p>
      <w:pPr>
        <w:spacing w:after="0"/>
        <w:ind w:left="0"/>
        <w:jc w:val="both"/>
      </w:pPr>
      <w:r>
        <w:rPr>
          <w:rFonts w:ascii="Times New Roman"/>
          <w:b w:val="false"/>
          <w:i w:val="false"/>
          <w:color w:val="000000"/>
          <w:sz w:val="28"/>
        </w:rPr>
        <w:t>
      148-1) мерзімді баспасөз басылымын, интернет-басылымды және теле-, радиоарнаны есепке қою немесе қайта есепке қою қағидаларын әзірлеу және бекіту;</w:t>
      </w:r>
    </w:p>
    <w:bookmarkEnd w:id="220"/>
    <w:bookmarkStart w:name="z240" w:id="221"/>
    <w:p>
      <w:pPr>
        <w:spacing w:after="0"/>
        <w:ind w:left="0"/>
        <w:jc w:val="both"/>
      </w:pPr>
      <w:r>
        <w:rPr>
          <w:rFonts w:ascii="Times New Roman"/>
          <w:b w:val="false"/>
          <w:i w:val="false"/>
          <w:color w:val="000000"/>
          <w:sz w:val="28"/>
        </w:rPr>
        <w:t>
      149) Қазақстан Республикасының аумағында таратылатын шетелдік мерзімді баспасөз басылымдарын есепке алудың бірыңғай тізілімін жүргізу;</w:t>
      </w:r>
    </w:p>
    <w:bookmarkEnd w:id="221"/>
    <w:bookmarkStart w:name="z241" w:id="222"/>
    <w:p>
      <w:pPr>
        <w:spacing w:after="0"/>
        <w:ind w:left="0"/>
        <w:jc w:val="both"/>
      </w:pPr>
      <w:r>
        <w:rPr>
          <w:rFonts w:ascii="Times New Roman"/>
          <w:b w:val="false"/>
          <w:i w:val="false"/>
          <w:color w:val="000000"/>
          <w:sz w:val="28"/>
        </w:rPr>
        <w:t>
      150) Қазақстан Республикасының заңнамасында белгіленген тәртіппен республикалық деңгейде мемлекеттік ақпараттық саясатты жүргізу жөніндегі мемлекеттік тапсырысты қалыптастыру, орналастыру және оның жүзеге асырылуын бақылау;</w:t>
      </w:r>
    </w:p>
    <w:bookmarkEnd w:id="222"/>
    <w:bookmarkStart w:name="z242" w:id="223"/>
    <w:p>
      <w:pPr>
        <w:spacing w:after="0"/>
        <w:ind w:left="0"/>
        <w:jc w:val="both"/>
      </w:pPr>
      <w:r>
        <w:rPr>
          <w:rFonts w:ascii="Times New Roman"/>
          <w:b w:val="false"/>
          <w:i w:val="false"/>
          <w:color w:val="000000"/>
          <w:sz w:val="28"/>
        </w:rPr>
        <w:t>
      151) мерзімді баспасөз басылымдарының міндетті тегін даналарының электрондық архивін қалыптастыру;</w:t>
      </w:r>
    </w:p>
    <w:bookmarkEnd w:id="223"/>
    <w:bookmarkStart w:name="z243" w:id="224"/>
    <w:p>
      <w:pPr>
        <w:spacing w:after="0"/>
        <w:ind w:left="0"/>
        <w:jc w:val="both"/>
      </w:pPr>
      <w:r>
        <w:rPr>
          <w:rFonts w:ascii="Times New Roman"/>
          <w:b w:val="false"/>
          <w:i w:val="false"/>
          <w:color w:val="000000"/>
          <w:sz w:val="28"/>
        </w:rPr>
        <w:t>
      152) орталық және жергілікті атқарушы органдардың масс-медиа мәселелері жөніндегі қызметін үйлестіру;</w:t>
      </w:r>
    </w:p>
    <w:bookmarkEnd w:id="224"/>
    <w:bookmarkStart w:name="z244" w:id="225"/>
    <w:p>
      <w:pPr>
        <w:spacing w:after="0"/>
        <w:ind w:left="0"/>
        <w:jc w:val="both"/>
      </w:pPr>
      <w:r>
        <w:rPr>
          <w:rFonts w:ascii="Times New Roman"/>
          <w:b w:val="false"/>
          <w:i w:val="false"/>
          <w:color w:val="000000"/>
          <w:sz w:val="28"/>
        </w:rPr>
        <w:t>
      153) мемлекеттік жастар саясаты мәселелері бойынша мемлекеттік ақпараттық саясатты жүргізу жөніндегі мемлекеттік тапсырысты орналастыру;</w:t>
      </w:r>
    </w:p>
    <w:bookmarkEnd w:id="225"/>
    <w:bookmarkStart w:name="z245" w:id="226"/>
    <w:p>
      <w:pPr>
        <w:spacing w:after="0"/>
        <w:ind w:left="0"/>
        <w:jc w:val="both"/>
      </w:pPr>
      <w:r>
        <w:rPr>
          <w:rFonts w:ascii="Times New Roman"/>
          <w:b w:val="false"/>
          <w:i w:val="false"/>
          <w:color w:val="000000"/>
          <w:sz w:val="28"/>
        </w:rPr>
        <w:t>
      154) цифрлық эфирлік хабар таратуды енгізу бөлігінде телерадио хабарларын таратудың ұлттық операторының қызметін үйлестіру;</w:t>
      </w:r>
    </w:p>
    <w:bookmarkEnd w:id="2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155) алып тасталды - ҚР Үкіметінің 30.09.2024 </w:t>
      </w:r>
      <w:r>
        <w:rPr>
          <w:rFonts w:ascii="Times New Roman"/>
          <w:b w:val="false"/>
          <w:i w:val="false"/>
          <w:color w:val="000000"/>
          <w:sz w:val="28"/>
        </w:rPr>
        <w:t>№ 810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156) алып тасталды - ҚР Үкіметінің 30.09.2024 </w:t>
      </w:r>
      <w:r>
        <w:rPr>
          <w:rFonts w:ascii="Times New Roman"/>
          <w:b w:val="false"/>
          <w:i w:val="false"/>
          <w:color w:val="000000"/>
          <w:sz w:val="28"/>
        </w:rPr>
        <w:t>№ 810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48" w:id="227"/>
    <w:p>
      <w:pPr>
        <w:spacing w:after="0"/>
        <w:ind w:left="0"/>
        <w:jc w:val="both"/>
      </w:pPr>
      <w:r>
        <w:rPr>
          <w:rFonts w:ascii="Times New Roman"/>
          <w:b w:val="false"/>
          <w:i w:val="false"/>
          <w:color w:val="000000"/>
          <w:sz w:val="28"/>
        </w:rPr>
        <w:t>
      157) есепке қою үшін өтініш берген шетелдік теле-, радиоарналардың өнімдеріне Қазақстан Республикасының заңнамасына сәйкестігі тұрғысынан сараптама жүргізу;</w:t>
      </w:r>
    </w:p>
    <w:bookmarkEnd w:id="227"/>
    <w:bookmarkStart w:name="z249" w:id="228"/>
    <w:p>
      <w:pPr>
        <w:spacing w:after="0"/>
        <w:ind w:left="0"/>
        <w:jc w:val="both"/>
      </w:pPr>
      <w:r>
        <w:rPr>
          <w:rFonts w:ascii="Times New Roman"/>
          <w:b w:val="false"/>
          <w:i w:val="false"/>
          <w:color w:val="000000"/>
          <w:sz w:val="28"/>
        </w:rPr>
        <w:t>
      158) эротикалық сипаттағы материалдарды орналастыратын мерзімді баспасөз басылымдарын немесе интернет-ресурстарды тарататын субъектілердің тізілімін жүргізу;</w:t>
      </w:r>
    </w:p>
    <w:bookmarkEnd w:id="228"/>
    <w:bookmarkStart w:name="z250" w:id="229"/>
    <w:p>
      <w:pPr>
        <w:spacing w:after="0"/>
        <w:ind w:left="0"/>
        <w:jc w:val="both"/>
      </w:pPr>
      <w:r>
        <w:rPr>
          <w:rFonts w:ascii="Times New Roman"/>
          <w:b w:val="false"/>
          <w:i w:val="false"/>
          <w:color w:val="000000"/>
          <w:sz w:val="28"/>
        </w:rPr>
        <w:t>
      159) Қазақстан Республикасының аумағында таратылатын шетелдік мерзімді баспасөз басылымдарын есепке алуды жүзеге асыру;</w:t>
      </w:r>
    </w:p>
    <w:bookmarkEnd w:id="229"/>
    <w:bookmarkStart w:name="z251" w:id="230"/>
    <w:p>
      <w:pPr>
        <w:spacing w:after="0"/>
        <w:ind w:left="0"/>
        <w:jc w:val="both"/>
      </w:pPr>
      <w:r>
        <w:rPr>
          <w:rFonts w:ascii="Times New Roman"/>
          <w:b w:val="false"/>
          <w:i w:val="false"/>
          <w:color w:val="000000"/>
          <w:sz w:val="28"/>
        </w:rPr>
        <w:t>
      160) Қазақстан Республикасының масс-медиа туралы заңнамасы талаптарының бұзылуы анықталған кезде нұсқама беру;</w:t>
      </w:r>
    </w:p>
    <w:bookmarkEnd w:id="230"/>
    <w:bookmarkStart w:name="z252" w:id="231"/>
    <w:p>
      <w:pPr>
        <w:spacing w:after="0"/>
        <w:ind w:left="0"/>
        <w:jc w:val="both"/>
      </w:pPr>
      <w:r>
        <w:rPr>
          <w:rFonts w:ascii="Times New Roman"/>
          <w:b w:val="false"/>
          <w:i w:val="false"/>
          <w:color w:val="000000"/>
          <w:sz w:val="28"/>
        </w:rPr>
        <w:t>
      161) онлайн-платформалар және онлайн-жарнама саласындағы мемлекеттік саясатты іске асыру;</w:t>
      </w:r>
    </w:p>
    <w:bookmarkEnd w:id="231"/>
    <w:bookmarkStart w:name="z253" w:id="232"/>
    <w:p>
      <w:pPr>
        <w:spacing w:after="0"/>
        <w:ind w:left="0"/>
        <w:jc w:val="both"/>
      </w:pPr>
      <w:r>
        <w:rPr>
          <w:rFonts w:ascii="Times New Roman"/>
          <w:b w:val="false"/>
          <w:i w:val="false"/>
          <w:color w:val="000000"/>
          <w:sz w:val="28"/>
        </w:rPr>
        <w:t>
      162) Қазақстан Республикасының онлайн-платформалар және онлайн-жарнама туралы заңнамасының сақталуына мемлекеттік бақылауды жүзеге асыру;</w:t>
      </w:r>
    </w:p>
    <w:bookmarkEnd w:id="232"/>
    <w:bookmarkStart w:name="z254" w:id="233"/>
    <w:p>
      <w:pPr>
        <w:spacing w:after="0"/>
        <w:ind w:left="0"/>
        <w:jc w:val="both"/>
      </w:pPr>
      <w:r>
        <w:rPr>
          <w:rFonts w:ascii="Times New Roman"/>
          <w:b w:val="false"/>
          <w:i w:val="false"/>
          <w:color w:val="000000"/>
          <w:sz w:val="28"/>
        </w:rPr>
        <w:t>
      163) орталық және жергілікті атқарушы органдардың онлайн-платформалар және онлайн-жарнама саласындағы қызметін үйлестіру;</w:t>
      </w:r>
    </w:p>
    <w:bookmarkEnd w:id="233"/>
    <w:bookmarkStart w:name="z255" w:id="234"/>
    <w:p>
      <w:pPr>
        <w:spacing w:after="0"/>
        <w:ind w:left="0"/>
        <w:jc w:val="both"/>
      </w:pPr>
      <w:r>
        <w:rPr>
          <w:rFonts w:ascii="Times New Roman"/>
          <w:b w:val="false"/>
          <w:i w:val="false"/>
          <w:color w:val="000000"/>
          <w:sz w:val="28"/>
        </w:rPr>
        <w:t>
      164) онлайн-платформалардың мониторингін жүзеге асыру;</w:t>
      </w:r>
    </w:p>
    <w:bookmarkEnd w:id="234"/>
    <w:bookmarkStart w:name="z256" w:id="235"/>
    <w:p>
      <w:pPr>
        <w:spacing w:after="0"/>
        <w:ind w:left="0"/>
        <w:jc w:val="both"/>
      </w:pPr>
      <w:r>
        <w:rPr>
          <w:rFonts w:ascii="Times New Roman"/>
          <w:b w:val="false"/>
          <w:i w:val="false"/>
          <w:color w:val="000000"/>
          <w:sz w:val="28"/>
        </w:rPr>
        <w:t>
      165) Қазақстан Республикасының онлайн-платформалар және онлайн-жарнама туралы заңнамасы талаптарының бұзылуы анықталған кезде нұсқамалар беру;</w:t>
      </w:r>
    </w:p>
    <w:bookmarkEnd w:id="235"/>
    <w:bookmarkStart w:name="z257" w:id="236"/>
    <w:p>
      <w:pPr>
        <w:spacing w:after="0"/>
        <w:ind w:left="0"/>
        <w:jc w:val="both"/>
      </w:pPr>
      <w:r>
        <w:rPr>
          <w:rFonts w:ascii="Times New Roman"/>
          <w:b w:val="false"/>
          <w:i w:val="false"/>
          <w:color w:val="000000"/>
          <w:sz w:val="28"/>
        </w:rPr>
        <w:t>
      166) Қазақстан Республикасының мемлекеттік органдарының шет мемлекеттердің мемлекеттік органдарымен, халықаралық ұйымдармен және шетелдік заңды тұлғалармен онлайн-платформалар және онлайн-жарнама саласындағы өзара іс-қимылды келісу;</w:t>
      </w:r>
    </w:p>
    <w:bookmarkEnd w:id="236"/>
    <w:bookmarkStart w:name="z258" w:id="237"/>
    <w:p>
      <w:pPr>
        <w:spacing w:after="0"/>
        <w:ind w:left="0"/>
        <w:jc w:val="both"/>
      </w:pPr>
      <w:r>
        <w:rPr>
          <w:rFonts w:ascii="Times New Roman"/>
          <w:b w:val="false"/>
          <w:i w:val="false"/>
          <w:color w:val="000000"/>
          <w:sz w:val="28"/>
        </w:rPr>
        <w:t>
      167) онлайн-жарнаманы таңбалау қағидаларын әзірлеу және бекіту;</w:t>
      </w:r>
    </w:p>
    <w:bookmarkEnd w:id="237"/>
    <w:bookmarkStart w:name="z259" w:id="238"/>
    <w:p>
      <w:pPr>
        <w:spacing w:after="0"/>
        <w:ind w:left="0"/>
        <w:jc w:val="both"/>
      </w:pPr>
      <w:r>
        <w:rPr>
          <w:rFonts w:ascii="Times New Roman"/>
          <w:b w:val="false"/>
          <w:i w:val="false"/>
          <w:color w:val="000000"/>
          <w:sz w:val="28"/>
        </w:rPr>
        <w:t>
      168) масс-медиа саласындағы уәкілетті органның нұсқамасы бойынша интернет-ресурстарға, шетелдік онлайн-платформаларға және лездік хабар алмасу сервистеріне қолжетімділікті шектеу туралы қағидаларды әзірлеу және бекіту;</w:t>
      </w:r>
    </w:p>
    <w:bookmarkEnd w:id="238"/>
    <w:bookmarkStart w:name="z260" w:id="239"/>
    <w:p>
      <w:pPr>
        <w:spacing w:after="0"/>
        <w:ind w:left="0"/>
        <w:jc w:val="both"/>
      </w:pPr>
      <w:r>
        <w:rPr>
          <w:rFonts w:ascii="Times New Roman"/>
          <w:b w:val="false"/>
          <w:i w:val="false"/>
          <w:color w:val="000000"/>
          <w:sz w:val="28"/>
        </w:rPr>
        <w:t>
      169) "Байланыс туралы" Қазақстан Республикасының Заңында көзделген жағдайларда нұсқамалар мен хабарламалар жіберу;</w:t>
      </w:r>
    </w:p>
    <w:bookmarkEnd w:id="2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170) алып тасталды - ҚР Үкіметінің 30.09.2024 </w:t>
      </w:r>
      <w:r>
        <w:rPr>
          <w:rFonts w:ascii="Times New Roman"/>
          <w:b w:val="false"/>
          <w:i w:val="false"/>
          <w:color w:val="000000"/>
          <w:sz w:val="28"/>
        </w:rPr>
        <w:t>№ 810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171) алып тасталды - ҚР Үкіметінің 30.09.2024 </w:t>
      </w:r>
      <w:r>
        <w:rPr>
          <w:rFonts w:ascii="Times New Roman"/>
          <w:b w:val="false"/>
          <w:i w:val="false"/>
          <w:color w:val="000000"/>
          <w:sz w:val="28"/>
        </w:rPr>
        <w:t>№ 810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63" w:id="240"/>
    <w:p>
      <w:pPr>
        <w:spacing w:after="0"/>
        <w:ind w:left="0"/>
        <w:jc w:val="both"/>
      </w:pPr>
      <w:r>
        <w:rPr>
          <w:rFonts w:ascii="Times New Roman"/>
          <w:b w:val="false"/>
          <w:i w:val="false"/>
          <w:color w:val="000000"/>
          <w:sz w:val="28"/>
        </w:rPr>
        <w:t>
      172) телерадио хабарларын таратудың ұлттық операторы тарататын еркін қолжетімді теле-, радиоарналардың тізбесін қалыптастыру және бекіту бойынша конкурстарды ұйымдастыру және өткізу;</w:t>
      </w:r>
    </w:p>
    <w:bookmarkEnd w:id="240"/>
    <w:bookmarkStart w:name="z264" w:id="241"/>
    <w:p>
      <w:pPr>
        <w:spacing w:after="0"/>
        <w:ind w:left="0"/>
        <w:jc w:val="both"/>
      </w:pPr>
      <w:r>
        <w:rPr>
          <w:rFonts w:ascii="Times New Roman"/>
          <w:b w:val="false"/>
          <w:i w:val="false"/>
          <w:color w:val="000000"/>
          <w:sz w:val="28"/>
        </w:rPr>
        <w:t>
      173) телерадио хабарларын тарату мақсатында жиіліктер жолағын, радиожиіліктерді (радиожиілік арналарын) бөлу бойынша конкурстар ұйымдастыру және өткізу;</w:t>
      </w:r>
    </w:p>
    <w:bookmarkEnd w:id="241"/>
    <w:bookmarkStart w:name="z265" w:id="242"/>
    <w:p>
      <w:pPr>
        <w:spacing w:after="0"/>
        <w:ind w:left="0"/>
        <w:jc w:val="both"/>
      </w:pPr>
      <w:r>
        <w:rPr>
          <w:rFonts w:ascii="Times New Roman"/>
          <w:b w:val="false"/>
          <w:i w:val="false"/>
          <w:color w:val="000000"/>
          <w:sz w:val="28"/>
        </w:rPr>
        <w:t>
      174) Телерадио хабарларын таратуды дамыту мәселелері жөніндегі комиссияның ережесін және құрамын әзірлеу, бекіту;</w:t>
      </w:r>
    </w:p>
    <w:bookmarkEnd w:id="242"/>
    <w:bookmarkStart w:name="z266" w:id="243"/>
    <w:p>
      <w:pPr>
        <w:spacing w:after="0"/>
        <w:ind w:left="0"/>
        <w:jc w:val="both"/>
      </w:pPr>
      <w:r>
        <w:rPr>
          <w:rFonts w:ascii="Times New Roman"/>
          <w:b w:val="false"/>
          <w:i w:val="false"/>
          <w:color w:val="000000"/>
          <w:sz w:val="28"/>
        </w:rPr>
        <w:t>
      175) шетелдік теле-, радиоарналарды есепке қою немесе қайта есепке қою қағидаларын әзірлеу және бекіту;</w:t>
      </w:r>
    </w:p>
    <w:bookmarkEnd w:id="243"/>
    <w:bookmarkStart w:name="z267" w:id="244"/>
    <w:p>
      <w:pPr>
        <w:spacing w:after="0"/>
        <w:ind w:left="0"/>
        <w:jc w:val="both"/>
      </w:pPr>
      <w:r>
        <w:rPr>
          <w:rFonts w:ascii="Times New Roman"/>
          <w:b w:val="false"/>
          <w:i w:val="false"/>
          <w:color w:val="000000"/>
          <w:sz w:val="28"/>
        </w:rPr>
        <w:t xml:space="preserve">
      176) "Балаларды денсаулығы мен дамуына зиян келтіретін ақпараттан қорғау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талаптарының сақталуы тұрғысынан масс-медиа мониторингін жүзеге асыру;</w:t>
      </w:r>
    </w:p>
    <w:bookmarkEnd w:id="244"/>
    <w:bookmarkStart w:name="z268" w:id="245"/>
    <w:p>
      <w:pPr>
        <w:spacing w:after="0"/>
        <w:ind w:left="0"/>
        <w:jc w:val="both"/>
      </w:pPr>
      <w:r>
        <w:rPr>
          <w:rFonts w:ascii="Times New Roman"/>
          <w:b w:val="false"/>
          <w:i w:val="false"/>
          <w:color w:val="000000"/>
          <w:sz w:val="28"/>
        </w:rPr>
        <w:t>
      177) Қазақстан Республикасының балаларды денсаулығы мен дамуына зиян келтіретін ақпараттан қорғау туралы заңнамасының масс-медиада, телекоммуникация желілерінде, онлайн-платформаларда сақталуына мемлекеттік бақылауды жүзеге асыру;</w:t>
      </w:r>
    </w:p>
    <w:bookmarkEnd w:id="245"/>
    <w:bookmarkStart w:name="z269" w:id="246"/>
    <w:p>
      <w:pPr>
        <w:spacing w:after="0"/>
        <w:ind w:left="0"/>
        <w:jc w:val="both"/>
      </w:pPr>
      <w:r>
        <w:rPr>
          <w:rFonts w:ascii="Times New Roman"/>
          <w:b w:val="false"/>
          <w:i w:val="false"/>
          <w:color w:val="000000"/>
          <w:sz w:val="28"/>
        </w:rPr>
        <w:t>
      178) телерадио хабарларын тарату сапасының техникалық параметрлерінің және телерадио хабарларын таратудың ұлттық стандарттарының сақталуын бақылауды жүзеге асыру;</w:t>
      </w:r>
    </w:p>
    <w:bookmarkEnd w:id="246"/>
    <w:bookmarkStart w:name="z270" w:id="247"/>
    <w:p>
      <w:pPr>
        <w:spacing w:after="0"/>
        <w:ind w:left="0"/>
        <w:jc w:val="both"/>
      </w:pPr>
      <w:r>
        <w:rPr>
          <w:rFonts w:ascii="Times New Roman"/>
          <w:b w:val="false"/>
          <w:i w:val="false"/>
          <w:color w:val="000000"/>
          <w:sz w:val="28"/>
        </w:rPr>
        <w:t xml:space="preserve">
      179) "Масс-медиа туралы" Қазақстан Республикасы Заңының </w:t>
      </w:r>
      <w:r>
        <w:rPr>
          <w:rFonts w:ascii="Times New Roman"/>
          <w:b w:val="false"/>
          <w:i w:val="false"/>
          <w:color w:val="000000"/>
          <w:sz w:val="28"/>
        </w:rPr>
        <w:t>56-бабында</w:t>
      </w:r>
      <w:r>
        <w:rPr>
          <w:rFonts w:ascii="Times New Roman"/>
          <w:b w:val="false"/>
          <w:i w:val="false"/>
          <w:color w:val="000000"/>
          <w:sz w:val="28"/>
        </w:rPr>
        <w:t xml:space="preserve"> көзделген талаптарды сақтау бөлігінде Қазақстан Республикасының масс-медиа туралы заңнамасының сақталуын бақылауды жүзеге асыру;</w:t>
      </w:r>
    </w:p>
    <w:bookmarkEnd w:id="2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180) алып тасталды - ҚР Үкіметінің 16.04.2025 </w:t>
      </w:r>
      <w:r>
        <w:rPr>
          <w:rFonts w:ascii="Times New Roman"/>
          <w:b w:val="false"/>
          <w:i w:val="false"/>
          <w:color w:val="000000"/>
          <w:sz w:val="28"/>
        </w:rPr>
        <w:t>№ 246</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72" w:id="248"/>
    <w:p>
      <w:pPr>
        <w:spacing w:after="0"/>
        <w:ind w:left="0"/>
        <w:jc w:val="both"/>
      </w:pPr>
      <w:r>
        <w:rPr>
          <w:rFonts w:ascii="Times New Roman"/>
          <w:b w:val="false"/>
          <w:i w:val="false"/>
          <w:color w:val="000000"/>
          <w:sz w:val="28"/>
        </w:rPr>
        <w:t>
      181) Министрліктің құзыретіне жататын мәселелер бойынша ақпараттық-түсіндіру жұмысын жүзеге асыруды қамтамасыз ету;</w:t>
      </w:r>
    </w:p>
    <w:bookmarkEnd w:id="248"/>
    <w:bookmarkStart w:name="z273" w:id="249"/>
    <w:p>
      <w:pPr>
        <w:spacing w:after="0"/>
        <w:ind w:left="0"/>
        <w:jc w:val="both"/>
      </w:pPr>
      <w:r>
        <w:rPr>
          <w:rFonts w:ascii="Times New Roman"/>
          <w:b w:val="false"/>
          <w:i w:val="false"/>
          <w:color w:val="000000"/>
          <w:sz w:val="28"/>
        </w:rPr>
        <w:t>
      182) Министрліктің құзыретіне жататын мәселелер бойынша саяси партиялармен, коммерциялық емес ұйымдармен және өзге де ұйымдармен өзара іс-қимыл жасау;</w:t>
      </w:r>
    </w:p>
    <w:bookmarkEnd w:id="249"/>
    <w:bookmarkStart w:name="z274" w:id="250"/>
    <w:p>
      <w:pPr>
        <w:spacing w:after="0"/>
        <w:ind w:left="0"/>
        <w:jc w:val="both"/>
      </w:pPr>
      <w:r>
        <w:rPr>
          <w:rFonts w:ascii="Times New Roman"/>
          <w:b w:val="false"/>
          <w:i w:val="false"/>
          <w:color w:val="000000"/>
          <w:sz w:val="28"/>
        </w:rPr>
        <w:t>
      183) Министрліктің құзыретіне жататын мәселелер бойынша мемлекеттік құжаттарды түсіндіру және ілгерілету жөніндегі ақпараттық іс-шараларды ұйымдастыру және жүзеге асыру;</w:t>
      </w:r>
    </w:p>
    <w:bookmarkEnd w:id="250"/>
    <w:bookmarkStart w:name="z275" w:id="251"/>
    <w:p>
      <w:pPr>
        <w:spacing w:after="0"/>
        <w:ind w:left="0"/>
        <w:jc w:val="both"/>
      </w:pPr>
      <w:r>
        <w:rPr>
          <w:rFonts w:ascii="Times New Roman"/>
          <w:b w:val="false"/>
          <w:i w:val="false"/>
          <w:color w:val="000000"/>
          <w:sz w:val="28"/>
        </w:rPr>
        <w:t>
      184) Министрліктің құзыретіне жататын мәселелер бойынша Қазақстан Республикасының Президенті, Қазақстан Республикасының Үкіметі жанындағы консультациялық-кеңесші органдардың қызметін қамтамасыз ету;</w:t>
      </w:r>
    </w:p>
    <w:bookmarkEnd w:id="251"/>
    <w:bookmarkStart w:name="z276" w:id="252"/>
    <w:p>
      <w:pPr>
        <w:spacing w:after="0"/>
        <w:ind w:left="0"/>
        <w:jc w:val="both"/>
      </w:pPr>
      <w:r>
        <w:rPr>
          <w:rFonts w:ascii="Times New Roman"/>
          <w:b w:val="false"/>
          <w:i w:val="false"/>
          <w:color w:val="000000"/>
          <w:sz w:val="28"/>
        </w:rPr>
        <w:t>
      185) заңнамада белгіленген жағдайларда әкімшілік құқық бұзушылық туралы хаттамалар жасау;</w:t>
      </w:r>
    </w:p>
    <w:bookmarkEnd w:id="252"/>
    <w:bookmarkStart w:name="z277" w:id="253"/>
    <w:p>
      <w:pPr>
        <w:spacing w:after="0"/>
        <w:ind w:left="0"/>
        <w:jc w:val="both"/>
      </w:pPr>
      <w:r>
        <w:rPr>
          <w:rFonts w:ascii="Times New Roman"/>
          <w:b w:val="false"/>
          <w:i w:val="false"/>
          <w:color w:val="000000"/>
          <w:sz w:val="28"/>
        </w:rPr>
        <w:t>
      186) ақпараттандыру саласындағы уәкілетті органмен келісу бойынша Қазақстан Республикасының заңнамасына сәйкес мемлекеттік көрсетілетін қызметтер тізіліміне жаңа мемлекеттік көрсетілетін қызмет енгізілгеннен кейін оны электрондық форматта көрсетуге ауыстыру бойынша шаралар қабылдау;</w:t>
      </w:r>
    </w:p>
    <w:bookmarkEnd w:id="253"/>
    <w:bookmarkStart w:name="z278" w:id="254"/>
    <w:p>
      <w:pPr>
        <w:spacing w:after="0"/>
        <w:ind w:left="0"/>
        <w:jc w:val="both"/>
      </w:pPr>
      <w:r>
        <w:rPr>
          <w:rFonts w:ascii="Times New Roman"/>
          <w:b w:val="false"/>
          <w:i w:val="false"/>
          <w:color w:val="000000"/>
          <w:sz w:val="28"/>
        </w:rPr>
        <w:t>
      187) ақпараттандыру саласындағы уәкілетті органмен келісу бойынша Қазақстан Республикасының заңнамасына сәйкес мемлекеттік қызметтер көрсету процесін автоматтандыруды және оңтайландыруды қамтамасыз ету;</w:t>
      </w:r>
    </w:p>
    <w:bookmarkEnd w:id="254"/>
    <w:bookmarkStart w:name="z279" w:id="255"/>
    <w:p>
      <w:pPr>
        <w:spacing w:after="0"/>
        <w:ind w:left="0"/>
        <w:jc w:val="both"/>
      </w:pPr>
      <w:r>
        <w:rPr>
          <w:rFonts w:ascii="Times New Roman"/>
          <w:b w:val="false"/>
          <w:i w:val="false"/>
          <w:color w:val="000000"/>
          <w:sz w:val="28"/>
        </w:rPr>
        <w:t>
      188) республикалық бюджеттік бағдарламаларды іске асыру;</w:t>
      </w:r>
    </w:p>
    <w:bookmarkEnd w:id="255"/>
    <w:bookmarkStart w:name="z280" w:id="256"/>
    <w:p>
      <w:pPr>
        <w:spacing w:after="0"/>
        <w:ind w:left="0"/>
        <w:jc w:val="both"/>
      </w:pPr>
      <w:r>
        <w:rPr>
          <w:rFonts w:ascii="Times New Roman"/>
          <w:b w:val="false"/>
          <w:i w:val="false"/>
          <w:color w:val="000000"/>
          <w:sz w:val="28"/>
        </w:rPr>
        <w:t>
      189) ведомстволық бағынысты ұйымдарға қатысты мемлекеттік басқарудың тиісті саласына (аясына) басшылықты жүзеге асыру;</w:t>
      </w:r>
    </w:p>
    <w:bookmarkEnd w:id="256"/>
    <w:bookmarkStart w:name="z281" w:id="257"/>
    <w:p>
      <w:pPr>
        <w:spacing w:after="0"/>
        <w:ind w:left="0"/>
        <w:jc w:val="both"/>
      </w:pPr>
      <w:r>
        <w:rPr>
          <w:rFonts w:ascii="Times New Roman"/>
          <w:b w:val="false"/>
          <w:i w:val="false"/>
          <w:color w:val="000000"/>
          <w:sz w:val="28"/>
        </w:rPr>
        <w:t>
      190) мемлекеттік органдар қалыптастыратын мемлекеттік әлеуметтік тапсырыс тақырыптарын өзінің интернет-ресурсында орналастыру;</w:t>
      </w:r>
    </w:p>
    <w:bookmarkEnd w:id="257"/>
    <w:bookmarkStart w:name="z282" w:id="258"/>
    <w:p>
      <w:pPr>
        <w:spacing w:after="0"/>
        <w:ind w:left="0"/>
        <w:jc w:val="both"/>
      </w:pPr>
      <w:r>
        <w:rPr>
          <w:rFonts w:ascii="Times New Roman"/>
          <w:b w:val="false"/>
          <w:i w:val="false"/>
          <w:color w:val="000000"/>
          <w:sz w:val="28"/>
        </w:rPr>
        <w:t>
      191) діни қызмет, діни бірлестіктермен өзара іс-қимыл, қоғамдық келісім және ұлттық бірлік саласындағы мемлекеттік саясаттың негізгі бағыттарын іске асыруға қатысу;</w:t>
      </w:r>
    </w:p>
    <w:bookmarkEnd w:id="258"/>
    <w:bookmarkStart w:name="z283" w:id="259"/>
    <w:p>
      <w:pPr>
        <w:spacing w:after="0"/>
        <w:ind w:left="0"/>
        <w:jc w:val="both"/>
      </w:pPr>
      <w:r>
        <w:rPr>
          <w:rFonts w:ascii="Times New Roman"/>
          <w:b w:val="false"/>
          <w:i w:val="false"/>
          <w:color w:val="000000"/>
          <w:sz w:val="28"/>
        </w:rPr>
        <w:t>
      192) Министрліктің құзыретіне жататын мәселелер бойынша Қазақстан халқы Ассамблеясымен және өзге де ұйымдармен өзара іс-қимыл жасау;</w:t>
      </w:r>
    </w:p>
    <w:bookmarkEnd w:id="259"/>
    <w:bookmarkStart w:name="z284" w:id="260"/>
    <w:p>
      <w:pPr>
        <w:spacing w:after="0"/>
        <w:ind w:left="0"/>
        <w:jc w:val="both"/>
      </w:pPr>
      <w:r>
        <w:rPr>
          <w:rFonts w:ascii="Times New Roman"/>
          <w:b w:val="false"/>
          <w:i w:val="false"/>
          <w:color w:val="000000"/>
          <w:sz w:val="28"/>
        </w:rPr>
        <w:t>
      193) шет мемлекеттердің діни қызмет саласындағы уәкілетті органдарымен ынтымақтастықты ұйымдастыру және жүзеге асыру;</w:t>
      </w:r>
    </w:p>
    <w:bookmarkEnd w:id="260"/>
    <w:bookmarkStart w:name="z285" w:id="261"/>
    <w:p>
      <w:pPr>
        <w:spacing w:after="0"/>
        <w:ind w:left="0"/>
        <w:jc w:val="both"/>
      </w:pPr>
      <w:r>
        <w:rPr>
          <w:rFonts w:ascii="Times New Roman"/>
          <w:b w:val="false"/>
          <w:i w:val="false"/>
          <w:color w:val="000000"/>
          <w:sz w:val="28"/>
        </w:rPr>
        <w:t>
      194) діни қызмет, қоғамдық келісім, қоғамдық институттарды дамыту және қазақстандық қоғамның рухани-адамгершілік әлеуеті мәселелері бойынша зерттеулер жүргізуді қамтамасыз ету;</w:t>
      </w:r>
    </w:p>
    <w:bookmarkEnd w:id="261"/>
    <w:bookmarkStart w:name="z286" w:id="262"/>
    <w:p>
      <w:pPr>
        <w:spacing w:after="0"/>
        <w:ind w:left="0"/>
        <w:jc w:val="both"/>
      </w:pPr>
      <w:r>
        <w:rPr>
          <w:rFonts w:ascii="Times New Roman"/>
          <w:b w:val="false"/>
          <w:i w:val="false"/>
          <w:color w:val="000000"/>
          <w:sz w:val="28"/>
        </w:rPr>
        <w:t>
      195) Қазақстан Республикасының аумағында құрылған діни бірлестіктердің, миссионерлердің, рухани (діни) білім беру ұйымдарының қызметіне зерделеу және талдау жүргізу;</w:t>
      </w:r>
    </w:p>
    <w:bookmarkEnd w:id="262"/>
    <w:bookmarkStart w:name="z287" w:id="263"/>
    <w:p>
      <w:pPr>
        <w:spacing w:after="0"/>
        <w:ind w:left="0"/>
        <w:jc w:val="both"/>
      </w:pPr>
      <w:r>
        <w:rPr>
          <w:rFonts w:ascii="Times New Roman"/>
          <w:b w:val="false"/>
          <w:i w:val="false"/>
          <w:color w:val="000000"/>
          <w:sz w:val="28"/>
        </w:rPr>
        <w:t>
      196) республика аумағындағы шетелдік діни бірлестіктердің қызметін, шетелдік діни орталықтардың Қазақстан Республикасындағы діни бірлестіктердің басшыларын тағайындауын келісу;</w:t>
      </w:r>
    </w:p>
    <w:bookmarkEnd w:id="263"/>
    <w:bookmarkStart w:name="z288" w:id="264"/>
    <w:p>
      <w:pPr>
        <w:spacing w:after="0"/>
        <w:ind w:left="0"/>
        <w:jc w:val="both"/>
      </w:pPr>
      <w:r>
        <w:rPr>
          <w:rFonts w:ascii="Times New Roman"/>
          <w:b w:val="false"/>
          <w:i w:val="false"/>
          <w:color w:val="000000"/>
          <w:sz w:val="28"/>
        </w:rPr>
        <w:t>
      197) дінтану сараптамаларын жүргізуді қамтамасыз ету;</w:t>
      </w:r>
    </w:p>
    <w:bookmarkEnd w:id="264"/>
    <w:bookmarkStart w:name="z289" w:id="265"/>
    <w:p>
      <w:pPr>
        <w:spacing w:after="0"/>
        <w:ind w:left="0"/>
        <w:jc w:val="both"/>
      </w:pPr>
      <w:r>
        <w:rPr>
          <w:rFonts w:ascii="Times New Roman"/>
          <w:b w:val="false"/>
          <w:i w:val="false"/>
          <w:color w:val="000000"/>
          <w:sz w:val="28"/>
        </w:rPr>
        <w:t>
      198) кәсіптік біліктілік жөніндегі салалық кеңеспен және кәсіптік біліктілікті тану саласындағы уәкілетті органмен келісу бойынша архив ісі және басқаруды құжаттамалық қамтамасыз ету, діни қызмет, ақпарат, мәдениет, мемлекеттік жастар, отбасылық және гендерлік саясат салаларындағы кәсіптік стандарттарды әзірлеу және бекіту;</w:t>
      </w:r>
    </w:p>
    <w:bookmarkEnd w:id="265"/>
    <w:bookmarkStart w:name="z884" w:id="266"/>
    <w:p>
      <w:pPr>
        <w:spacing w:after="0"/>
        <w:ind w:left="0"/>
        <w:jc w:val="both"/>
      </w:pPr>
      <w:r>
        <w:rPr>
          <w:rFonts w:ascii="Times New Roman"/>
          <w:b w:val="false"/>
          <w:i w:val="false"/>
          <w:color w:val="000000"/>
          <w:sz w:val="28"/>
        </w:rPr>
        <w:t>
      198-1) салалық біліктілік шеңберлерін әзірлеу және (немесе) жаңарту;</w:t>
      </w:r>
    </w:p>
    <w:bookmarkEnd w:id="266"/>
    <w:bookmarkStart w:name="z290" w:id="267"/>
    <w:p>
      <w:pPr>
        <w:spacing w:after="0"/>
        <w:ind w:left="0"/>
        <w:jc w:val="both"/>
      </w:pPr>
      <w:r>
        <w:rPr>
          <w:rFonts w:ascii="Times New Roman"/>
          <w:b w:val="false"/>
          <w:i w:val="false"/>
          <w:color w:val="000000"/>
          <w:sz w:val="28"/>
        </w:rPr>
        <w:t>
      199) Қазақстан Республикасының заңнамасына сәйкес жеке және заңды тұлғалардың жолданымдарын қарау, сондай-ақ жеке және заңды тұлғалар жолданымдарда (арыздарда, шағымдарда), сұрау салуларда, ұсыныстарда, үн қосуларда және хабарларда көтеріп отырған жүйелі мәселелерді талдауды, мониторингті және анықтауды жүзеге асыру;</w:t>
      </w:r>
    </w:p>
    <w:bookmarkEnd w:id="267"/>
    <w:bookmarkStart w:name="z922" w:id="268"/>
    <w:p>
      <w:pPr>
        <w:spacing w:after="0"/>
        <w:ind w:left="0"/>
        <w:jc w:val="both"/>
      </w:pPr>
      <w:r>
        <w:rPr>
          <w:rFonts w:ascii="Times New Roman"/>
          <w:b w:val="false"/>
          <w:i w:val="false"/>
          <w:color w:val="000000"/>
          <w:sz w:val="28"/>
        </w:rPr>
        <w:t>
      199-1) азаматтардың, оның ішінде өтініштер мен сұрау салулар шеңберінде келіп түсетін жиі қойылатын сұрақтардың талдауын ескере отырып, ресми интернет-ресурсты ақпаратпен толтыру жөнінде ұсыныстар әзірлеу;</w:t>
      </w:r>
    </w:p>
    <w:bookmarkEnd w:id="268"/>
    <w:bookmarkStart w:name="z291" w:id="269"/>
    <w:p>
      <w:pPr>
        <w:spacing w:after="0"/>
        <w:ind w:left="0"/>
        <w:jc w:val="both"/>
      </w:pPr>
      <w:r>
        <w:rPr>
          <w:rFonts w:ascii="Times New Roman"/>
          <w:b w:val="false"/>
          <w:i w:val="false"/>
          <w:color w:val="000000"/>
          <w:sz w:val="28"/>
        </w:rPr>
        <w:t>
      200) жыл сайын, 30 наурыздан кешіктірмей, Қазақстан Республикасының Президентіне азаматтардың өтініштерін қарау және онымен жұмыс істеу саласындағы ұлттық баяндаманы қалыптастыру және ұсыну;</w:t>
      </w:r>
    </w:p>
    <w:bookmarkEnd w:id="269"/>
    <w:bookmarkStart w:name="z292" w:id="270"/>
    <w:p>
      <w:pPr>
        <w:spacing w:after="0"/>
        <w:ind w:left="0"/>
        <w:jc w:val="both"/>
      </w:pPr>
      <w:r>
        <w:rPr>
          <w:rFonts w:ascii="Times New Roman"/>
          <w:b w:val="false"/>
          <w:i w:val="false"/>
          <w:color w:val="000000"/>
          <w:sz w:val="28"/>
        </w:rPr>
        <w:t>
      201) жолданымдарды қабылдау және тіркеу, оларды және оларға қоса берілген құжаттарды ресімдеуге жәрдемдесу, формальды қателерді жоюға және қоса берілетін құжаттарды толықтыруға мүмкіндік беру;</w:t>
      </w:r>
    </w:p>
    <w:bookmarkEnd w:id="2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202) алып тасталды - ҚР Үкіметінің 13.04.2026 </w:t>
      </w:r>
      <w:r>
        <w:rPr>
          <w:rFonts w:ascii="Times New Roman"/>
          <w:b w:val="false"/>
          <w:i w:val="false"/>
          <w:color w:val="000000"/>
          <w:sz w:val="28"/>
        </w:rPr>
        <w:t>№ 265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968" w:id="271"/>
    <w:p>
      <w:pPr>
        <w:spacing w:after="0"/>
        <w:ind w:left="0"/>
        <w:jc w:val="both"/>
      </w:pPr>
      <w:r>
        <w:rPr>
          <w:rFonts w:ascii="Times New Roman"/>
          <w:b w:val="false"/>
          <w:i w:val="false"/>
          <w:color w:val="000000"/>
          <w:sz w:val="28"/>
        </w:rPr>
        <w:t>
      202-1) мемлекеттік органдардың, жергілікті өзін-өзі басқару органдарының басшылары және олардың орынбасарлары жеке тұлғаларды және заңды тұлғалардың өкілдерін қабылдау қағидаларын әзірлеу;</w:t>
      </w:r>
    </w:p>
    <w:bookmarkEnd w:id="271"/>
    <w:bookmarkStart w:name="z294" w:id="272"/>
    <w:p>
      <w:pPr>
        <w:spacing w:after="0"/>
        <w:ind w:left="0"/>
        <w:jc w:val="both"/>
      </w:pPr>
      <w:r>
        <w:rPr>
          <w:rFonts w:ascii="Times New Roman"/>
          <w:b w:val="false"/>
          <w:i w:val="false"/>
          <w:color w:val="000000"/>
          <w:sz w:val="28"/>
        </w:rPr>
        <w:t>
      203) ұсынылатын және (немесе) іске асырылып жатқан жобалар мен мемлекет бастамаларына халықтың кері байланысын жинау және бағалау әдістемесін әзірлеу және бекіту;</w:t>
      </w:r>
    </w:p>
    <w:bookmarkEnd w:id="272"/>
    <w:bookmarkStart w:name="z295" w:id="273"/>
    <w:p>
      <w:pPr>
        <w:spacing w:after="0"/>
        <w:ind w:left="0"/>
        <w:jc w:val="both"/>
      </w:pPr>
      <w:r>
        <w:rPr>
          <w:rFonts w:ascii="Times New Roman"/>
          <w:b w:val="false"/>
          <w:i w:val="false"/>
          <w:color w:val="000000"/>
          <w:sz w:val="28"/>
        </w:rPr>
        <w:t>
      204) орталық мемлекеттік және жергілікті атқарушы органдардың байланыс орталықтарына түсетін азаматтардың сұрау салуларын талдау әдістемесін әзірлеу және бекіту;</w:t>
      </w:r>
    </w:p>
    <w:bookmarkEnd w:id="273"/>
    <w:bookmarkStart w:name="z296" w:id="274"/>
    <w:p>
      <w:pPr>
        <w:spacing w:after="0"/>
        <w:ind w:left="0"/>
        <w:jc w:val="both"/>
      </w:pPr>
      <w:r>
        <w:rPr>
          <w:rFonts w:ascii="Times New Roman"/>
          <w:b w:val="false"/>
          <w:i w:val="false"/>
          <w:color w:val="000000"/>
          <w:sz w:val="28"/>
        </w:rPr>
        <w:t>
      205) тізілімді қалыптастыру және жүргізу, сондай-ақ мемлекеттік органдардың халықпен коммуникациялар арналарын аккредиттеу қағидаларын әзірлеу және бекіту;</w:t>
      </w:r>
    </w:p>
    <w:bookmarkEnd w:id="274"/>
    <w:bookmarkStart w:name="z297" w:id="275"/>
    <w:p>
      <w:pPr>
        <w:spacing w:after="0"/>
        <w:ind w:left="0"/>
        <w:jc w:val="both"/>
      </w:pPr>
      <w:r>
        <w:rPr>
          <w:rFonts w:ascii="Times New Roman"/>
          <w:b w:val="false"/>
          <w:i w:val="false"/>
          <w:color w:val="000000"/>
          <w:sz w:val="28"/>
        </w:rPr>
        <w:t>
      206) құқық қорғау органдарына Қазақстан Республикасының діни қызмет және діни бірлестіктер туралы заңнамасын бұзатын жеке және заңды тұлғалардың қызметіне тыйым салу жөнінде ұсыныстар енгізу;</w:t>
      </w:r>
    </w:p>
    <w:bookmarkEnd w:id="275"/>
    <w:bookmarkStart w:name="z298" w:id="276"/>
    <w:p>
      <w:pPr>
        <w:spacing w:after="0"/>
        <w:ind w:left="0"/>
        <w:jc w:val="both"/>
      </w:pPr>
      <w:r>
        <w:rPr>
          <w:rFonts w:ascii="Times New Roman"/>
          <w:b w:val="false"/>
          <w:i w:val="false"/>
          <w:color w:val="000000"/>
          <w:sz w:val="28"/>
        </w:rPr>
        <w:t>
      207) өз құзыреті шегінде діни экстремизм мен радикализмнің алдын алуға бағытталған профилактикалық шараларды іске асыру;</w:t>
      </w:r>
    </w:p>
    <w:bookmarkEnd w:id="276"/>
    <w:bookmarkStart w:name="z299" w:id="277"/>
    <w:p>
      <w:pPr>
        <w:spacing w:after="0"/>
        <w:ind w:left="0"/>
        <w:jc w:val="both"/>
      </w:pPr>
      <w:r>
        <w:rPr>
          <w:rFonts w:ascii="Times New Roman"/>
          <w:b w:val="false"/>
          <w:i w:val="false"/>
          <w:color w:val="000000"/>
          <w:sz w:val="28"/>
        </w:rPr>
        <w:t>
      208) Министрліктің құзыретіне кіретін мәселелер бойынша деструктивті діни ағымдардан зардап шеккендерге көмек көрсету орталықтарымен және басқа да үкіметтік емес ұйымдармен өзара іс-қимыл жасау;</w:t>
      </w:r>
    </w:p>
    <w:bookmarkEnd w:id="277"/>
    <w:bookmarkStart w:name="z300" w:id="278"/>
    <w:p>
      <w:pPr>
        <w:spacing w:after="0"/>
        <w:ind w:left="0"/>
        <w:jc w:val="both"/>
      </w:pPr>
      <w:r>
        <w:rPr>
          <w:rFonts w:ascii="Times New Roman"/>
          <w:b w:val="false"/>
          <w:i w:val="false"/>
          <w:color w:val="000000"/>
          <w:sz w:val="28"/>
        </w:rPr>
        <w:t>
      209) республикада конфессияаралық келісімді нығайтуға бағытталған халықаралық, республикалық және өзге де іс-шаралар, акциялар мен конкурстар өткізуді ұйымдастыру;</w:t>
      </w:r>
    </w:p>
    <w:bookmarkEnd w:id="278"/>
    <w:bookmarkStart w:name="z301" w:id="279"/>
    <w:p>
      <w:pPr>
        <w:spacing w:after="0"/>
        <w:ind w:left="0"/>
        <w:jc w:val="both"/>
      </w:pPr>
      <w:r>
        <w:rPr>
          <w:rFonts w:ascii="Times New Roman"/>
          <w:b w:val="false"/>
          <w:i w:val="false"/>
          <w:color w:val="000000"/>
          <w:sz w:val="28"/>
        </w:rPr>
        <w:t>
      210) республикадағы діни қызметті, конфессияаралық келісімді зерделеу және талдау жүргізу;</w:t>
      </w:r>
    </w:p>
    <w:bookmarkEnd w:id="279"/>
    <w:bookmarkStart w:name="z302" w:id="280"/>
    <w:p>
      <w:pPr>
        <w:spacing w:after="0"/>
        <w:ind w:left="0"/>
        <w:jc w:val="both"/>
      </w:pPr>
      <w:r>
        <w:rPr>
          <w:rFonts w:ascii="Times New Roman"/>
          <w:b w:val="false"/>
          <w:i w:val="false"/>
          <w:color w:val="000000"/>
          <w:sz w:val="28"/>
        </w:rPr>
        <w:t>
      211) конфессияаралық келісім мен толеранттылықты нығайту бойынша жастар ұйымдарымен өзара іс-қимылды және ынтымақтастықты жүзеге асыру;</w:t>
      </w:r>
    </w:p>
    <w:bookmarkEnd w:id="280"/>
    <w:bookmarkStart w:name="z303" w:id="281"/>
    <w:p>
      <w:pPr>
        <w:spacing w:after="0"/>
        <w:ind w:left="0"/>
        <w:jc w:val="both"/>
      </w:pPr>
      <w:r>
        <w:rPr>
          <w:rFonts w:ascii="Times New Roman"/>
          <w:b w:val="false"/>
          <w:i w:val="false"/>
          <w:color w:val="000000"/>
          <w:sz w:val="28"/>
        </w:rPr>
        <w:t>
      212) үкіметтік емес ұйымдармен өзара іс-қимыл саласындағы уәкілетті орган айқындайтын тәртіппен жастар арасында конфессияаралық келісім мен діни толеранттылықты нығайту мәселелері бойынша мемлекеттік әлеуметтік тапсырысты қалыптастыруды, оның іске асырылу мониторингін және нәтижелерін бағалауды жүзеге асыру;</w:t>
      </w:r>
    </w:p>
    <w:bookmarkEnd w:id="281"/>
    <w:bookmarkStart w:name="z304" w:id="282"/>
    <w:p>
      <w:pPr>
        <w:spacing w:after="0"/>
        <w:ind w:left="0"/>
        <w:jc w:val="both"/>
      </w:pPr>
      <w:r>
        <w:rPr>
          <w:rFonts w:ascii="Times New Roman"/>
          <w:b w:val="false"/>
          <w:i w:val="false"/>
          <w:color w:val="000000"/>
          <w:sz w:val="28"/>
        </w:rPr>
        <w:t>
      213) қайырымдылық саласындағы заңнаманың орындалуына мониторингті жүзеге асыру;</w:t>
      </w:r>
    </w:p>
    <w:bookmarkEnd w:id="282"/>
    <w:bookmarkStart w:name="z305" w:id="283"/>
    <w:p>
      <w:pPr>
        <w:spacing w:after="0"/>
        <w:ind w:left="0"/>
        <w:jc w:val="both"/>
      </w:pPr>
      <w:r>
        <w:rPr>
          <w:rFonts w:ascii="Times New Roman"/>
          <w:b w:val="false"/>
          <w:i w:val="false"/>
          <w:color w:val="000000"/>
          <w:sz w:val="28"/>
        </w:rPr>
        <w:t>
      214) Үкіметтік емес ұйымдармен өзара іс-қимыл жасау жөніндегі үйлестіру кеңесін құру, оның ережесін және құрамын бекіту;</w:t>
      </w:r>
    </w:p>
    <w:bookmarkEnd w:id="283"/>
    <w:bookmarkStart w:name="z306" w:id="284"/>
    <w:p>
      <w:pPr>
        <w:spacing w:after="0"/>
        <w:ind w:left="0"/>
        <w:jc w:val="both"/>
      </w:pPr>
      <w:r>
        <w:rPr>
          <w:rFonts w:ascii="Times New Roman"/>
          <w:b w:val="false"/>
          <w:i w:val="false"/>
          <w:color w:val="000000"/>
          <w:sz w:val="28"/>
        </w:rPr>
        <w:t>
      215) Біріккен Ұлттар Ұйымының орнықты даму мақсаттарын құзыреті шегінде имплементациялау жөніндегі жұмысты қамтамасыз ету;</w:t>
      </w:r>
    </w:p>
    <w:bookmarkEnd w:id="284"/>
    <w:bookmarkStart w:name="z307" w:id="285"/>
    <w:p>
      <w:pPr>
        <w:spacing w:after="0"/>
        <w:ind w:left="0"/>
        <w:jc w:val="both"/>
      </w:pPr>
      <w:r>
        <w:rPr>
          <w:rFonts w:ascii="Times New Roman"/>
          <w:b w:val="false"/>
          <w:i w:val="false"/>
          <w:color w:val="000000"/>
          <w:sz w:val="28"/>
        </w:rPr>
        <w:t>
      216) қайырымдылық саласындағы заңнаманы жетілдіру мәселелері бойынша ұсыныстар әзірлеу;</w:t>
      </w:r>
    </w:p>
    <w:bookmarkEnd w:id="285"/>
    <w:bookmarkStart w:name="z308" w:id="286"/>
    <w:p>
      <w:pPr>
        <w:spacing w:after="0"/>
        <w:ind w:left="0"/>
        <w:jc w:val="both"/>
      </w:pPr>
      <w:r>
        <w:rPr>
          <w:rFonts w:ascii="Times New Roman"/>
          <w:b w:val="false"/>
          <w:i w:val="false"/>
          <w:color w:val="000000"/>
          <w:sz w:val="28"/>
        </w:rPr>
        <w:t>
      217) республикалық және жергілікті деңгейлерде қоғамдық кеңестердің қызметін үйлестіруді және әдістемелік қолдап отыруды жүзеге асыру;</w:t>
      </w:r>
    </w:p>
    <w:bookmarkEnd w:id="286"/>
    <w:bookmarkStart w:name="z309" w:id="287"/>
    <w:p>
      <w:pPr>
        <w:spacing w:after="0"/>
        <w:ind w:left="0"/>
        <w:jc w:val="both"/>
      </w:pPr>
      <w:r>
        <w:rPr>
          <w:rFonts w:ascii="Times New Roman"/>
          <w:b w:val="false"/>
          <w:i w:val="false"/>
          <w:color w:val="000000"/>
          <w:sz w:val="28"/>
        </w:rPr>
        <w:t>
      218) Қазақстан Республикасындағы қоғамдық кеңестердің қызметі туралы ұлттық баяндаманы үш жылда кемiнде бiр рет дайындауды және кейіннен Қазақстан Республикасының Президентіне ұсыну үшін ағымдағы жылғы 25 желтоқсаннан кешіктірмей Қазақстан Республикасының Үкіметіне енгізуді жүзеге асыру;</w:t>
      </w:r>
    </w:p>
    <w:bookmarkEnd w:id="287"/>
    <w:bookmarkStart w:name="z310" w:id="288"/>
    <w:p>
      <w:pPr>
        <w:spacing w:after="0"/>
        <w:ind w:left="0"/>
        <w:jc w:val="both"/>
      </w:pPr>
      <w:r>
        <w:rPr>
          <w:rFonts w:ascii="Times New Roman"/>
          <w:b w:val="false"/>
          <w:i w:val="false"/>
          <w:color w:val="000000"/>
          <w:sz w:val="28"/>
        </w:rPr>
        <w:t>
      219) қоғамдық кеңестердің құрамын қалыптастыру жөнінде, сондай-ақ жергілікті деңгейдегі сандық құрам жөнінде ұсынымдар тұжырымдау;</w:t>
      </w:r>
    </w:p>
    <w:bookmarkEnd w:id="288"/>
    <w:bookmarkStart w:name="z311" w:id="289"/>
    <w:p>
      <w:pPr>
        <w:spacing w:after="0"/>
        <w:ind w:left="0"/>
        <w:jc w:val="both"/>
      </w:pPr>
      <w:r>
        <w:rPr>
          <w:rFonts w:ascii="Times New Roman"/>
          <w:b w:val="false"/>
          <w:i w:val="false"/>
          <w:color w:val="000000"/>
          <w:sz w:val="28"/>
        </w:rPr>
        <w:t>
      220) мемлекет пен азаматтық қоғамның өзара іс-қимылы саласындағы мемлекеттік саясатты қалыптастыру және іске асыру жөніндегі мемлекеттік органдардың қызметін үйлестіру;</w:t>
      </w:r>
    </w:p>
    <w:bookmarkEnd w:id="289"/>
    <w:bookmarkStart w:name="z312" w:id="290"/>
    <w:p>
      <w:pPr>
        <w:spacing w:after="0"/>
        <w:ind w:left="0"/>
        <w:jc w:val="both"/>
      </w:pPr>
      <w:r>
        <w:rPr>
          <w:rFonts w:ascii="Times New Roman"/>
          <w:b w:val="false"/>
          <w:i w:val="false"/>
          <w:color w:val="000000"/>
          <w:sz w:val="28"/>
        </w:rPr>
        <w:t>
      221) волонтерлік қызмет саласындағы заңнаманың орындалуына мониторингті жүзеге асыру;</w:t>
      </w:r>
    </w:p>
    <w:bookmarkEnd w:id="290"/>
    <w:bookmarkStart w:name="z313" w:id="291"/>
    <w:p>
      <w:pPr>
        <w:spacing w:after="0"/>
        <w:ind w:left="0"/>
        <w:jc w:val="both"/>
      </w:pPr>
      <w:r>
        <w:rPr>
          <w:rFonts w:ascii="Times New Roman"/>
          <w:b w:val="false"/>
          <w:i w:val="false"/>
          <w:color w:val="000000"/>
          <w:sz w:val="28"/>
        </w:rPr>
        <w:t>
      222) волонтерлік қызмет саласын реттейтін заңнаманы жетілдіру мәселелері бойынша ұсыныстар әзірлеу және енгізу;</w:t>
      </w:r>
    </w:p>
    <w:bookmarkEnd w:id="291"/>
    <w:bookmarkStart w:name="z314" w:id="292"/>
    <w:p>
      <w:pPr>
        <w:spacing w:after="0"/>
        <w:ind w:left="0"/>
        <w:jc w:val="both"/>
      </w:pPr>
      <w:r>
        <w:rPr>
          <w:rFonts w:ascii="Times New Roman"/>
          <w:b w:val="false"/>
          <w:i w:val="false"/>
          <w:color w:val="000000"/>
          <w:sz w:val="28"/>
        </w:rPr>
        <w:t>
      223) мемлекеттік органдардың волонтерлік қызметті дамыту саласындағы қызметін әдістемелік сүйемелдеуді үйлестіру және ұйымдастыру;</w:t>
      </w:r>
    </w:p>
    <w:bookmarkEnd w:id="292"/>
    <w:bookmarkStart w:name="z315" w:id="293"/>
    <w:p>
      <w:pPr>
        <w:spacing w:after="0"/>
        <w:ind w:left="0"/>
        <w:jc w:val="both"/>
      </w:pPr>
      <w:r>
        <w:rPr>
          <w:rFonts w:ascii="Times New Roman"/>
          <w:b w:val="false"/>
          <w:i w:val="false"/>
          <w:color w:val="000000"/>
          <w:sz w:val="28"/>
        </w:rPr>
        <w:t>
      224) медиация мәселелерін реттейтін заңнаманы жетілдіру бойынша құқықтық мониторингті жүзеге асыру және ұсыныстар әзірлеу;</w:t>
      </w:r>
    </w:p>
    <w:bookmarkEnd w:id="293"/>
    <w:bookmarkStart w:name="z316" w:id="294"/>
    <w:p>
      <w:pPr>
        <w:spacing w:after="0"/>
        <w:ind w:left="0"/>
        <w:jc w:val="both"/>
      </w:pPr>
      <w:r>
        <w:rPr>
          <w:rFonts w:ascii="Times New Roman"/>
          <w:b w:val="false"/>
          <w:i w:val="false"/>
          <w:color w:val="000000"/>
          <w:sz w:val="28"/>
        </w:rPr>
        <w:t>
      225) медиаторлар ұйымдарының қызметін үйлестіру;</w:t>
      </w:r>
    </w:p>
    <w:bookmarkEnd w:id="294"/>
    <w:bookmarkStart w:name="z317" w:id="295"/>
    <w:p>
      <w:pPr>
        <w:spacing w:after="0"/>
        <w:ind w:left="0"/>
        <w:jc w:val="both"/>
      </w:pPr>
      <w:r>
        <w:rPr>
          <w:rFonts w:ascii="Times New Roman"/>
          <w:b w:val="false"/>
          <w:i w:val="false"/>
          <w:color w:val="000000"/>
          <w:sz w:val="28"/>
        </w:rPr>
        <w:t>
      226) өз құзыреті шегінде медиация мәселелері бойынша нормативтік құқықтық актілерді әзірлеу және бекіту;</w:t>
      </w:r>
    </w:p>
    <w:bookmarkEnd w:id="295"/>
    <w:bookmarkStart w:name="z318" w:id="296"/>
    <w:p>
      <w:pPr>
        <w:spacing w:after="0"/>
        <w:ind w:left="0"/>
        <w:jc w:val="both"/>
      </w:pPr>
      <w:r>
        <w:rPr>
          <w:rFonts w:ascii="Times New Roman"/>
          <w:b w:val="false"/>
          <w:i w:val="false"/>
          <w:color w:val="000000"/>
          <w:sz w:val="28"/>
        </w:rPr>
        <w:t>
      227) медиация жүйесінің жұмыс істеуін және дамуын қамтамасыз ету;</w:t>
      </w:r>
    </w:p>
    <w:bookmarkEnd w:id="296"/>
    <w:bookmarkStart w:name="z319" w:id="297"/>
    <w:p>
      <w:pPr>
        <w:spacing w:after="0"/>
        <w:ind w:left="0"/>
        <w:jc w:val="both"/>
      </w:pPr>
      <w:r>
        <w:rPr>
          <w:rFonts w:ascii="Times New Roman"/>
          <w:b w:val="false"/>
          <w:i w:val="false"/>
          <w:color w:val="000000"/>
          <w:sz w:val="28"/>
        </w:rPr>
        <w:t>
      228) медиаторлар ұйымдары, медиацияны қолдану тетіктері, негіздері мен шарттары туралы халықты хабардар етуді қамтамасыз ету;</w:t>
      </w:r>
    </w:p>
    <w:bookmarkEnd w:id="297"/>
    <w:bookmarkStart w:name="z320" w:id="298"/>
    <w:p>
      <w:pPr>
        <w:spacing w:after="0"/>
        <w:ind w:left="0"/>
        <w:jc w:val="both"/>
      </w:pPr>
      <w:r>
        <w:rPr>
          <w:rFonts w:ascii="Times New Roman"/>
          <w:b w:val="false"/>
          <w:i w:val="false"/>
          <w:color w:val="000000"/>
          <w:sz w:val="28"/>
        </w:rPr>
        <w:t>
      229) медиаторлар ұйымдарының тізілімін жүргізу;</w:t>
      </w:r>
    </w:p>
    <w:bookmarkEnd w:id="298"/>
    <w:bookmarkStart w:name="z321" w:id="299"/>
    <w:p>
      <w:pPr>
        <w:spacing w:after="0"/>
        <w:ind w:left="0"/>
        <w:jc w:val="both"/>
      </w:pPr>
      <w:r>
        <w:rPr>
          <w:rFonts w:ascii="Times New Roman"/>
          <w:b w:val="false"/>
          <w:i w:val="false"/>
          <w:color w:val="000000"/>
          <w:sz w:val="28"/>
        </w:rPr>
        <w:t>
      230) медиатор қызметін кәсіби негізде жүзеге асыратын отставкадағы судьялардың тізілімін жүргізу;</w:t>
      </w:r>
    </w:p>
    <w:bookmarkEnd w:id="299"/>
    <w:bookmarkStart w:name="z322" w:id="300"/>
    <w:p>
      <w:pPr>
        <w:spacing w:after="0"/>
        <w:ind w:left="0"/>
        <w:jc w:val="both"/>
      </w:pPr>
      <w:r>
        <w:rPr>
          <w:rFonts w:ascii="Times New Roman"/>
          <w:b w:val="false"/>
          <w:i w:val="false"/>
          <w:color w:val="000000"/>
          <w:sz w:val="28"/>
        </w:rPr>
        <w:t>
      231) мемлекеттік органдардың мемлекеттік әлеуметтік тапсырысты қалыптастыру, оның іске асырылу мониторингі және нәтижелерін бағалау, мемлекеттік гранттар ұсыну және стратегиялық әріптестікті іске асыруға арналған мемлекеттік тапсырысты жүзеге асыру жөніндегі қызметін үйлестіруді жүзеге асыру;</w:t>
      </w:r>
    </w:p>
    <w:bookmarkEnd w:id="300"/>
    <w:bookmarkStart w:name="z323" w:id="301"/>
    <w:p>
      <w:pPr>
        <w:spacing w:after="0"/>
        <w:ind w:left="0"/>
        <w:jc w:val="both"/>
      </w:pPr>
      <w:r>
        <w:rPr>
          <w:rFonts w:ascii="Times New Roman"/>
          <w:b w:val="false"/>
          <w:i w:val="false"/>
          <w:color w:val="000000"/>
          <w:sz w:val="28"/>
        </w:rPr>
        <w:t>
      232) мемлекеттік әлеуметтік тапсырысты қалыптастыруды, оның іске асырылу мониторингін және нәтижелерін бағалауды жүзеге асыратын мемлекеттік органдарға ақпараттық, консультативтік, әдістемелік қолдау көрсету;</w:t>
      </w:r>
    </w:p>
    <w:bookmarkEnd w:id="301"/>
    <w:bookmarkStart w:name="z324" w:id="302"/>
    <w:p>
      <w:pPr>
        <w:spacing w:after="0"/>
        <w:ind w:left="0"/>
        <w:jc w:val="both"/>
      </w:pPr>
      <w:r>
        <w:rPr>
          <w:rFonts w:ascii="Times New Roman"/>
          <w:b w:val="false"/>
          <w:i w:val="false"/>
          <w:color w:val="000000"/>
          <w:sz w:val="28"/>
        </w:rPr>
        <w:t>
      233) мемлекеттік әлеуметтік тапсырыстың жоспарланатын тақырыптарын және іске асырылуы жөніндегі ақпаратты, сондай-ақ мемлекеттік әлеуметтік тапсырыстың нәтижелерін бағалауды өзінің интернет-ресурсында орналастыру;</w:t>
      </w:r>
    </w:p>
    <w:bookmarkEnd w:id="302"/>
    <w:bookmarkStart w:name="z325" w:id="303"/>
    <w:p>
      <w:pPr>
        <w:spacing w:after="0"/>
        <w:ind w:left="0"/>
        <w:jc w:val="both"/>
      </w:pPr>
      <w:r>
        <w:rPr>
          <w:rFonts w:ascii="Times New Roman"/>
          <w:b w:val="false"/>
          <w:i w:val="false"/>
          <w:color w:val="000000"/>
          <w:sz w:val="28"/>
        </w:rPr>
        <w:t>
      234) үкіметтік емес ұйымдармен өзара іс-қимыл саласындағы уәкілетті орган айқындайтын тәртіппен мемлекеттік әлеуметтік тапсырысты қалыптастыруды, оның іске асырылу мониторингін және нәтижелерін бағалауды жүзеге асыру;</w:t>
      </w:r>
    </w:p>
    <w:bookmarkEnd w:id="303"/>
    <w:bookmarkStart w:name="z326" w:id="304"/>
    <w:p>
      <w:pPr>
        <w:spacing w:after="0"/>
        <w:ind w:left="0"/>
        <w:jc w:val="both"/>
      </w:pPr>
      <w:r>
        <w:rPr>
          <w:rFonts w:ascii="Times New Roman"/>
          <w:b w:val="false"/>
          <w:i w:val="false"/>
          <w:color w:val="000000"/>
          <w:sz w:val="28"/>
        </w:rPr>
        <w:t>
      235) үкіметтік емес ұйымдардың дерекқорын қалыптастыру және оны жүргізуді жүзеге асыру;</w:t>
      </w:r>
    </w:p>
    <w:bookmarkEnd w:id="304"/>
    <w:bookmarkStart w:name="z327" w:id="305"/>
    <w:p>
      <w:pPr>
        <w:spacing w:after="0"/>
        <w:ind w:left="0"/>
        <w:jc w:val="both"/>
      </w:pPr>
      <w:r>
        <w:rPr>
          <w:rFonts w:ascii="Times New Roman"/>
          <w:b w:val="false"/>
          <w:i w:val="false"/>
          <w:color w:val="000000"/>
          <w:sz w:val="28"/>
        </w:rPr>
        <w:t>
      236) үкіметтік емес ұйымдардың дерекқорына енгізу үшін ұсынылатын мәліметтерді тексеруді жүзеге асыру;</w:t>
      </w:r>
    </w:p>
    <w:bookmarkEnd w:id="305"/>
    <w:bookmarkStart w:name="z328" w:id="306"/>
    <w:p>
      <w:pPr>
        <w:spacing w:after="0"/>
        <w:ind w:left="0"/>
        <w:jc w:val="both"/>
      </w:pPr>
      <w:r>
        <w:rPr>
          <w:rFonts w:ascii="Times New Roman"/>
          <w:b w:val="false"/>
          <w:i w:val="false"/>
          <w:color w:val="000000"/>
          <w:sz w:val="28"/>
        </w:rPr>
        <w:t>
      237) үкіметтік емес ұйымдарды гранттық қаржыландыру саласындағы оператордың оның қызметінің нәтижелері туралы есебін қарау;</w:t>
      </w:r>
    </w:p>
    <w:bookmarkEnd w:id="306"/>
    <w:bookmarkStart w:name="z329" w:id="307"/>
    <w:p>
      <w:pPr>
        <w:spacing w:after="0"/>
        <w:ind w:left="0"/>
        <w:jc w:val="both"/>
      </w:pPr>
      <w:r>
        <w:rPr>
          <w:rFonts w:ascii="Times New Roman"/>
          <w:b w:val="false"/>
          <w:i w:val="false"/>
          <w:color w:val="000000"/>
          <w:sz w:val="28"/>
        </w:rPr>
        <w:t>
      238) Қазақстан Республикасында волонтерлік қызмет туралы ақпаратты жинақтау мен қорытуды жүзеге асыру;</w:t>
      </w:r>
    </w:p>
    <w:bookmarkEnd w:id="307"/>
    <w:bookmarkStart w:name="z330" w:id="308"/>
    <w:p>
      <w:pPr>
        <w:spacing w:after="0"/>
        <w:ind w:left="0"/>
        <w:jc w:val="both"/>
      </w:pPr>
      <w:r>
        <w:rPr>
          <w:rFonts w:ascii="Times New Roman"/>
          <w:b w:val="false"/>
          <w:i w:val="false"/>
          <w:color w:val="000000"/>
          <w:sz w:val="28"/>
        </w:rPr>
        <w:t>
      239) волонтерлік қызметті қолдау және волонтерлік ұйымдар мен волонтерлерді волонтерлік бағдарламаларды (жобаларды) іске асыруға қатысуға және волонтерлік акцияларды өткізуге тарту тәртібі жөнінде әдістемелік ұсынымдар әзірлеу;</w:t>
      </w:r>
    </w:p>
    <w:bookmarkEnd w:id="308"/>
    <w:bookmarkStart w:name="z331" w:id="309"/>
    <w:p>
      <w:pPr>
        <w:spacing w:after="0"/>
        <w:ind w:left="0"/>
        <w:jc w:val="both"/>
      </w:pPr>
      <w:r>
        <w:rPr>
          <w:rFonts w:ascii="Times New Roman"/>
          <w:b w:val="false"/>
          <w:i w:val="false"/>
          <w:color w:val="000000"/>
          <w:sz w:val="28"/>
        </w:rPr>
        <w:t>
      240) волонтерлік қызмет саласында жеке, заңды тұлғалармен және мемлекеттік органдармен өзара іс-қимыл жасау;</w:t>
      </w:r>
    </w:p>
    <w:bookmarkEnd w:id="309"/>
    <w:bookmarkStart w:name="z332" w:id="310"/>
    <w:p>
      <w:pPr>
        <w:spacing w:after="0"/>
        <w:ind w:left="0"/>
        <w:jc w:val="both"/>
      </w:pPr>
      <w:r>
        <w:rPr>
          <w:rFonts w:ascii="Times New Roman"/>
          <w:b w:val="false"/>
          <w:i w:val="false"/>
          <w:color w:val="000000"/>
          <w:sz w:val="28"/>
        </w:rPr>
        <w:t>
      241) Министрліктің құзыретіне жататын мәселелер бойынша қоғамдық кеңестермен өзара іс-қимыл жасау;</w:t>
      </w:r>
    </w:p>
    <w:bookmarkEnd w:id="310"/>
    <w:bookmarkStart w:name="z333" w:id="311"/>
    <w:p>
      <w:pPr>
        <w:spacing w:after="0"/>
        <w:ind w:left="0"/>
        <w:jc w:val="both"/>
      </w:pPr>
      <w:r>
        <w:rPr>
          <w:rFonts w:ascii="Times New Roman"/>
          <w:b w:val="false"/>
          <w:i w:val="false"/>
          <w:color w:val="000000"/>
          <w:sz w:val="28"/>
        </w:rPr>
        <w:t>
      242) қоғамдық кеңестердің қызметін үйлестіру және әдістемелік қамтамасыз етуді жүзеге асыру;</w:t>
      </w:r>
    </w:p>
    <w:bookmarkEnd w:id="311"/>
    <w:bookmarkStart w:name="z334" w:id="312"/>
    <w:p>
      <w:pPr>
        <w:spacing w:after="0"/>
        <w:ind w:left="0"/>
        <w:jc w:val="both"/>
      </w:pPr>
      <w:r>
        <w:rPr>
          <w:rFonts w:ascii="Times New Roman"/>
          <w:b w:val="false"/>
          <w:i w:val="false"/>
          <w:color w:val="000000"/>
          <w:sz w:val="28"/>
        </w:rPr>
        <w:t>
      243) мемлекеттік жастар, отбасылық және гендерлік саясат саласында салааралық үйлестіруді жүзеге асыру;</w:t>
      </w:r>
    </w:p>
    <w:bookmarkEnd w:id="312"/>
    <w:bookmarkStart w:name="z335" w:id="313"/>
    <w:p>
      <w:pPr>
        <w:spacing w:after="0"/>
        <w:ind w:left="0"/>
        <w:jc w:val="both"/>
      </w:pPr>
      <w:r>
        <w:rPr>
          <w:rFonts w:ascii="Times New Roman"/>
          <w:b w:val="false"/>
          <w:i w:val="false"/>
          <w:color w:val="000000"/>
          <w:sz w:val="28"/>
        </w:rPr>
        <w:t>
      244) "Дарын" мемлекеттік жастар сыйлығын беру жөніндегі комиссияның жұмысын ұйымдастыру;</w:t>
      </w:r>
    </w:p>
    <w:bookmarkEnd w:id="313"/>
    <w:bookmarkStart w:name="z336" w:id="314"/>
    <w:p>
      <w:pPr>
        <w:spacing w:after="0"/>
        <w:ind w:left="0"/>
        <w:jc w:val="both"/>
      </w:pPr>
      <w:r>
        <w:rPr>
          <w:rFonts w:ascii="Times New Roman"/>
          <w:b w:val="false"/>
          <w:i w:val="false"/>
          <w:color w:val="000000"/>
          <w:sz w:val="28"/>
        </w:rPr>
        <w:t>
      245) "Дарын" мемлекеттік жастар сыйлығын беру қағидаларын және оның номинацияларын әзірлеу және бекіту;</w:t>
      </w:r>
    </w:p>
    <w:bookmarkEnd w:id="314"/>
    <w:bookmarkStart w:name="z337" w:id="315"/>
    <w:p>
      <w:pPr>
        <w:spacing w:after="0"/>
        <w:ind w:left="0"/>
        <w:jc w:val="both"/>
      </w:pPr>
      <w:r>
        <w:rPr>
          <w:rFonts w:ascii="Times New Roman"/>
          <w:b w:val="false"/>
          <w:i w:val="false"/>
          <w:color w:val="000000"/>
          <w:sz w:val="28"/>
        </w:rPr>
        <w:t>
      246) "Дарын" мемлекеттік жастар сыйлығының ақшалай сыйақы мөлшерiн бекіту;</w:t>
      </w:r>
    </w:p>
    <w:bookmarkEnd w:id="315"/>
    <w:bookmarkStart w:name="z338" w:id="316"/>
    <w:p>
      <w:pPr>
        <w:spacing w:after="0"/>
        <w:ind w:left="0"/>
        <w:jc w:val="both"/>
      </w:pPr>
      <w:r>
        <w:rPr>
          <w:rFonts w:ascii="Times New Roman"/>
          <w:b w:val="false"/>
          <w:i w:val="false"/>
          <w:color w:val="000000"/>
          <w:sz w:val="28"/>
        </w:rPr>
        <w:t>
      247) мемлекеттік жастар саясатын іске асыру жөніндегі қызметті әдістемелік қамтамасыз етуді жүзеге асыру;</w:t>
      </w:r>
    </w:p>
    <w:bookmarkEnd w:id="316"/>
    <w:bookmarkStart w:name="z339" w:id="317"/>
    <w:p>
      <w:pPr>
        <w:spacing w:after="0"/>
        <w:ind w:left="0"/>
        <w:jc w:val="both"/>
      </w:pPr>
      <w:r>
        <w:rPr>
          <w:rFonts w:ascii="Times New Roman"/>
          <w:b w:val="false"/>
          <w:i w:val="false"/>
          <w:color w:val="000000"/>
          <w:sz w:val="28"/>
        </w:rPr>
        <w:t>
      248) мемлекеттік жастар саясатын қалыптастыру бойынша ұсыныстар тұжырымдау;</w:t>
      </w:r>
    </w:p>
    <w:bookmarkEnd w:id="317"/>
    <w:bookmarkStart w:name="z340" w:id="318"/>
    <w:p>
      <w:pPr>
        <w:spacing w:after="0"/>
        <w:ind w:left="0"/>
        <w:jc w:val="both"/>
      </w:pPr>
      <w:r>
        <w:rPr>
          <w:rFonts w:ascii="Times New Roman"/>
          <w:b w:val="false"/>
          <w:i w:val="false"/>
          <w:color w:val="000000"/>
          <w:sz w:val="28"/>
        </w:rPr>
        <w:t>
      249) мемлекеттік жастар саясатын іске асырудағы үрдістерді талдау мен болжауды жүзеге асыру;</w:t>
      </w:r>
    </w:p>
    <w:bookmarkEnd w:id="318"/>
    <w:bookmarkStart w:name="z341" w:id="319"/>
    <w:p>
      <w:pPr>
        <w:spacing w:after="0"/>
        <w:ind w:left="0"/>
        <w:jc w:val="both"/>
      </w:pPr>
      <w:r>
        <w:rPr>
          <w:rFonts w:ascii="Times New Roman"/>
          <w:b w:val="false"/>
          <w:i w:val="false"/>
          <w:color w:val="000000"/>
          <w:sz w:val="28"/>
        </w:rPr>
        <w:t>
      250) білім беру және тәрбиелеу жүйесінің ұйымдарына мемлекеттік жастар саясаты саласында қажетті консультативтік көмек көрсету;</w:t>
      </w:r>
    </w:p>
    <w:bookmarkEnd w:id="319"/>
    <w:bookmarkStart w:name="z342" w:id="320"/>
    <w:p>
      <w:pPr>
        <w:spacing w:after="0"/>
        <w:ind w:left="0"/>
        <w:jc w:val="both"/>
      </w:pPr>
      <w:r>
        <w:rPr>
          <w:rFonts w:ascii="Times New Roman"/>
          <w:b w:val="false"/>
          <w:i w:val="false"/>
          <w:color w:val="000000"/>
          <w:sz w:val="28"/>
        </w:rPr>
        <w:t>
      251) мемлекеттік жастар саясаты мәселелері бойынша жастар ұйымдарымен өзара іс-қимылды және ынтымақтастықты жүзеге асыру;</w:t>
      </w:r>
    </w:p>
    <w:bookmarkEnd w:id="320"/>
    <w:bookmarkStart w:name="z343" w:id="321"/>
    <w:p>
      <w:pPr>
        <w:spacing w:after="0"/>
        <w:ind w:left="0"/>
        <w:jc w:val="both"/>
      </w:pPr>
      <w:r>
        <w:rPr>
          <w:rFonts w:ascii="Times New Roman"/>
          <w:b w:val="false"/>
          <w:i w:val="false"/>
          <w:color w:val="000000"/>
          <w:sz w:val="28"/>
        </w:rPr>
        <w:t>
      252) үкіметтік емес ұйымдармен өзара іс-қимыл саласындағы уәкілетті орган айқындайтын тәртіппен мемлекеттік жастар саясаты мәселелері бойынша мемлекеттік әлеуметтік тапсырысты қалыптастыруды, оның іске асырылу мониторингін және нәтижелерін бағалауды жүзеге асыру;</w:t>
      </w:r>
    </w:p>
    <w:bookmarkEnd w:id="321"/>
    <w:bookmarkStart w:name="z344" w:id="322"/>
    <w:p>
      <w:pPr>
        <w:spacing w:after="0"/>
        <w:ind w:left="0"/>
        <w:jc w:val="both"/>
      </w:pPr>
      <w:r>
        <w:rPr>
          <w:rFonts w:ascii="Times New Roman"/>
          <w:b w:val="false"/>
          <w:i w:val="false"/>
          <w:color w:val="000000"/>
          <w:sz w:val="28"/>
        </w:rPr>
        <w:t>
      253) "Тәуелсіздік ұрпақтары" грантын беру қағидаларын әзірлеу және бекіту;</w:t>
      </w:r>
    </w:p>
    <w:bookmarkEnd w:id="322"/>
    <w:bookmarkStart w:name="z345" w:id="323"/>
    <w:p>
      <w:pPr>
        <w:spacing w:after="0"/>
        <w:ind w:left="0"/>
        <w:jc w:val="both"/>
      </w:pPr>
      <w:r>
        <w:rPr>
          <w:rFonts w:ascii="Times New Roman"/>
          <w:b w:val="false"/>
          <w:i w:val="false"/>
          <w:color w:val="000000"/>
          <w:sz w:val="28"/>
        </w:rPr>
        <w:t>
      254) "Тәуелсіздік ұрпақтары" грантының мөлшері мен санын бекіту;</w:t>
      </w:r>
    </w:p>
    <w:bookmarkEnd w:id="323"/>
    <w:bookmarkStart w:name="z346" w:id="324"/>
    <w:p>
      <w:pPr>
        <w:spacing w:after="0"/>
        <w:ind w:left="0"/>
        <w:jc w:val="both"/>
      </w:pPr>
      <w:r>
        <w:rPr>
          <w:rFonts w:ascii="Times New Roman"/>
          <w:b w:val="false"/>
          <w:i w:val="false"/>
          <w:color w:val="000000"/>
          <w:sz w:val="28"/>
        </w:rPr>
        <w:t>
      255) жастардың волонтерлік қызметін дамытуға жәрдемдесу;</w:t>
      </w:r>
    </w:p>
    <w:bookmarkEnd w:id="324"/>
    <w:bookmarkStart w:name="z347" w:id="325"/>
    <w:p>
      <w:pPr>
        <w:spacing w:after="0"/>
        <w:ind w:left="0"/>
        <w:jc w:val="both"/>
      </w:pPr>
      <w:r>
        <w:rPr>
          <w:rFonts w:ascii="Times New Roman"/>
          <w:b w:val="false"/>
          <w:i w:val="false"/>
          <w:color w:val="000000"/>
          <w:sz w:val="28"/>
        </w:rPr>
        <w:t>
      256) "Қазақстан жастары" ұлттық баяндамасын дайындау жөніндегі жұмысты ұйымдастыру және үйлестіру;</w:t>
      </w:r>
    </w:p>
    <w:bookmarkEnd w:id="325"/>
    <w:bookmarkStart w:name="z348" w:id="326"/>
    <w:p>
      <w:pPr>
        <w:spacing w:after="0"/>
        <w:ind w:left="0"/>
        <w:jc w:val="both"/>
      </w:pPr>
      <w:r>
        <w:rPr>
          <w:rFonts w:ascii="Times New Roman"/>
          <w:b w:val="false"/>
          <w:i w:val="false"/>
          <w:color w:val="000000"/>
          <w:sz w:val="28"/>
        </w:rPr>
        <w:t>
      257) Министрлік жанындағы Жастар ұйымдарын дамыту жөніндегі үйлестіру кеңесін құру және оның қызметін қамтамасыз ету;</w:t>
      </w:r>
    </w:p>
    <w:bookmarkEnd w:id="326"/>
    <w:bookmarkStart w:name="z349" w:id="327"/>
    <w:p>
      <w:pPr>
        <w:spacing w:after="0"/>
        <w:ind w:left="0"/>
        <w:jc w:val="both"/>
      </w:pPr>
      <w:r>
        <w:rPr>
          <w:rFonts w:ascii="Times New Roman"/>
          <w:b w:val="false"/>
          <w:i w:val="false"/>
          <w:color w:val="000000"/>
          <w:sz w:val="28"/>
        </w:rPr>
        <w:t>
      258) үкіметтік емес ұйымдардың адамгершілік-рухани дамуға бағытталған қызметін үйлестіру және қолдау;</w:t>
      </w:r>
    </w:p>
    <w:bookmarkEnd w:id="327"/>
    <w:bookmarkStart w:name="z350" w:id="328"/>
    <w:p>
      <w:pPr>
        <w:spacing w:after="0"/>
        <w:ind w:left="0"/>
        <w:jc w:val="both"/>
      </w:pPr>
      <w:r>
        <w:rPr>
          <w:rFonts w:ascii="Times New Roman"/>
          <w:b w:val="false"/>
          <w:i w:val="false"/>
          <w:color w:val="000000"/>
          <w:sz w:val="28"/>
        </w:rPr>
        <w:t>
      259) ұлттың әлеуметтік-мәдени кодын, қоғамның рухани және адамгершілік құндылықтарын қалыптастыруға бағытталған әлеуметтік жобаларды ұйымдастыру және үйлестіру;</w:t>
      </w:r>
    </w:p>
    <w:bookmarkEnd w:id="328"/>
    <w:bookmarkStart w:name="z351" w:id="329"/>
    <w:p>
      <w:pPr>
        <w:spacing w:after="0"/>
        <w:ind w:left="0"/>
        <w:jc w:val="both"/>
      </w:pPr>
      <w:r>
        <w:rPr>
          <w:rFonts w:ascii="Times New Roman"/>
          <w:b w:val="false"/>
          <w:i w:val="false"/>
          <w:color w:val="000000"/>
          <w:sz w:val="28"/>
        </w:rPr>
        <w:t>
      260) мүдделі мемлекеттік органдармен жастардың адамгершілік-рухани дамуы, мемлекеттiк отбасылық және гендерлік саясат саласында өзара іс-қимылды жүзеге асыру;</w:t>
      </w:r>
    </w:p>
    <w:bookmarkEnd w:id="329"/>
    <w:bookmarkStart w:name="z352" w:id="330"/>
    <w:p>
      <w:pPr>
        <w:spacing w:after="0"/>
        <w:ind w:left="0"/>
        <w:jc w:val="both"/>
      </w:pPr>
      <w:r>
        <w:rPr>
          <w:rFonts w:ascii="Times New Roman"/>
          <w:b w:val="false"/>
          <w:i w:val="false"/>
          <w:color w:val="000000"/>
          <w:sz w:val="28"/>
        </w:rPr>
        <w:t>
      261) өздерінің құзыреті шегінде үкіметтік емес ұйымдарды гранттық қаржыландыру саласындағы оператор арқылы мемлекеттік гранттар беру және оператордың мемлекеттік гранттардың іске асырылу нәтижелері туралы есебін қарау;</w:t>
      </w:r>
    </w:p>
    <w:bookmarkEnd w:id="330"/>
    <w:bookmarkStart w:name="z353" w:id="331"/>
    <w:p>
      <w:pPr>
        <w:spacing w:after="0"/>
        <w:ind w:left="0"/>
        <w:jc w:val="both"/>
      </w:pPr>
      <w:r>
        <w:rPr>
          <w:rFonts w:ascii="Times New Roman"/>
          <w:b w:val="false"/>
          <w:i w:val="false"/>
          <w:color w:val="000000"/>
          <w:sz w:val="28"/>
        </w:rPr>
        <w:t>
      262) отбасы мәселелері бойынша республикалық және халықаралық іс-шараларды ұйымдастыру және өткізу;</w:t>
      </w:r>
    </w:p>
    <w:bookmarkEnd w:id="331"/>
    <w:bookmarkStart w:name="z354" w:id="332"/>
    <w:p>
      <w:pPr>
        <w:spacing w:after="0"/>
        <w:ind w:left="0"/>
        <w:jc w:val="both"/>
      </w:pPr>
      <w:r>
        <w:rPr>
          <w:rFonts w:ascii="Times New Roman"/>
          <w:b w:val="false"/>
          <w:i w:val="false"/>
          <w:color w:val="000000"/>
          <w:sz w:val="28"/>
        </w:rPr>
        <w:t>
      263) Қазақстан Республикасы Президентінің жанындағы Әйелдер істері және отбасылық-демографиялық саясат мәселелері жөніндегі ұлттық комиссиямен өзара іс-қимылды қамтамасыз ету;</w:t>
      </w:r>
    </w:p>
    <w:bookmarkEnd w:id="332"/>
    <w:bookmarkStart w:name="z355" w:id="333"/>
    <w:p>
      <w:pPr>
        <w:spacing w:after="0"/>
        <w:ind w:left="0"/>
        <w:jc w:val="both"/>
      </w:pPr>
      <w:r>
        <w:rPr>
          <w:rFonts w:ascii="Times New Roman"/>
          <w:b w:val="false"/>
          <w:i w:val="false"/>
          <w:color w:val="000000"/>
          <w:sz w:val="28"/>
        </w:rPr>
        <w:t>
      264) мемлекеттiк отбасылық, жастар және гендерлік саясат мәселелері бойынша орталық, жергілікті атқарушы органдардың және өзге де субъектілердің қызметін үйлестіру;</w:t>
      </w:r>
    </w:p>
    <w:bookmarkEnd w:id="333"/>
    <w:bookmarkStart w:name="z356" w:id="334"/>
    <w:p>
      <w:pPr>
        <w:spacing w:after="0"/>
        <w:ind w:left="0"/>
        <w:jc w:val="both"/>
      </w:pPr>
      <w:r>
        <w:rPr>
          <w:rFonts w:ascii="Times New Roman"/>
          <w:b w:val="false"/>
          <w:i w:val="false"/>
          <w:color w:val="000000"/>
          <w:sz w:val="28"/>
        </w:rPr>
        <w:t>
      265) мемлекеттiк отбасылық, жастар және гендерлік саясат саласындағы нормативтік құқықтық актілердің құқықтық мониторингін жүзеге асыру;</w:t>
      </w:r>
    </w:p>
    <w:bookmarkEnd w:id="334"/>
    <w:bookmarkStart w:name="z357" w:id="335"/>
    <w:p>
      <w:pPr>
        <w:spacing w:after="0"/>
        <w:ind w:left="0"/>
        <w:jc w:val="both"/>
      </w:pPr>
      <w:r>
        <w:rPr>
          <w:rFonts w:ascii="Times New Roman"/>
          <w:b w:val="false"/>
          <w:i w:val="false"/>
          <w:color w:val="000000"/>
          <w:sz w:val="28"/>
        </w:rPr>
        <w:t>
      266) үкіметтік емес ұйымдармен, отбасылармен жұмысты жүзеге асыратын дағдарыс орталықтарымен, олар өткізетін іс-шараларға тұрақты қатысуды қоса алғанда, өзара іс-қимыл жасау;</w:t>
      </w:r>
    </w:p>
    <w:bookmarkEnd w:id="335"/>
    <w:bookmarkStart w:name="z873" w:id="336"/>
    <w:p>
      <w:pPr>
        <w:spacing w:after="0"/>
        <w:ind w:left="0"/>
        <w:jc w:val="both"/>
      </w:pPr>
      <w:r>
        <w:rPr>
          <w:rFonts w:ascii="Times New Roman"/>
          <w:b w:val="false"/>
          <w:i w:val="false"/>
          <w:color w:val="000000"/>
          <w:sz w:val="28"/>
        </w:rPr>
        <w:t>
      266-1) отбасын қолдау орталықтарының қызметін жүзеге асыру тәртібін айқындау;</w:t>
      </w:r>
    </w:p>
    <w:bookmarkEnd w:id="336"/>
    <w:bookmarkStart w:name="z874" w:id="337"/>
    <w:p>
      <w:pPr>
        <w:spacing w:after="0"/>
        <w:ind w:left="0"/>
        <w:jc w:val="both"/>
      </w:pPr>
      <w:r>
        <w:rPr>
          <w:rFonts w:ascii="Times New Roman"/>
          <w:b w:val="false"/>
          <w:i w:val="false"/>
          <w:color w:val="000000"/>
          <w:sz w:val="28"/>
        </w:rPr>
        <w:t>
      266-2) отбасын қолдау орталықтарының қызметін үйлестіру және оған әдістемелік басшылық жасау;</w:t>
      </w:r>
    </w:p>
    <w:bookmarkEnd w:id="337"/>
    <w:bookmarkStart w:name="z358" w:id="338"/>
    <w:p>
      <w:pPr>
        <w:spacing w:after="0"/>
        <w:ind w:left="0"/>
        <w:jc w:val="both"/>
      </w:pPr>
      <w:r>
        <w:rPr>
          <w:rFonts w:ascii="Times New Roman"/>
          <w:b w:val="false"/>
          <w:i w:val="false"/>
          <w:color w:val="000000"/>
          <w:sz w:val="28"/>
        </w:rPr>
        <w:t>
      267) отбасы мәселелері бойынша брифингтер мен өзге де бұқаралық іс-шаралар дайындау;</w:t>
      </w:r>
    </w:p>
    <w:bookmarkEnd w:id="338"/>
    <w:bookmarkStart w:name="z359" w:id="339"/>
    <w:p>
      <w:pPr>
        <w:spacing w:after="0"/>
        <w:ind w:left="0"/>
        <w:jc w:val="both"/>
      </w:pPr>
      <w:r>
        <w:rPr>
          <w:rFonts w:ascii="Times New Roman"/>
          <w:b w:val="false"/>
          <w:i w:val="false"/>
          <w:color w:val="000000"/>
          <w:sz w:val="28"/>
        </w:rPr>
        <w:t>
      268) мемлекеттiк отбасылық, жастар және гендерлік саясат саласындағы үрдістерді жүйелі талдау;</w:t>
      </w:r>
    </w:p>
    <w:bookmarkEnd w:id="339"/>
    <w:bookmarkStart w:name="z360" w:id="340"/>
    <w:p>
      <w:pPr>
        <w:spacing w:after="0"/>
        <w:ind w:left="0"/>
        <w:jc w:val="both"/>
      </w:pPr>
      <w:r>
        <w:rPr>
          <w:rFonts w:ascii="Times New Roman"/>
          <w:b w:val="false"/>
          <w:i w:val="false"/>
          <w:color w:val="000000"/>
          <w:sz w:val="28"/>
        </w:rPr>
        <w:t>
      269) құзыреті шегінде медиацияны, қайырымдылықты дамытуға жәрдемдесу және үйлестіру;</w:t>
      </w:r>
    </w:p>
    <w:bookmarkEnd w:id="340"/>
    <w:bookmarkStart w:name="z361" w:id="341"/>
    <w:p>
      <w:pPr>
        <w:spacing w:after="0"/>
        <w:ind w:left="0"/>
        <w:jc w:val="both"/>
      </w:pPr>
      <w:r>
        <w:rPr>
          <w:rFonts w:ascii="Times New Roman"/>
          <w:b w:val="false"/>
          <w:i w:val="false"/>
          <w:color w:val="000000"/>
          <w:sz w:val="28"/>
        </w:rPr>
        <w:t>
      270) техникалық регламенттерді, оның ішінде Еуразиялық экономикалық одақтың техникалық регламенттерін іске асыру жөніндегі іс-шаралар жоспарларын әзірлеу және орындау;</w:t>
      </w:r>
    </w:p>
    <w:bookmarkEnd w:id="341"/>
    <w:bookmarkStart w:name="z362" w:id="342"/>
    <w:p>
      <w:pPr>
        <w:spacing w:after="0"/>
        <w:ind w:left="0"/>
        <w:jc w:val="both"/>
      </w:pPr>
      <w:r>
        <w:rPr>
          <w:rFonts w:ascii="Times New Roman"/>
          <w:b w:val="false"/>
          <w:i w:val="false"/>
          <w:color w:val="000000"/>
          <w:sz w:val="28"/>
        </w:rPr>
        <w:t>
      271) сәйкестікті растау жөніндегі органдарды және сәйкестігі міндетті расталуға жататын өнім жөніндегі зертханаларды құру, жаңғырту және жарақтандыру жөнінде ұсыныстар дайындау;</w:t>
      </w:r>
    </w:p>
    <w:bookmarkEnd w:id="342"/>
    <w:bookmarkStart w:name="z363" w:id="343"/>
    <w:p>
      <w:pPr>
        <w:spacing w:after="0"/>
        <w:ind w:left="0"/>
        <w:jc w:val="both"/>
      </w:pPr>
      <w:r>
        <w:rPr>
          <w:rFonts w:ascii="Times New Roman"/>
          <w:b w:val="false"/>
          <w:i w:val="false"/>
          <w:color w:val="000000"/>
          <w:sz w:val="28"/>
        </w:rPr>
        <w:t>
      272) белгіленген құзырет шеңберінде Қазақстан Республикасының Кәсіпкерлік кодексінде айқындалған тәртіппен тиісті техникалық регламенттер талаптарының сақталуын мемлекеттік бақылауды жүзеге асыру;</w:t>
      </w:r>
    </w:p>
    <w:bookmarkEnd w:id="343"/>
    <w:bookmarkStart w:name="z364" w:id="344"/>
    <w:p>
      <w:pPr>
        <w:spacing w:after="0"/>
        <w:ind w:left="0"/>
        <w:jc w:val="both"/>
      </w:pPr>
      <w:r>
        <w:rPr>
          <w:rFonts w:ascii="Times New Roman"/>
          <w:b w:val="false"/>
          <w:i w:val="false"/>
          <w:color w:val="000000"/>
          <w:sz w:val="28"/>
        </w:rPr>
        <w:t>
      273) техникалық регламенттерді немесе техникалық регламенттерге өзгерістерді және (немесе) толықтыруларды әзірлеу туралы ұсыныстар дайындау және оларды Қазақстан Республикасының заңнамасында белгіленген тәртіппен техникалық реттеу саласындағы уәкілетті органға енгізу;</w:t>
      </w:r>
    </w:p>
    <w:bookmarkEnd w:id="3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274) алып тасталды - ҚР Үкіметінің 16.04.2025 </w:t>
      </w:r>
      <w:r>
        <w:rPr>
          <w:rFonts w:ascii="Times New Roman"/>
          <w:b w:val="false"/>
          <w:i w:val="false"/>
          <w:color w:val="000000"/>
          <w:sz w:val="28"/>
        </w:rPr>
        <w:t>№ 246</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66" w:id="345"/>
    <w:p>
      <w:pPr>
        <w:spacing w:after="0"/>
        <w:ind w:left="0"/>
        <w:jc w:val="both"/>
      </w:pPr>
      <w:r>
        <w:rPr>
          <w:rFonts w:ascii="Times New Roman"/>
          <w:b w:val="false"/>
          <w:i w:val="false"/>
          <w:color w:val="000000"/>
          <w:sz w:val="28"/>
        </w:rPr>
        <w:t>
      275) диаспоралармен жұмысты үйлестіруді жүзеге асыру;</w:t>
      </w:r>
    </w:p>
    <w:bookmarkEnd w:id="345"/>
    <w:bookmarkStart w:name="z367" w:id="346"/>
    <w:p>
      <w:pPr>
        <w:spacing w:after="0"/>
        <w:ind w:left="0"/>
        <w:jc w:val="both"/>
      </w:pPr>
      <w:r>
        <w:rPr>
          <w:rFonts w:ascii="Times New Roman"/>
          <w:b w:val="false"/>
          <w:i w:val="false"/>
          <w:color w:val="000000"/>
          <w:sz w:val="28"/>
        </w:rPr>
        <w:t>
      276) республикада ішкі саяси тұрақтылықты, этносаралық келісімді нығайтуға бағытталған халықаралық, республикалық және өзге де іс-шаралар, акциялар мен конкурстар өткізуді ұйымдастыру;</w:t>
      </w:r>
    </w:p>
    <w:bookmarkEnd w:id="346"/>
    <w:bookmarkStart w:name="z368" w:id="347"/>
    <w:p>
      <w:pPr>
        <w:spacing w:after="0"/>
        <w:ind w:left="0"/>
        <w:jc w:val="both"/>
      </w:pPr>
      <w:r>
        <w:rPr>
          <w:rFonts w:ascii="Times New Roman"/>
          <w:b w:val="false"/>
          <w:i w:val="false"/>
          <w:color w:val="000000"/>
          <w:sz w:val="28"/>
        </w:rPr>
        <w:t>
      277) республикадағы этносаралық келісімге зерделеу және талдау жүргізу;</w:t>
      </w:r>
    </w:p>
    <w:bookmarkEnd w:id="347"/>
    <w:bookmarkStart w:name="z369" w:id="348"/>
    <w:p>
      <w:pPr>
        <w:spacing w:after="0"/>
        <w:ind w:left="0"/>
        <w:jc w:val="both"/>
      </w:pPr>
      <w:r>
        <w:rPr>
          <w:rFonts w:ascii="Times New Roman"/>
          <w:b w:val="false"/>
          <w:i w:val="false"/>
          <w:color w:val="000000"/>
          <w:sz w:val="28"/>
        </w:rPr>
        <w:t>
      278) этносаралық қатынастар мәселелері бойынша ведомствоаралық өзара іс-қимылды үйлестіру;</w:t>
      </w:r>
    </w:p>
    <w:bookmarkEnd w:id="348"/>
    <w:bookmarkStart w:name="z370" w:id="349"/>
    <w:p>
      <w:pPr>
        <w:spacing w:after="0"/>
        <w:ind w:left="0"/>
        <w:jc w:val="both"/>
      </w:pPr>
      <w:r>
        <w:rPr>
          <w:rFonts w:ascii="Times New Roman"/>
          <w:b w:val="false"/>
          <w:i w:val="false"/>
          <w:color w:val="000000"/>
          <w:sz w:val="28"/>
        </w:rPr>
        <w:t>
      279) этносаралық келісім мен төзімділікті нығайту бойынша жастар ұйымдарымен өзара іс-қимылды және ынтымақтастықты жүзеге асыру;</w:t>
      </w:r>
    </w:p>
    <w:bookmarkEnd w:id="349"/>
    <w:bookmarkStart w:name="z371" w:id="350"/>
    <w:p>
      <w:pPr>
        <w:spacing w:after="0"/>
        <w:ind w:left="0"/>
        <w:jc w:val="both"/>
      </w:pPr>
      <w:r>
        <w:rPr>
          <w:rFonts w:ascii="Times New Roman"/>
          <w:b w:val="false"/>
          <w:i w:val="false"/>
          <w:color w:val="000000"/>
          <w:sz w:val="28"/>
        </w:rPr>
        <w:t>
      280) үкіметтік емес ұйымдармен өзара іс-қимыл саласындағы уәкілетті орган айқындайтын тәртіппен жастар арасында этносаралық келісім мен толеранттылықты нығайту мәселелері бойынша мемлекеттік әлеуметтік тапсырысты қалыптастыруды, оның іске асырылу мониторингін және нәтижелерін бағалауды жүзеге асыру;</w:t>
      </w:r>
    </w:p>
    <w:bookmarkEnd w:id="350"/>
    <w:bookmarkStart w:name="z372" w:id="351"/>
    <w:p>
      <w:pPr>
        <w:spacing w:after="0"/>
        <w:ind w:left="0"/>
        <w:jc w:val="both"/>
      </w:pPr>
      <w:r>
        <w:rPr>
          <w:rFonts w:ascii="Times New Roman"/>
          <w:b w:val="false"/>
          <w:i w:val="false"/>
          <w:color w:val="000000"/>
          <w:sz w:val="28"/>
        </w:rPr>
        <w:t>
      281) сараптама тобын құру, сондай-ақ балаға қатысты кибербуллинг фактілері бойынша өтінішті қарау қағидаларын әзірлеу және бекіту;</w:t>
      </w:r>
    </w:p>
    <w:bookmarkEnd w:id="351"/>
    <w:bookmarkStart w:name="z373" w:id="352"/>
    <w:p>
      <w:pPr>
        <w:spacing w:after="0"/>
        <w:ind w:left="0"/>
        <w:jc w:val="both"/>
      </w:pPr>
      <w:r>
        <w:rPr>
          <w:rFonts w:ascii="Times New Roman"/>
          <w:b w:val="false"/>
          <w:i w:val="false"/>
          <w:color w:val="000000"/>
          <w:sz w:val="28"/>
        </w:rPr>
        <w:t>
      282) телекоммуникациялар желілерінде Қазақстан Республикасы заңнамасының талаптарын сақтау мәселелері бойынша мемлекеттік органдардың өзара іс-қимыл жасау қағидаларын әзірлеу және бекіту;</w:t>
      </w:r>
    </w:p>
    <w:bookmarkEnd w:id="352"/>
    <w:bookmarkStart w:name="z374" w:id="353"/>
    <w:p>
      <w:pPr>
        <w:spacing w:after="0"/>
        <w:ind w:left="0"/>
        <w:jc w:val="both"/>
      </w:pPr>
      <w:r>
        <w:rPr>
          <w:rFonts w:ascii="Times New Roman"/>
          <w:b w:val="false"/>
          <w:i w:val="false"/>
          <w:color w:val="000000"/>
          <w:sz w:val="28"/>
        </w:rPr>
        <w:t>
      283) байланыс операторларына және (немесе) онлайн-платформалардың меншік иелеріне және (немесе) заңды өкілдеріне және (немесе) мемлекеттік техникалық қызметке "Байланыс туралы" Қазақстан Республикасының Заңы 41-1-бабының 1-1 және 2-тармақтарында көрсетілген нұсқаманың күшін жою және интернет-ресурсқа қол жеткізуді қайта бастау туралы тапсырма;</w:t>
      </w:r>
    </w:p>
    <w:bookmarkEnd w:id="353"/>
    <w:bookmarkStart w:name="z375" w:id="354"/>
    <w:p>
      <w:pPr>
        <w:spacing w:after="0"/>
        <w:ind w:left="0"/>
        <w:jc w:val="both"/>
      </w:pPr>
      <w:r>
        <w:rPr>
          <w:rFonts w:ascii="Times New Roman"/>
          <w:b w:val="false"/>
          <w:i w:val="false"/>
          <w:color w:val="000000"/>
          <w:sz w:val="28"/>
        </w:rPr>
        <w:t>
      284) интернет-ресурсқа қол жеткізуді қайта бастау қағидаларын әзірлеу және бекіту;</w:t>
      </w:r>
    </w:p>
    <w:bookmarkEnd w:id="354"/>
    <w:bookmarkStart w:name="z376" w:id="355"/>
    <w:p>
      <w:pPr>
        <w:spacing w:after="0"/>
        <w:ind w:left="0"/>
        <w:jc w:val="both"/>
      </w:pPr>
      <w:r>
        <w:rPr>
          <w:rFonts w:ascii="Times New Roman"/>
          <w:b w:val="false"/>
          <w:i w:val="false"/>
          <w:color w:val="000000"/>
          <w:sz w:val="28"/>
        </w:rPr>
        <w:t>
      285) Қазақстан Республикасының аумағында онлайн-платформалардың заңды өкілдерінің тізілімін жүргізу;</w:t>
      </w:r>
    </w:p>
    <w:bookmarkEnd w:id="355"/>
    <w:bookmarkStart w:name="z377" w:id="356"/>
    <w:p>
      <w:pPr>
        <w:spacing w:after="0"/>
        <w:ind w:left="0"/>
        <w:jc w:val="both"/>
      </w:pPr>
      <w:r>
        <w:rPr>
          <w:rFonts w:ascii="Times New Roman"/>
          <w:b w:val="false"/>
          <w:i w:val="false"/>
          <w:color w:val="000000"/>
          <w:sz w:val="28"/>
        </w:rPr>
        <w:t>
      286) Қазақстан Республикасының аумағында онлайн-платформалардың заңды өкілдерінің тізілімін жүргізу қағидаларын әзірлеу және бекіту;</w:t>
      </w:r>
    </w:p>
    <w:bookmarkEnd w:id="356"/>
    <w:bookmarkStart w:name="z378" w:id="357"/>
    <w:p>
      <w:pPr>
        <w:spacing w:after="0"/>
        <w:ind w:left="0"/>
        <w:jc w:val="both"/>
      </w:pPr>
      <w:r>
        <w:rPr>
          <w:rFonts w:ascii="Times New Roman"/>
          <w:b w:val="false"/>
          <w:i w:val="false"/>
          <w:color w:val="000000"/>
          <w:sz w:val="28"/>
        </w:rPr>
        <w:t>
      287) жыл сайын 31 наурызға дейін Қазақстан Республикасындағы мемлекеттік әлеуметтік тапсырысты іске асыру қорытындылары бойынша Қазақстан Республикасының Үкіметіне ақпарат ұсыну;</w:t>
      </w:r>
    </w:p>
    <w:bookmarkEnd w:id="357"/>
    <w:bookmarkStart w:name="z379" w:id="358"/>
    <w:p>
      <w:pPr>
        <w:spacing w:after="0"/>
        <w:ind w:left="0"/>
        <w:jc w:val="both"/>
      </w:pPr>
      <w:r>
        <w:rPr>
          <w:rFonts w:ascii="Times New Roman"/>
          <w:b w:val="false"/>
          <w:i w:val="false"/>
          <w:color w:val="000000"/>
          <w:sz w:val="28"/>
        </w:rPr>
        <w:t>
      288) мемлекеттік гранттарды қалыптастыру, беру, мониторингтеу және олардың тиімділігін бағалау қағидаларын әзірлеу және бекіту;</w:t>
      </w:r>
    </w:p>
    <w:bookmarkEnd w:id="358"/>
    <w:bookmarkStart w:name="z380" w:id="359"/>
    <w:p>
      <w:pPr>
        <w:spacing w:after="0"/>
        <w:ind w:left="0"/>
        <w:jc w:val="both"/>
      </w:pPr>
      <w:r>
        <w:rPr>
          <w:rFonts w:ascii="Times New Roman"/>
          <w:b w:val="false"/>
          <w:i w:val="false"/>
          <w:color w:val="000000"/>
          <w:sz w:val="28"/>
        </w:rPr>
        <w:t>
      289) орталық мемлекеттік органдардың құзыретіне жататын мемлекеттік гранттар бағыттарының тізбесін Үйлестіру кеңесінің қарауына жіберу;</w:t>
      </w:r>
    </w:p>
    <w:bookmarkEnd w:id="359"/>
    <w:bookmarkStart w:name="z381" w:id="360"/>
    <w:p>
      <w:pPr>
        <w:spacing w:after="0"/>
        <w:ind w:left="0"/>
        <w:jc w:val="both"/>
      </w:pPr>
      <w:r>
        <w:rPr>
          <w:rFonts w:ascii="Times New Roman"/>
          <w:b w:val="false"/>
          <w:i w:val="false"/>
          <w:color w:val="000000"/>
          <w:sz w:val="28"/>
        </w:rPr>
        <w:t>
      290) Үйлестіру кеңесінің мемлекеттік гранттардың бағыттары бойынша ұсынымдарын олардың құзыретіне сәйкес орталық мемлекеттік органдарға жіберу;</w:t>
      </w:r>
    </w:p>
    <w:bookmarkEnd w:id="360"/>
    <w:bookmarkStart w:name="z382" w:id="361"/>
    <w:p>
      <w:pPr>
        <w:spacing w:after="0"/>
        <w:ind w:left="0"/>
        <w:jc w:val="both"/>
      </w:pPr>
      <w:r>
        <w:rPr>
          <w:rFonts w:ascii="Times New Roman"/>
          <w:b w:val="false"/>
          <w:i w:val="false"/>
          <w:color w:val="000000"/>
          <w:sz w:val="28"/>
        </w:rPr>
        <w:t>
      291) стратегиялық әріптестікті іске асыруға арналған мемлекеттік тапсырысты жүзеге асыру қағидаларын әзірлеу және бекіту;</w:t>
      </w:r>
    </w:p>
    <w:bookmarkEnd w:id="361"/>
    <w:bookmarkStart w:name="z383" w:id="362"/>
    <w:p>
      <w:pPr>
        <w:spacing w:after="0"/>
        <w:ind w:left="0"/>
        <w:jc w:val="both"/>
      </w:pPr>
      <w:r>
        <w:rPr>
          <w:rFonts w:ascii="Times New Roman"/>
          <w:b w:val="false"/>
          <w:i w:val="false"/>
          <w:color w:val="000000"/>
          <w:sz w:val="28"/>
        </w:rPr>
        <w:t>
      292) стратегиялық әріптестікті іске асыруға арналған мемлекеттік тапсырыстың бағыттарын айқындау;</w:t>
      </w:r>
    </w:p>
    <w:bookmarkEnd w:id="362"/>
    <w:bookmarkStart w:name="z384" w:id="363"/>
    <w:p>
      <w:pPr>
        <w:spacing w:after="0"/>
        <w:ind w:left="0"/>
        <w:jc w:val="both"/>
      </w:pPr>
      <w:r>
        <w:rPr>
          <w:rFonts w:ascii="Times New Roman"/>
          <w:b w:val="false"/>
          <w:i w:val="false"/>
          <w:color w:val="000000"/>
          <w:sz w:val="28"/>
        </w:rPr>
        <w:t>
      293) мемлекеттік гранттарды қалыптастыру, беру, мониторингтеу және олардың тиімділігін бағалау қағидаларына сәйкес азаматтық қоғам өкілдерін тарта отырып, мемлекеттік гранттардың тиімділігін бағалауды жүзеге асыру;</w:t>
      </w:r>
    </w:p>
    <w:bookmarkEnd w:id="363"/>
    <w:bookmarkStart w:name="z385" w:id="364"/>
    <w:p>
      <w:pPr>
        <w:spacing w:after="0"/>
        <w:ind w:left="0"/>
        <w:jc w:val="both"/>
      </w:pPr>
      <w:r>
        <w:rPr>
          <w:rFonts w:ascii="Times New Roman"/>
          <w:b w:val="false"/>
          <w:i w:val="false"/>
          <w:color w:val="000000"/>
          <w:sz w:val="28"/>
        </w:rPr>
        <w:t>
      294) үкіметтік емес ұйымдармен өзара іс-қимыл саласындағы уәкілетті орган жанындағы Үкіметтік емес ұйымдармен өзара іс-қимыл жөніндегі үйлестіру кеңесінің ұсынымдары негізінде бағыттары мен қаржыландыру көлемі бойынша мемлекеттік гранттарды қалыптастыру;</w:t>
      </w:r>
    </w:p>
    <w:bookmarkEnd w:id="364"/>
    <w:bookmarkStart w:name="z386" w:id="365"/>
    <w:p>
      <w:pPr>
        <w:spacing w:after="0"/>
        <w:ind w:left="0"/>
        <w:jc w:val="both"/>
      </w:pPr>
      <w:r>
        <w:rPr>
          <w:rFonts w:ascii="Times New Roman"/>
          <w:b w:val="false"/>
          <w:i w:val="false"/>
          <w:color w:val="000000"/>
          <w:sz w:val="28"/>
        </w:rPr>
        <w:t>
      295) стратегиялық әріптестерді конкурстық іріктеуді жүргізу және стратегиялық әріптестікті іске асыруға арналған мемлекеттік тапсырысты жүзеге асыру қағидаларына сәйкес олармен шарттар жасасу;</w:t>
      </w:r>
    </w:p>
    <w:bookmarkEnd w:id="365"/>
    <w:bookmarkStart w:name="z387" w:id="366"/>
    <w:p>
      <w:pPr>
        <w:spacing w:after="0"/>
        <w:ind w:left="0"/>
        <w:jc w:val="both"/>
      </w:pPr>
      <w:r>
        <w:rPr>
          <w:rFonts w:ascii="Times New Roman"/>
          <w:b w:val="false"/>
          <w:i w:val="false"/>
          <w:color w:val="000000"/>
          <w:sz w:val="28"/>
        </w:rPr>
        <w:t>
      296) стратегиялық әріптестердің жасалған шарттарға және стратегиялық әріптестікті іске асыруға арналған мемлекеттік тапсырысты жүзеге асыру қағидаларына сәйкес міндеттемелерді орындауын бағалауды жүзеге асыру;</w:t>
      </w:r>
    </w:p>
    <w:bookmarkEnd w:id="366"/>
    <w:bookmarkStart w:name="z388" w:id="367"/>
    <w:p>
      <w:pPr>
        <w:spacing w:after="0"/>
        <w:ind w:left="0"/>
        <w:jc w:val="both"/>
      </w:pPr>
      <w:r>
        <w:rPr>
          <w:rFonts w:ascii="Times New Roman"/>
          <w:b w:val="false"/>
          <w:i w:val="false"/>
          <w:color w:val="000000"/>
          <w:sz w:val="28"/>
        </w:rPr>
        <w:t>
      297) қайырымдылық саласындағы мемлекеттік саясатты іске асыру;</w:t>
      </w:r>
    </w:p>
    <w:bookmarkEnd w:id="367"/>
    <w:bookmarkStart w:name="z389" w:id="368"/>
    <w:p>
      <w:pPr>
        <w:spacing w:after="0"/>
        <w:ind w:left="0"/>
        <w:jc w:val="both"/>
      </w:pPr>
      <w:r>
        <w:rPr>
          <w:rFonts w:ascii="Times New Roman"/>
          <w:b w:val="false"/>
          <w:i w:val="false"/>
          <w:color w:val="000000"/>
          <w:sz w:val="28"/>
        </w:rPr>
        <w:t>
      298) қайырымдылық саласындағы жеке, заңды тұлғалармен және мемлекеттік органдармен өзара іс-қимыл жасасу;</w:t>
      </w:r>
    </w:p>
    <w:bookmarkEnd w:id="368"/>
    <w:bookmarkStart w:name="z923" w:id="369"/>
    <w:p>
      <w:pPr>
        <w:spacing w:after="0"/>
        <w:ind w:left="0"/>
        <w:jc w:val="both"/>
      </w:pPr>
      <w:r>
        <w:rPr>
          <w:rFonts w:ascii="Times New Roman"/>
          <w:b w:val="false"/>
          <w:i w:val="false"/>
          <w:color w:val="000000"/>
          <w:sz w:val="28"/>
        </w:rPr>
        <w:t>
      298-1) ғылым және жоғары білім беру саласындағы уәкілетті органмен келісу бойынша нысаналы капитал қорының үлгілік жарғысын әзірлеу және бекіту;</w:t>
      </w:r>
    </w:p>
    <w:bookmarkEnd w:id="369"/>
    <w:bookmarkStart w:name="z390" w:id="370"/>
    <w:p>
      <w:pPr>
        <w:spacing w:after="0"/>
        <w:ind w:left="0"/>
        <w:jc w:val="both"/>
      </w:pPr>
      <w:r>
        <w:rPr>
          <w:rFonts w:ascii="Times New Roman"/>
          <w:b w:val="false"/>
          <w:i w:val="false"/>
          <w:color w:val="000000"/>
          <w:sz w:val="28"/>
        </w:rPr>
        <w:t>
      299) қайырымдылық саласындағы құрметті атақ беру қағидаларын әзірлеу және бекіту;</w:t>
      </w:r>
    </w:p>
    <w:bookmarkEnd w:id="370"/>
    <w:bookmarkStart w:name="z391" w:id="371"/>
    <w:p>
      <w:pPr>
        <w:spacing w:after="0"/>
        <w:ind w:left="0"/>
        <w:jc w:val="both"/>
      </w:pPr>
      <w:r>
        <w:rPr>
          <w:rFonts w:ascii="Times New Roman"/>
          <w:b w:val="false"/>
          <w:i w:val="false"/>
          <w:color w:val="000000"/>
          <w:sz w:val="28"/>
        </w:rPr>
        <w:t>
      300) қайырымдылық саласындағы құрметті атақ беру;</w:t>
      </w:r>
    </w:p>
    <w:bookmarkEnd w:id="371"/>
    <w:bookmarkStart w:name="z392" w:id="372"/>
    <w:p>
      <w:pPr>
        <w:spacing w:after="0"/>
        <w:ind w:left="0"/>
        <w:jc w:val="both"/>
      </w:pPr>
      <w:r>
        <w:rPr>
          <w:rFonts w:ascii="Times New Roman"/>
          <w:b w:val="false"/>
          <w:i w:val="false"/>
          <w:color w:val="000000"/>
          <w:sz w:val="28"/>
        </w:rPr>
        <w:t>
      301) орталық және жергілікті атқарушы органдардың волонтерлік қызметті ұйымдастыру бөлігіндегі қызметін үйлестіру;</w:t>
      </w:r>
    </w:p>
    <w:bookmarkEnd w:id="372"/>
    <w:bookmarkStart w:name="z393" w:id="373"/>
    <w:p>
      <w:pPr>
        <w:spacing w:after="0"/>
        <w:ind w:left="0"/>
        <w:jc w:val="both"/>
      </w:pPr>
      <w:r>
        <w:rPr>
          <w:rFonts w:ascii="Times New Roman"/>
          <w:b w:val="false"/>
          <w:i w:val="false"/>
          <w:color w:val="000000"/>
          <w:sz w:val="28"/>
        </w:rPr>
        <w:t>
      302) волонтерлік қызметті есепке алу тізілімін жүргізу;</w:t>
      </w:r>
    </w:p>
    <w:bookmarkEnd w:id="373"/>
    <w:bookmarkStart w:name="z394" w:id="374"/>
    <w:p>
      <w:pPr>
        <w:spacing w:after="0"/>
        <w:ind w:left="0"/>
        <w:jc w:val="both"/>
      </w:pPr>
      <w:r>
        <w:rPr>
          <w:rFonts w:ascii="Times New Roman"/>
          <w:b w:val="false"/>
          <w:i w:val="false"/>
          <w:color w:val="000000"/>
          <w:sz w:val="28"/>
        </w:rPr>
        <w:t>
      303) волонтерлік қызметті есепке алу тізілімін өзінің интернет-ресурсында орналастыру;</w:t>
      </w:r>
    </w:p>
    <w:bookmarkEnd w:id="374"/>
    <w:bookmarkStart w:name="z395" w:id="375"/>
    <w:p>
      <w:pPr>
        <w:spacing w:after="0"/>
        <w:ind w:left="0"/>
        <w:jc w:val="both"/>
      </w:pPr>
      <w:r>
        <w:rPr>
          <w:rFonts w:ascii="Times New Roman"/>
          <w:b w:val="false"/>
          <w:i w:val="false"/>
          <w:color w:val="000000"/>
          <w:sz w:val="28"/>
        </w:rPr>
        <w:t>
      304) арнайы құқық субъектісі өндіретін және (немесе) өткізетін тауарлардың (жұмыстардың, көрсетілетін қызметтердің) бағаларын монополияға қарсы органмен келісу бойынша белгілеу;</w:t>
      </w:r>
    </w:p>
    <w:bookmarkEnd w:id="375"/>
    <w:bookmarkStart w:name="z396" w:id="376"/>
    <w:p>
      <w:pPr>
        <w:spacing w:after="0"/>
        <w:ind w:left="0"/>
        <w:jc w:val="both"/>
      </w:pPr>
      <w:r>
        <w:rPr>
          <w:rFonts w:ascii="Times New Roman"/>
          <w:b w:val="false"/>
          <w:i w:val="false"/>
          <w:color w:val="000000"/>
          <w:sz w:val="28"/>
        </w:rPr>
        <w:t>
      305) кәсіптер тізіліміне өзгерістер мен толықтырулар енгізу бойынша кәсіптік біліктілікті тану саласындағы уәкілетті органға ұсыныстар енгізу;</w:t>
      </w:r>
    </w:p>
    <w:bookmarkEnd w:id="376"/>
    <w:bookmarkStart w:name="z397" w:id="377"/>
    <w:p>
      <w:pPr>
        <w:spacing w:after="0"/>
        <w:ind w:left="0"/>
        <w:jc w:val="both"/>
      </w:pPr>
      <w:r>
        <w:rPr>
          <w:rFonts w:ascii="Times New Roman"/>
          <w:b w:val="false"/>
          <w:i w:val="false"/>
          <w:color w:val="000000"/>
          <w:sz w:val="28"/>
        </w:rPr>
        <w:t>
      306) кәсіптік стандарттарды әзірлеу және (немесе) өзектілендіру жөніндегі ұсыныстарды тұжырымдау және оларды кәсіптік біліктілікті тану саласындағы уәкілетті органға жіберу;</w:t>
      </w:r>
    </w:p>
    <w:bookmarkEnd w:id="377"/>
    <w:bookmarkStart w:name="z398" w:id="378"/>
    <w:p>
      <w:pPr>
        <w:spacing w:after="0"/>
        <w:ind w:left="0"/>
        <w:jc w:val="both"/>
      </w:pPr>
      <w:r>
        <w:rPr>
          <w:rFonts w:ascii="Times New Roman"/>
          <w:b w:val="false"/>
          <w:i w:val="false"/>
          <w:color w:val="000000"/>
          <w:sz w:val="28"/>
        </w:rPr>
        <w:t>
      307) облыстардың, республикалық маңызы бар қалалардың және астананың жергілікті атқарушы органдарымен келісу бойынша ағымдағы және болашақ кезеңдерде кәсіптердің өзектілігін ескере отырып, еңбек нарығының кәсіптік біліктілікті танудағы қажеттілігін қалыптастыру;</w:t>
      </w:r>
    </w:p>
    <w:bookmarkEnd w:id="378"/>
    <w:bookmarkStart w:name="z399" w:id="379"/>
    <w:p>
      <w:pPr>
        <w:spacing w:after="0"/>
        <w:ind w:left="0"/>
        <w:jc w:val="both"/>
      </w:pPr>
      <w:r>
        <w:rPr>
          <w:rFonts w:ascii="Times New Roman"/>
          <w:b w:val="false"/>
          <w:i w:val="false"/>
          <w:color w:val="000000"/>
          <w:sz w:val="28"/>
        </w:rPr>
        <w:t>
      308) кәсіптік біліктілікті тану шарттары бойынша кәсіптік біліктілікті тану саласындағы уәкілетті органға ұсыныстар енгізу;</w:t>
      </w:r>
    </w:p>
    <w:bookmarkEnd w:id="379"/>
    <w:bookmarkStart w:name="z400" w:id="380"/>
    <w:p>
      <w:pPr>
        <w:spacing w:after="0"/>
        <w:ind w:left="0"/>
        <w:jc w:val="both"/>
      </w:pPr>
      <w:r>
        <w:rPr>
          <w:rFonts w:ascii="Times New Roman"/>
          <w:b w:val="false"/>
          <w:i w:val="false"/>
          <w:color w:val="000000"/>
          <w:sz w:val="28"/>
        </w:rPr>
        <w:t>
      309) кәсіптік біліктілік жөніндегі салалық кеңестер туралы ережені әзірлеу және бекіту;</w:t>
      </w:r>
    </w:p>
    <w:bookmarkEnd w:id="380"/>
    <w:bookmarkStart w:name="z401" w:id="381"/>
    <w:p>
      <w:pPr>
        <w:spacing w:after="0"/>
        <w:ind w:left="0"/>
        <w:jc w:val="both"/>
      </w:pPr>
      <w:r>
        <w:rPr>
          <w:rFonts w:ascii="Times New Roman"/>
          <w:b w:val="false"/>
          <w:i w:val="false"/>
          <w:color w:val="000000"/>
          <w:sz w:val="28"/>
        </w:rPr>
        <w:t>
      310) мәдениет, тарихи-мәдени мұра объектілерін қорғау және пайдалану, кинематография, мемлекеттік рәміздер, архив ісі және басқаруды құжаттамалық қамтамасыз ету, электрондық құжат айналымы және электрондық архивтер, ономастика салаларында нормативтік құқықтық актілерді бекіту;</w:t>
      </w:r>
    </w:p>
    <w:bookmarkEnd w:id="381"/>
    <w:bookmarkStart w:name="z402" w:id="382"/>
    <w:p>
      <w:pPr>
        <w:spacing w:after="0"/>
        <w:ind w:left="0"/>
        <w:jc w:val="both"/>
      </w:pPr>
      <w:r>
        <w:rPr>
          <w:rFonts w:ascii="Times New Roman"/>
          <w:b w:val="false"/>
          <w:i w:val="false"/>
          <w:color w:val="000000"/>
          <w:sz w:val="28"/>
        </w:rPr>
        <w:t>
      311) бюджеттік жоспарлау жөніндегі орталық уәкілетті органмен келісу бойынша Министрлік жетекшілік ететін салаларда заттай нормаларды әзірлеу және бекіту;</w:t>
      </w:r>
    </w:p>
    <w:bookmarkEnd w:id="382"/>
    <w:bookmarkStart w:name="z403" w:id="383"/>
    <w:p>
      <w:pPr>
        <w:spacing w:after="0"/>
        <w:ind w:left="0"/>
        <w:jc w:val="both"/>
      </w:pPr>
      <w:r>
        <w:rPr>
          <w:rFonts w:ascii="Times New Roman"/>
          <w:b w:val="false"/>
          <w:i w:val="false"/>
          <w:color w:val="000000"/>
          <w:sz w:val="28"/>
        </w:rPr>
        <w:t>
      312) Министрлік реттейтін салаларда Қазақстан Республикасының әкімшілік құқық бұзушылық заңнамасына сәйкес әкiмшiлiк құқық бұзушылықтар туралы iстердi қарау;</w:t>
      </w:r>
    </w:p>
    <w:bookmarkEnd w:id="383"/>
    <w:bookmarkStart w:name="z404" w:id="384"/>
    <w:p>
      <w:pPr>
        <w:spacing w:after="0"/>
        <w:ind w:left="0"/>
        <w:jc w:val="both"/>
      </w:pPr>
      <w:r>
        <w:rPr>
          <w:rFonts w:ascii="Times New Roman"/>
          <w:b w:val="false"/>
          <w:i w:val="false"/>
          <w:color w:val="000000"/>
          <w:sz w:val="28"/>
        </w:rPr>
        <w:t>
      313) техникалық реттеу және метрология саласындағы уәкілетті органмен бірлесіп, мемлекеттік реттеуге жатқызылатын өлшемдердің тізбесін бекіту;</w:t>
      </w:r>
    </w:p>
    <w:bookmarkEnd w:id="384"/>
    <w:bookmarkStart w:name="z405" w:id="385"/>
    <w:p>
      <w:pPr>
        <w:spacing w:after="0"/>
        <w:ind w:left="0"/>
        <w:jc w:val="both"/>
      </w:pPr>
      <w:r>
        <w:rPr>
          <w:rFonts w:ascii="Times New Roman"/>
          <w:b w:val="false"/>
          <w:i w:val="false"/>
          <w:color w:val="000000"/>
          <w:sz w:val="28"/>
        </w:rPr>
        <w:t>
      314) уәкілетті органмен келісу бойынша әкімшілік деректерді жинауға арналған нысандарды, сондай-ақ көрсеткіштерді есептеу әдістемелерін бекіту;</w:t>
      </w:r>
    </w:p>
    <w:bookmarkEnd w:id="385"/>
    <w:bookmarkStart w:name="z406" w:id="386"/>
    <w:p>
      <w:pPr>
        <w:spacing w:after="0"/>
        <w:ind w:left="0"/>
        <w:jc w:val="both"/>
      </w:pPr>
      <w:r>
        <w:rPr>
          <w:rFonts w:ascii="Times New Roman"/>
          <w:b w:val="false"/>
          <w:i w:val="false"/>
          <w:color w:val="000000"/>
          <w:sz w:val="28"/>
        </w:rPr>
        <w:t>
      315) мемлекеттік статистика саласындағы уәкілетті мемлекеттік органмен келісу бойынша ведомстволық статистикалық байқаулар жүргізуге арналған нысандарды және оларды толтыру жөніндегі нұсқаулықты әзірлеу және бекіту;</w:t>
      </w:r>
    </w:p>
    <w:bookmarkEnd w:id="386"/>
    <w:bookmarkStart w:name="z407" w:id="387"/>
    <w:p>
      <w:pPr>
        <w:spacing w:after="0"/>
        <w:ind w:left="0"/>
        <w:jc w:val="both"/>
      </w:pPr>
      <w:r>
        <w:rPr>
          <w:rFonts w:ascii="Times New Roman"/>
          <w:b w:val="false"/>
          <w:i w:val="false"/>
          <w:color w:val="000000"/>
          <w:sz w:val="28"/>
        </w:rPr>
        <w:t>
      316) Қазақстан Республикасының халқы мәдениетінің дамуы үшін жағдайлар жасау;</w:t>
      </w:r>
    </w:p>
    <w:bookmarkEnd w:id="387"/>
    <w:bookmarkStart w:name="z408" w:id="388"/>
    <w:p>
      <w:pPr>
        <w:spacing w:after="0"/>
        <w:ind w:left="0"/>
        <w:jc w:val="both"/>
      </w:pPr>
      <w:r>
        <w:rPr>
          <w:rFonts w:ascii="Times New Roman"/>
          <w:b w:val="false"/>
          <w:i w:val="false"/>
          <w:color w:val="000000"/>
          <w:sz w:val="28"/>
        </w:rPr>
        <w:t>
      317) халықаралық мәдени ынтымақтастық саласындағы қызметті жүзеге асыру және үйлестіру;</w:t>
      </w:r>
    </w:p>
    <w:bookmarkEnd w:id="388"/>
    <w:bookmarkStart w:name="z409" w:id="389"/>
    <w:p>
      <w:pPr>
        <w:spacing w:after="0"/>
        <w:ind w:left="0"/>
        <w:jc w:val="both"/>
      </w:pPr>
      <w:r>
        <w:rPr>
          <w:rFonts w:ascii="Times New Roman"/>
          <w:b w:val="false"/>
          <w:i w:val="false"/>
          <w:color w:val="000000"/>
          <w:sz w:val="28"/>
        </w:rPr>
        <w:t>
      318) мәдениет саласында халықаралық ынтымақтастық үшін жағдай жасау;</w:t>
      </w:r>
    </w:p>
    <w:bookmarkEnd w:id="3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319) алып тасталды - ҚР Үкіметінің 17.10.2025 </w:t>
      </w:r>
      <w:r>
        <w:rPr>
          <w:rFonts w:ascii="Times New Roman"/>
          <w:b w:val="false"/>
          <w:i w:val="false"/>
          <w:color w:val="000000"/>
          <w:sz w:val="28"/>
        </w:rPr>
        <w:t>№ 878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11" w:id="390"/>
    <w:p>
      <w:pPr>
        <w:spacing w:after="0"/>
        <w:ind w:left="0"/>
        <w:jc w:val="both"/>
      </w:pPr>
      <w:r>
        <w:rPr>
          <w:rFonts w:ascii="Times New Roman"/>
          <w:b w:val="false"/>
          <w:i w:val="false"/>
          <w:color w:val="000000"/>
          <w:sz w:val="28"/>
        </w:rPr>
        <w:t>
      320) мәдениет саласындағы ғылыми бағдарламаларды әзірлейді, бекіту және іске асыру;</w:t>
      </w:r>
    </w:p>
    <w:bookmarkEnd w:id="390"/>
    <w:bookmarkStart w:name="z412" w:id="391"/>
    <w:p>
      <w:pPr>
        <w:spacing w:after="0"/>
        <w:ind w:left="0"/>
        <w:jc w:val="both"/>
      </w:pPr>
      <w:r>
        <w:rPr>
          <w:rFonts w:ascii="Times New Roman"/>
          <w:b w:val="false"/>
          <w:i w:val="false"/>
          <w:color w:val="000000"/>
          <w:sz w:val="28"/>
        </w:rPr>
        <w:t>
      321) мемлекеттік мәдениет ұйымдарын құру, қайта ұйымдастыру және тарату жөнінде ұсыныстар енгізу;</w:t>
      </w:r>
    </w:p>
    <w:bookmarkEnd w:id="391"/>
    <w:bookmarkStart w:name="z413" w:id="392"/>
    <w:p>
      <w:pPr>
        <w:spacing w:after="0"/>
        <w:ind w:left="0"/>
        <w:jc w:val="both"/>
      </w:pPr>
      <w:r>
        <w:rPr>
          <w:rFonts w:ascii="Times New Roman"/>
          <w:b w:val="false"/>
          <w:i w:val="false"/>
          <w:color w:val="000000"/>
          <w:sz w:val="28"/>
        </w:rPr>
        <w:t>
      322) Қазақстан Республикасының заңнамасында белгіленген тәртіппен мәдениет және өнер қайраткерлеріне Қазақстан Республикасының құрметті атақтарын және мемлекеттік наградаларын беру, шығармашылық ұжымдарды наградтау туралы ұсыныстар енгізу;</w:t>
      </w:r>
    </w:p>
    <w:bookmarkEnd w:id="392"/>
    <w:bookmarkStart w:name="z414" w:id="393"/>
    <w:p>
      <w:pPr>
        <w:spacing w:after="0"/>
        <w:ind w:left="0"/>
        <w:jc w:val="both"/>
      </w:pPr>
      <w:r>
        <w:rPr>
          <w:rFonts w:ascii="Times New Roman"/>
          <w:b w:val="false"/>
          <w:i w:val="false"/>
          <w:color w:val="000000"/>
          <w:sz w:val="28"/>
        </w:rPr>
        <w:t>
      323) мемлекеттік мәдениет ұйымдарына, жекелеген кәсіби көркем және шығармашылық ұжымдарға "Академиялық" мәртебе берудің тәртібі мен шарттарын айқындау;</w:t>
      </w:r>
    </w:p>
    <w:bookmarkEnd w:id="393"/>
    <w:bookmarkStart w:name="z415" w:id="394"/>
    <w:p>
      <w:pPr>
        <w:spacing w:after="0"/>
        <w:ind w:left="0"/>
        <w:jc w:val="both"/>
      </w:pPr>
      <w:r>
        <w:rPr>
          <w:rFonts w:ascii="Times New Roman"/>
          <w:b w:val="false"/>
          <w:i w:val="false"/>
          <w:color w:val="000000"/>
          <w:sz w:val="28"/>
        </w:rPr>
        <w:t>
      324) республикалық конкурстар мен фестивальдерді өткізудің үлгілік қағидаларын әзірлеу және бекіту;</w:t>
      </w:r>
    </w:p>
    <w:bookmarkEnd w:id="394"/>
    <w:bookmarkStart w:name="z416" w:id="395"/>
    <w:p>
      <w:pPr>
        <w:spacing w:after="0"/>
        <w:ind w:left="0"/>
        <w:jc w:val="both"/>
      </w:pPr>
      <w:r>
        <w:rPr>
          <w:rFonts w:ascii="Times New Roman"/>
          <w:b w:val="false"/>
          <w:i w:val="false"/>
          <w:color w:val="000000"/>
          <w:sz w:val="28"/>
        </w:rPr>
        <w:t>
      325) мемлекеттік мәдениет ұйымдарының мәдениет қызметкерлерін аттестаттау және мерзімінен бұрын аттестаттау қағидаларын бекіту;</w:t>
      </w:r>
    </w:p>
    <w:bookmarkEnd w:id="395"/>
    <w:bookmarkStart w:name="z417" w:id="396"/>
    <w:p>
      <w:pPr>
        <w:spacing w:after="0"/>
        <w:ind w:left="0"/>
        <w:jc w:val="both"/>
      </w:pPr>
      <w:r>
        <w:rPr>
          <w:rFonts w:ascii="Times New Roman"/>
          <w:b w:val="false"/>
          <w:i w:val="false"/>
          <w:color w:val="000000"/>
          <w:sz w:val="28"/>
        </w:rPr>
        <w:t>
      326) мемлекеттік мекеме ұйымдық-құқықтық нысанында құрылған мемлекеттік кітапханалардың, мемлекеттік музейлер мен музей-қорықтардың, мемлекеттік архивтердің тауарларды (жұмыстарды, көрсетілетін қызметтерді) өткізу бойынша ақылы қызмет түрлерін жүзеге асыру және олардың тауарларды (жұмыстарды, көрсетілетін қызметтерді) өткізуден түсетін, өз иелігінде қалатын ақшаны пайдалану қағидаларын бекіту;</w:t>
      </w:r>
    </w:p>
    <w:bookmarkEnd w:id="396"/>
    <w:bookmarkStart w:name="z418" w:id="397"/>
    <w:p>
      <w:pPr>
        <w:spacing w:after="0"/>
        <w:ind w:left="0"/>
        <w:jc w:val="both"/>
      </w:pPr>
      <w:r>
        <w:rPr>
          <w:rFonts w:ascii="Times New Roman"/>
          <w:b w:val="false"/>
          <w:i w:val="false"/>
          <w:color w:val="000000"/>
          <w:sz w:val="28"/>
        </w:rPr>
        <w:t>
      327) көтермелеудің салалық жүйесін әзірлеу және бекіту;</w:t>
      </w:r>
    </w:p>
    <w:bookmarkEnd w:id="397"/>
    <w:bookmarkStart w:name="z419" w:id="398"/>
    <w:p>
      <w:pPr>
        <w:spacing w:after="0"/>
        <w:ind w:left="0"/>
        <w:jc w:val="both"/>
      </w:pPr>
      <w:r>
        <w:rPr>
          <w:rFonts w:ascii="Times New Roman"/>
          <w:b w:val="false"/>
          <w:i w:val="false"/>
          <w:color w:val="000000"/>
          <w:sz w:val="28"/>
        </w:rPr>
        <w:t>
      328) мемлекеттік мекеме ұйымдық-құқықтық нысанында құрылған мемлекеттік кітапханалар, мемлекеттік музейлер, музей-қорықтар, мемлекеттік архивтер өткізетін тауарларға (жұмыстарға, көрсетілетін қызметтерге) баға белгілеу;</w:t>
      </w:r>
    </w:p>
    <w:bookmarkEnd w:id="398"/>
    <w:bookmarkStart w:name="z420" w:id="399"/>
    <w:p>
      <w:pPr>
        <w:spacing w:after="0"/>
        <w:ind w:left="0"/>
        <w:jc w:val="both"/>
      </w:pPr>
      <w:r>
        <w:rPr>
          <w:rFonts w:ascii="Times New Roman"/>
          <w:b w:val="false"/>
          <w:i w:val="false"/>
          <w:color w:val="000000"/>
          <w:sz w:val="28"/>
        </w:rPr>
        <w:t>
      329) Қазақстан Республикасының музей қорын қалыптастыру және ұстау тәртібін бекіту;</w:t>
      </w:r>
    </w:p>
    <w:bookmarkEnd w:id="399"/>
    <w:bookmarkStart w:name="z421" w:id="400"/>
    <w:p>
      <w:pPr>
        <w:spacing w:after="0"/>
        <w:ind w:left="0"/>
        <w:jc w:val="both"/>
      </w:pPr>
      <w:r>
        <w:rPr>
          <w:rFonts w:ascii="Times New Roman"/>
          <w:b w:val="false"/>
          <w:i w:val="false"/>
          <w:color w:val="000000"/>
          <w:sz w:val="28"/>
        </w:rPr>
        <w:t>
      330) мемлекеттік емес музейлер әкелген кезде импорты қосылған құн салығынан босатылатын өнер туындыларының тізбесін бекіту;</w:t>
      </w:r>
    </w:p>
    <w:bookmarkEnd w:id="400"/>
    <w:bookmarkStart w:name="z422" w:id="401"/>
    <w:p>
      <w:pPr>
        <w:spacing w:after="0"/>
        <w:ind w:left="0"/>
        <w:jc w:val="both"/>
      </w:pPr>
      <w:r>
        <w:rPr>
          <w:rFonts w:ascii="Times New Roman"/>
          <w:b w:val="false"/>
          <w:i w:val="false"/>
          <w:color w:val="000000"/>
          <w:sz w:val="28"/>
        </w:rPr>
        <w:t>
      331) Қазақстан Республикасының Мемлекеттік музей қоры каталогын жүргізу қағидаларын және музей дерекқорын жүргізу қағидаларын әзірлеу және бекіту;</w:t>
      </w:r>
    </w:p>
    <w:bookmarkEnd w:id="401"/>
    <w:bookmarkStart w:name="z423" w:id="402"/>
    <w:p>
      <w:pPr>
        <w:spacing w:after="0"/>
        <w:ind w:left="0"/>
        <w:jc w:val="both"/>
      </w:pPr>
      <w:r>
        <w:rPr>
          <w:rFonts w:ascii="Times New Roman"/>
          <w:b w:val="false"/>
          <w:i w:val="false"/>
          <w:color w:val="000000"/>
          <w:sz w:val="28"/>
        </w:rPr>
        <w:t>
      332) Қазақстанның ұлттық электрондық кітапханасы қорын қалыптастыру мен есепке алу және оған қол жеткізуді ұйымдастыру қағидаларын әзірлеу және бекіту;</w:t>
      </w:r>
    </w:p>
    <w:bookmarkEnd w:id="402"/>
    <w:bookmarkStart w:name="z424" w:id="403"/>
    <w:p>
      <w:pPr>
        <w:spacing w:after="0"/>
        <w:ind w:left="0"/>
        <w:jc w:val="both"/>
      </w:pPr>
      <w:r>
        <w:rPr>
          <w:rFonts w:ascii="Times New Roman"/>
          <w:b w:val="false"/>
          <w:i w:val="false"/>
          <w:color w:val="000000"/>
          <w:sz w:val="28"/>
        </w:rPr>
        <w:t>
      333) ұлттық мәдени игілік объектілерінің мемлекеттік тізілімі мен материалдық емес мәдени мұра элементтерінің ұлттық тізбесін қалыптастыру және жүргізу қағидаларын әзірлеу және бекіту;</w:t>
      </w:r>
    </w:p>
    <w:bookmarkEnd w:id="403"/>
    <w:bookmarkStart w:name="z425" w:id="404"/>
    <w:p>
      <w:pPr>
        <w:spacing w:after="0"/>
        <w:ind w:left="0"/>
        <w:jc w:val="both"/>
      </w:pPr>
      <w:r>
        <w:rPr>
          <w:rFonts w:ascii="Times New Roman"/>
          <w:b w:val="false"/>
          <w:i w:val="false"/>
          <w:color w:val="000000"/>
          <w:sz w:val="28"/>
        </w:rPr>
        <w:t>
      334) мәдени құндылықтарды уақытша әкету жөнiндегi сараптама комиссиясы туралы үлгілік ережені бекіту;</w:t>
      </w:r>
    </w:p>
    <w:bookmarkEnd w:id="404"/>
    <w:bookmarkStart w:name="z426" w:id="405"/>
    <w:p>
      <w:pPr>
        <w:spacing w:after="0"/>
        <w:ind w:left="0"/>
        <w:jc w:val="both"/>
      </w:pPr>
      <w:r>
        <w:rPr>
          <w:rFonts w:ascii="Times New Roman"/>
          <w:b w:val="false"/>
          <w:i w:val="false"/>
          <w:color w:val="000000"/>
          <w:sz w:val="28"/>
        </w:rPr>
        <w:t>
      335) мәдениет және креативті индустриялар мәселелері бойынша тұрақты жұмыс істейтін комиссияны құру және ол туралы ережені бекіту;</w:t>
      </w:r>
    </w:p>
    <w:bookmarkEnd w:id="405"/>
    <w:bookmarkStart w:name="z427" w:id="406"/>
    <w:p>
      <w:pPr>
        <w:spacing w:after="0"/>
        <w:ind w:left="0"/>
        <w:jc w:val="both"/>
      </w:pPr>
      <w:r>
        <w:rPr>
          <w:rFonts w:ascii="Times New Roman"/>
          <w:b w:val="false"/>
          <w:i w:val="false"/>
          <w:color w:val="000000"/>
          <w:sz w:val="28"/>
        </w:rPr>
        <w:t>
      336) мәдени құндылықтарды уақытша әкету құқығына куәлік беру қағидаларын әзірлеу және бекiту;</w:t>
      </w:r>
    </w:p>
    <w:bookmarkEnd w:id="406"/>
    <w:bookmarkStart w:name="z428" w:id="407"/>
    <w:p>
      <w:pPr>
        <w:spacing w:after="0"/>
        <w:ind w:left="0"/>
        <w:jc w:val="both"/>
      </w:pPr>
      <w:r>
        <w:rPr>
          <w:rFonts w:ascii="Times New Roman"/>
          <w:b w:val="false"/>
          <w:i w:val="false"/>
          <w:color w:val="000000"/>
          <w:sz w:val="28"/>
        </w:rPr>
        <w:t>
      337) музейдің сақтау қоймасындағы музей заттары мен музей коллекцияларына қол жеткізу тәртібін айқындау;</w:t>
      </w:r>
    </w:p>
    <w:bookmarkEnd w:id="407"/>
    <w:bookmarkStart w:name="z429" w:id="408"/>
    <w:p>
      <w:pPr>
        <w:spacing w:after="0"/>
        <w:ind w:left="0"/>
        <w:jc w:val="both"/>
      </w:pPr>
      <w:r>
        <w:rPr>
          <w:rFonts w:ascii="Times New Roman"/>
          <w:b w:val="false"/>
          <w:i w:val="false"/>
          <w:color w:val="000000"/>
          <w:sz w:val="28"/>
        </w:rPr>
        <w:t>
      338) мәдениет ұйымдары желісінің ең төмен мемлекеттік нормативтерін және облыстық, республикалық маңызы бар қаланың, астананың, аудандық, облыстық маңызы бар қалалардың, селолық деңгейлердегі мемлекеттік мәдениет ұйымдарының үлгілік штаттарын бекіту;</w:t>
      </w:r>
    </w:p>
    <w:bookmarkEnd w:id="408"/>
    <w:bookmarkStart w:name="z430" w:id="409"/>
    <w:p>
      <w:pPr>
        <w:spacing w:after="0"/>
        <w:ind w:left="0"/>
        <w:jc w:val="both"/>
      </w:pPr>
      <w:r>
        <w:rPr>
          <w:rFonts w:ascii="Times New Roman"/>
          <w:b w:val="false"/>
          <w:i w:val="false"/>
          <w:color w:val="000000"/>
          <w:sz w:val="28"/>
        </w:rPr>
        <w:t>
      339) білім беру саласындағы уәкілетті органмен келісу бойынша мәдениет саласындағы білім беру ұйымдарының қызметі қағидаларын әзірлеу және бекіту;</w:t>
      </w:r>
    </w:p>
    <w:bookmarkEnd w:id="409"/>
    <w:bookmarkStart w:name="z431" w:id="410"/>
    <w:p>
      <w:pPr>
        <w:spacing w:after="0"/>
        <w:ind w:left="0"/>
        <w:jc w:val="both"/>
      </w:pPr>
      <w:r>
        <w:rPr>
          <w:rFonts w:ascii="Times New Roman"/>
          <w:b w:val="false"/>
          <w:i w:val="false"/>
          <w:color w:val="000000"/>
          <w:sz w:val="28"/>
        </w:rPr>
        <w:t>
      340) білім беру саласындағы уәкілетті органмен келісу бойынша мәдениет саласындағы білім беру ұйымдарында оқу-әдістемелік және ғылыми-әдістемелік жұмысты ұйымдастыру және жүзеге асыру қағидаларын бекіту;</w:t>
      </w:r>
    </w:p>
    <w:bookmarkEnd w:id="410"/>
    <w:bookmarkStart w:name="z432" w:id="411"/>
    <w:p>
      <w:pPr>
        <w:spacing w:after="0"/>
        <w:ind w:left="0"/>
        <w:jc w:val="both"/>
      </w:pPr>
      <w:r>
        <w:rPr>
          <w:rFonts w:ascii="Times New Roman"/>
          <w:b w:val="false"/>
          <w:i w:val="false"/>
          <w:color w:val="000000"/>
          <w:sz w:val="28"/>
        </w:rPr>
        <w:t>
      341) көркемөнерпаздар ұжымдарына "Халықтық" немесе "Үлгілі" атағын беру қағидаларын әзiрлеу және бекiту;</w:t>
      </w:r>
    </w:p>
    <w:bookmarkEnd w:id="411"/>
    <w:bookmarkStart w:name="z433" w:id="412"/>
    <w:p>
      <w:pPr>
        <w:spacing w:after="0"/>
        <w:ind w:left="0"/>
        <w:jc w:val="both"/>
      </w:pPr>
      <w:r>
        <w:rPr>
          <w:rFonts w:ascii="Times New Roman"/>
          <w:b w:val="false"/>
          <w:i w:val="false"/>
          <w:color w:val="000000"/>
          <w:sz w:val="28"/>
        </w:rPr>
        <w:t>
      342) Қазақстан Республикасының Үкіметіне мемлекеттік мәдениет ұйымдары мен жекелеген кәсіби көркем, шығармашылық ұжымдарға "Ұлттық" мәртебе беру туралы ұсыныстар енгізу;</w:t>
      </w:r>
    </w:p>
    <w:bookmarkEnd w:id="412"/>
    <w:bookmarkStart w:name="z434" w:id="413"/>
    <w:p>
      <w:pPr>
        <w:spacing w:after="0"/>
        <w:ind w:left="0"/>
        <w:jc w:val="both"/>
      </w:pPr>
      <w:r>
        <w:rPr>
          <w:rFonts w:ascii="Times New Roman"/>
          <w:b w:val="false"/>
          <w:i w:val="false"/>
          <w:color w:val="000000"/>
          <w:sz w:val="28"/>
        </w:rPr>
        <w:t>
      343) мемлекеттік музейлерде қор-сатып алу (қор-іріктеу) комиссиясын құру қағидаларын әзірлеу және бекіту;</w:t>
      </w:r>
    </w:p>
    <w:bookmarkEnd w:id="413"/>
    <w:bookmarkStart w:name="z435" w:id="414"/>
    <w:p>
      <w:pPr>
        <w:spacing w:after="0"/>
        <w:ind w:left="0"/>
        <w:jc w:val="both"/>
      </w:pPr>
      <w:r>
        <w:rPr>
          <w:rFonts w:ascii="Times New Roman"/>
          <w:b w:val="false"/>
          <w:i w:val="false"/>
          <w:color w:val="000000"/>
          <w:sz w:val="28"/>
        </w:rPr>
        <w:t>
      344) мемлекеттік театрлар мен концерттік ойын-сауық ұйымдарының сахналық қойылым құралдарын есепке алу, беру және есептен шығару жөніндегі нұсқаулықты әзірлеу және бекіту;</w:t>
      </w:r>
    </w:p>
    <w:bookmarkEnd w:id="414"/>
    <w:bookmarkStart w:name="z436" w:id="415"/>
    <w:p>
      <w:pPr>
        <w:spacing w:after="0"/>
        <w:ind w:left="0"/>
        <w:jc w:val="both"/>
      </w:pPr>
      <w:r>
        <w:rPr>
          <w:rFonts w:ascii="Times New Roman"/>
          <w:b w:val="false"/>
          <w:i w:val="false"/>
          <w:color w:val="000000"/>
          <w:sz w:val="28"/>
        </w:rPr>
        <w:t>
      345) Қазақстан Республикасы музей қорының музей заттарын есепке алу, сақтау, пайдалану және есептен шығару жөніндегі нұсқаулықты әзірлеу және бекіту;</w:t>
      </w:r>
    </w:p>
    <w:bookmarkEnd w:id="415"/>
    <w:bookmarkStart w:name="z437" w:id="416"/>
    <w:p>
      <w:pPr>
        <w:spacing w:after="0"/>
        <w:ind w:left="0"/>
        <w:jc w:val="both"/>
      </w:pPr>
      <w:r>
        <w:rPr>
          <w:rFonts w:ascii="Times New Roman"/>
          <w:b w:val="false"/>
          <w:i w:val="false"/>
          <w:color w:val="000000"/>
          <w:sz w:val="28"/>
        </w:rPr>
        <w:t>
      346) мемлекеттік кітапханалардың кітапхана қорын есепке алу және есептен шығару жөніндегі нұсқаулықты әзірлеу және бекіту;</w:t>
      </w:r>
    </w:p>
    <w:bookmarkEnd w:id="416"/>
    <w:bookmarkStart w:name="z438" w:id="417"/>
    <w:p>
      <w:pPr>
        <w:spacing w:after="0"/>
        <w:ind w:left="0"/>
        <w:jc w:val="both"/>
      </w:pPr>
      <w:r>
        <w:rPr>
          <w:rFonts w:ascii="Times New Roman"/>
          <w:b w:val="false"/>
          <w:i w:val="false"/>
          <w:color w:val="000000"/>
          <w:sz w:val="28"/>
        </w:rPr>
        <w:t>
      347) мемлекеттік кітапханалардың кітапхана қорын қалыптастыру, сақтау және пайдалану қағидаларын әзірлеу және бекіту;</w:t>
      </w:r>
    </w:p>
    <w:bookmarkEnd w:id="417"/>
    <w:bookmarkStart w:name="z439" w:id="418"/>
    <w:p>
      <w:pPr>
        <w:spacing w:after="0"/>
        <w:ind w:left="0"/>
        <w:jc w:val="both"/>
      </w:pPr>
      <w:r>
        <w:rPr>
          <w:rFonts w:ascii="Times New Roman"/>
          <w:b w:val="false"/>
          <w:i w:val="false"/>
          <w:color w:val="000000"/>
          <w:sz w:val="28"/>
        </w:rPr>
        <w:t>
      348) мүгедектігі бар адамдарға немесе егде жастағы адамдарға сырттай немесе стационардан тыс қызмет көрсету нысандары арқылы кітапхана қорларына қол жеткізу қағидаларын әзірлеу және бекіту;</w:t>
      </w:r>
    </w:p>
    <w:bookmarkEnd w:id="418"/>
    <w:bookmarkStart w:name="z440" w:id="419"/>
    <w:p>
      <w:pPr>
        <w:spacing w:after="0"/>
        <w:ind w:left="0"/>
        <w:jc w:val="both"/>
      </w:pPr>
      <w:r>
        <w:rPr>
          <w:rFonts w:ascii="Times New Roman"/>
          <w:b w:val="false"/>
          <w:i w:val="false"/>
          <w:color w:val="000000"/>
          <w:sz w:val="28"/>
        </w:rPr>
        <w:t>
      349) жоспарлау жөніндегі орталық уәкілетті органмен және бюджеттік жоспарлау жөніндегі орталық уәкілетті органмен келісу бойынша мемлекеттік театрларға, концерттік ұйымдарға, мәдени-демалыс ұйымдарына, музейлерге және цирктерге субсидиялар төлеу қағидаларын әзірлеу және бекіту;</w:t>
      </w:r>
    </w:p>
    <w:bookmarkEnd w:id="419"/>
    <w:bookmarkStart w:name="z441" w:id="420"/>
    <w:p>
      <w:pPr>
        <w:spacing w:after="0"/>
        <w:ind w:left="0"/>
        <w:jc w:val="both"/>
      </w:pPr>
      <w:r>
        <w:rPr>
          <w:rFonts w:ascii="Times New Roman"/>
          <w:b w:val="false"/>
          <w:i w:val="false"/>
          <w:color w:val="000000"/>
          <w:sz w:val="28"/>
        </w:rPr>
        <w:t>
      350) мемлекеттік мәдениет ұйымдарындағы билеттерді дайындау мен өткізу қағидаларын әзірлеу және бекіту;</w:t>
      </w:r>
    </w:p>
    <w:bookmarkEnd w:id="420"/>
    <w:bookmarkStart w:name="z442" w:id="421"/>
    <w:p>
      <w:pPr>
        <w:spacing w:after="0"/>
        <w:ind w:left="0"/>
        <w:jc w:val="both"/>
      </w:pPr>
      <w:r>
        <w:rPr>
          <w:rFonts w:ascii="Times New Roman"/>
          <w:b w:val="false"/>
          <w:i w:val="false"/>
          <w:color w:val="000000"/>
          <w:sz w:val="28"/>
        </w:rPr>
        <w:t>
      351) Қазақстан кітапханаларының жиынтық электрондық каталогын пайдалану қағидаларын әзірлеу және бекіту;</w:t>
      </w:r>
    </w:p>
    <w:bookmarkEnd w:id="421"/>
    <w:bookmarkStart w:name="z443" w:id="422"/>
    <w:p>
      <w:pPr>
        <w:spacing w:after="0"/>
        <w:ind w:left="0"/>
        <w:jc w:val="both"/>
      </w:pPr>
      <w:r>
        <w:rPr>
          <w:rFonts w:ascii="Times New Roman"/>
          <w:b w:val="false"/>
          <w:i w:val="false"/>
          <w:color w:val="000000"/>
          <w:sz w:val="28"/>
        </w:rPr>
        <w:t>
      352) музыкалық туындыларды орындау кезінде фонограммалардың пайдаланылуы туралы көрерменге хабарлау қағидаларын әзірлеу және бекіту;</w:t>
      </w:r>
    </w:p>
    <w:bookmarkEnd w:id="422"/>
    <w:bookmarkStart w:name="z444" w:id="423"/>
    <w:p>
      <w:pPr>
        <w:spacing w:after="0"/>
        <w:ind w:left="0"/>
        <w:jc w:val="both"/>
      </w:pPr>
      <w:r>
        <w:rPr>
          <w:rFonts w:ascii="Times New Roman"/>
          <w:b w:val="false"/>
          <w:i w:val="false"/>
          <w:color w:val="000000"/>
          <w:sz w:val="28"/>
        </w:rPr>
        <w:t>
      353) балалар мен жасөспірімдерге арналған шығармашылық үйірмелерде мемлекеттік шығармашылық тапсырысты орналастыру және олардың жұмыс істеу қағидаларын әзірлеу және бекіту;</w:t>
      </w:r>
    </w:p>
    <w:bookmarkEnd w:id="423"/>
    <w:bookmarkStart w:name="z445" w:id="424"/>
    <w:p>
      <w:pPr>
        <w:spacing w:after="0"/>
        <w:ind w:left="0"/>
        <w:jc w:val="both"/>
      </w:pPr>
      <w:r>
        <w:rPr>
          <w:rFonts w:ascii="Times New Roman"/>
          <w:b w:val="false"/>
          <w:i w:val="false"/>
          <w:color w:val="000000"/>
          <w:sz w:val="28"/>
        </w:rPr>
        <w:t>
      354) балалар мен жасөспірімдерге арналған шығармашылық үйірмелерді жан басына шаққандағы нормативтік қаржыландыру қағидаларын әзірлеу және бекіту;</w:t>
      </w:r>
    </w:p>
    <w:bookmarkEnd w:id="424"/>
    <w:bookmarkStart w:name="z446" w:id="425"/>
    <w:p>
      <w:pPr>
        <w:spacing w:after="0"/>
        <w:ind w:left="0"/>
        <w:jc w:val="both"/>
      </w:pPr>
      <w:r>
        <w:rPr>
          <w:rFonts w:ascii="Times New Roman"/>
          <w:b w:val="false"/>
          <w:i w:val="false"/>
          <w:color w:val="000000"/>
          <w:sz w:val="28"/>
        </w:rPr>
        <w:t>
      355) мемлекеттік шығармашылық тапсырыстың жан басына шаққандағы нормативтік қаржыландыру әдістемесін әзірлеу және бекіту;</w:t>
      </w:r>
    </w:p>
    <w:bookmarkEnd w:id="425"/>
    <w:bookmarkStart w:name="z447" w:id="426"/>
    <w:p>
      <w:pPr>
        <w:spacing w:after="0"/>
        <w:ind w:left="0"/>
        <w:jc w:val="both"/>
      </w:pPr>
      <w:r>
        <w:rPr>
          <w:rFonts w:ascii="Times New Roman"/>
          <w:b w:val="false"/>
          <w:i w:val="false"/>
          <w:color w:val="000000"/>
          <w:sz w:val="28"/>
        </w:rPr>
        <w:t>
      356) балалар мен жасөспірімдерге арналған шығармашылық үйірмелердің рейтингін айқындау қағидаларын әзірлеу және бекіту;</w:t>
      </w:r>
    </w:p>
    <w:bookmarkEnd w:id="426"/>
    <w:bookmarkStart w:name="z448" w:id="427"/>
    <w:p>
      <w:pPr>
        <w:spacing w:after="0"/>
        <w:ind w:left="0"/>
        <w:jc w:val="both"/>
      </w:pPr>
      <w:r>
        <w:rPr>
          <w:rFonts w:ascii="Times New Roman"/>
          <w:b w:val="false"/>
          <w:i w:val="false"/>
          <w:color w:val="000000"/>
          <w:sz w:val="28"/>
        </w:rPr>
        <w:t>
      357) бюджет қаражаты есебінен қаржыландырылатын Қазақстан Республикасындағы жəне шетелдегі мәдениет саласындағы әлеуметтік маңызы бар іс-шаралар мен мәдени іс-шаралардың тақырыптық бағыттарын айқындау жөніндегі қағидаларды әзірлеу және бекіту;</w:t>
      </w:r>
    </w:p>
    <w:bookmarkEnd w:id="427"/>
    <w:bookmarkStart w:name="z449" w:id="428"/>
    <w:p>
      <w:pPr>
        <w:spacing w:after="0"/>
        <w:ind w:left="0"/>
        <w:jc w:val="both"/>
      </w:pPr>
      <w:r>
        <w:rPr>
          <w:rFonts w:ascii="Times New Roman"/>
          <w:b w:val="false"/>
          <w:i w:val="false"/>
          <w:color w:val="000000"/>
          <w:sz w:val="28"/>
        </w:rPr>
        <w:t>
      358) бюджет қаражаты есебінен қаржыландырылатын Қазақстан Республикасындағы жəне шетелдегі мәдениет саласындағы әлеуметтік маңызы бар іс-шаралар мен мәдени іс-шараларды өткізуді қаржыландыру қағидалары мен қаржыландыру нормативтерін әзірлеу және бекіту;</w:t>
      </w:r>
    </w:p>
    <w:bookmarkEnd w:id="428"/>
    <w:bookmarkStart w:name="z450" w:id="429"/>
    <w:p>
      <w:pPr>
        <w:spacing w:after="0"/>
        <w:ind w:left="0"/>
        <w:jc w:val="both"/>
      </w:pPr>
      <w:r>
        <w:rPr>
          <w:rFonts w:ascii="Times New Roman"/>
          <w:b w:val="false"/>
          <w:i w:val="false"/>
          <w:color w:val="000000"/>
          <w:sz w:val="28"/>
        </w:rPr>
        <w:t>
      359) мәдениет ұйымдарының балет әртістеріне ай сайынғы арнайы ақшалай төлемдерді тағайындау тәртібін айқындау;</w:t>
      </w:r>
    </w:p>
    <w:bookmarkEnd w:id="429"/>
    <w:bookmarkStart w:name="z451" w:id="430"/>
    <w:p>
      <w:pPr>
        <w:spacing w:after="0"/>
        <w:ind w:left="0"/>
        <w:jc w:val="both"/>
      </w:pPr>
      <w:r>
        <w:rPr>
          <w:rFonts w:ascii="Times New Roman"/>
          <w:b w:val="false"/>
          <w:i w:val="false"/>
          <w:color w:val="000000"/>
          <w:sz w:val="28"/>
        </w:rPr>
        <w:t>
      360) өңірлік көркемдік кеңестер туралы үлгілік ережені бекіту;</w:t>
      </w:r>
    </w:p>
    <w:bookmarkEnd w:id="430"/>
    <w:bookmarkStart w:name="z452" w:id="431"/>
    <w:p>
      <w:pPr>
        <w:spacing w:after="0"/>
        <w:ind w:left="0"/>
        <w:jc w:val="both"/>
      </w:pPr>
      <w:r>
        <w:rPr>
          <w:rFonts w:ascii="Times New Roman"/>
          <w:b w:val="false"/>
          <w:i w:val="false"/>
          <w:color w:val="000000"/>
          <w:sz w:val="28"/>
        </w:rPr>
        <w:t>
      361) тиісті әкімшілік-аумақтық бірліктің жергілікті атқарушы органдары құжаттардың әмбебап жинақтарын қалыптастыруды, сақтауды және кітапхана пайдаланушыларына беруді жүргізетін, кітапхана ресурстарын өзара пайдалануды ұйымдастыруды жүзеге асыратын және басқа кітапханаларға әдістемелік көмек көрсететін облыстық, республикалық маңызы бар қалалардың, астананың, қалалық және аудандық, облыстық маңызы бар қалалардың кітапханаларына "Орталық" мәртебесін беру тәртібін әзірлеу және бекіту;</w:t>
      </w:r>
    </w:p>
    <w:bookmarkEnd w:id="431"/>
    <w:bookmarkStart w:name="z453" w:id="432"/>
    <w:p>
      <w:pPr>
        <w:spacing w:after="0"/>
        <w:ind w:left="0"/>
        <w:jc w:val="both"/>
      </w:pPr>
      <w:r>
        <w:rPr>
          <w:rFonts w:ascii="Times New Roman"/>
          <w:b w:val="false"/>
          <w:i w:val="false"/>
          <w:color w:val="000000"/>
          <w:sz w:val="28"/>
        </w:rPr>
        <w:t>
      362) Қазақстан Республикасының аумағында мәдени құндылықтарды есепке алу, қорғау, консервациялау, реставрациялау және пайдалану жөніндегі, сондай-ақ елдің көрнекті мәдениет қайраткерлерін мәңгі есте қалдыру жөніндегі іс-шараларды ұйымдастыру;</w:t>
      </w:r>
    </w:p>
    <w:bookmarkEnd w:id="432"/>
    <w:bookmarkStart w:name="z454" w:id="433"/>
    <w:p>
      <w:pPr>
        <w:spacing w:after="0"/>
        <w:ind w:left="0"/>
        <w:jc w:val="both"/>
      </w:pPr>
      <w:r>
        <w:rPr>
          <w:rFonts w:ascii="Times New Roman"/>
          <w:b w:val="false"/>
          <w:i w:val="false"/>
          <w:color w:val="000000"/>
          <w:sz w:val="28"/>
        </w:rPr>
        <w:t>
      363) жеке және (немесе) заңды тұлғалардың объектілерді Ұлттық мәдени игілік объектілерінің мемлекеттік тізіліміне қосу туралы өтінішхаттарын қарау;</w:t>
      </w:r>
    </w:p>
    <w:bookmarkEnd w:id="433"/>
    <w:bookmarkStart w:name="z455" w:id="434"/>
    <w:p>
      <w:pPr>
        <w:spacing w:after="0"/>
        <w:ind w:left="0"/>
        <w:jc w:val="both"/>
      </w:pPr>
      <w:r>
        <w:rPr>
          <w:rFonts w:ascii="Times New Roman"/>
          <w:b w:val="false"/>
          <w:i w:val="false"/>
          <w:color w:val="000000"/>
          <w:sz w:val="28"/>
        </w:rPr>
        <w:t>
      364) Ұлттық мәдени игілік объектілерінің мемлекеттік тізілімін және Материалдық емес мәдени мұра элементтерінің ұлттық тізбесін жүргізу;</w:t>
      </w:r>
    </w:p>
    <w:bookmarkEnd w:id="434"/>
    <w:bookmarkStart w:name="z456" w:id="435"/>
    <w:p>
      <w:pPr>
        <w:spacing w:after="0"/>
        <w:ind w:left="0"/>
        <w:jc w:val="both"/>
      </w:pPr>
      <w:r>
        <w:rPr>
          <w:rFonts w:ascii="Times New Roman"/>
          <w:b w:val="false"/>
          <w:i w:val="false"/>
          <w:color w:val="000000"/>
          <w:sz w:val="28"/>
        </w:rPr>
        <w:t>
      365) мемлекеттік органдардың, жергілікті атқарушы органдардың, жеке және заңды тұлғалардың ұсынысы бойынша Адамзаттың материалдық емес мәдени мұрасының репрезентативтiк тiзiмiне және ЮНЕСКО-ның шұғыл қорғауын қажет ететiн материалдық емес мәдени мұра тiзiмiне Қазақстан халқының материалдық емес мәдени мұра элементтерін енгізу туралы өтінімдер жіберу;</w:t>
      </w:r>
    </w:p>
    <w:bookmarkEnd w:id="435"/>
    <w:bookmarkStart w:name="z457" w:id="436"/>
    <w:p>
      <w:pPr>
        <w:spacing w:after="0"/>
        <w:ind w:left="0"/>
        <w:jc w:val="both"/>
      </w:pPr>
      <w:r>
        <w:rPr>
          <w:rFonts w:ascii="Times New Roman"/>
          <w:b w:val="false"/>
          <w:i w:val="false"/>
          <w:color w:val="000000"/>
          <w:sz w:val="28"/>
        </w:rPr>
        <w:t>
      366) өз құзыреті шегінде мәдениетаралық және этносаралық диалогты қамтамасыз етеді, қазақ халқының және этностық топтардың ұлттық мәдениетіне, салт-дәстүрлеріне деген құрметті нығайту;</w:t>
      </w:r>
    </w:p>
    <w:bookmarkEnd w:id="436"/>
    <w:bookmarkStart w:name="z458" w:id="437"/>
    <w:p>
      <w:pPr>
        <w:spacing w:after="0"/>
        <w:ind w:left="0"/>
        <w:jc w:val="both"/>
      </w:pPr>
      <w:r>
        <w:rPr>
          <w:rFonts w:ascii="Times New Roman"/>
          <w:b w:val="false"/>
          <w:i w:val="false"/>
          <w:color w:val="000000"/>
          <w:sz w:val="28"/>
        </w:rPr>
        <w:t>
      367) мемлекеттік кітапханаларға және өзге де мемлекеттік ұйымдарға тарату үшін қоғамдық маңызы бар әдебиетке мүліктік құқықтарды белгілі бір мерзімге сатып алу және (немесе) оны басып шығару жөніндегі қағидаларды әзірлейді және бекітеді, оны іріктеу өлшемшарттарын белгілеу;</w:t>
      </w:r>
    </w:p>
    <w:bookmarkEnd w:id="437"/>
    <w:bookmarkStart w:name="z459" w:id="438"/>
    <w:p>
      <w:pPr>
        <w:spacing w:after="0"/>
        <w:ind w:left="0"/>
        <w:jc w:val="both"/>
      </w:pPr>
      <w:r>
        <w:rPr>
          <w:rFonts w:ascii="Times New Roman"/>
          <w:b w:val="false"/>
          <w:i w:val="false"/>
          <w:color w:val="000000"/>
          <w:sz w:val="28"/>
        </w:rPr>
        <w:t>
      368) қоғамдық маңызы бар әдебиетке мүліктік құқықтарды белгілі бір мерзімге сатып алғаны үшін авторларға, сондай-ақ сараптама қорытындысын бергені үшін сарапшыларға сыйақы мөлшерлемелерін белгілеу;</w:t>
      </w:r>
    </w:p>
    <w:bookmarkEnd w:id="438"/>
    <w:bookmarkStart w:name="z460" w:id="439"/>
    <w:p>
      <w:pPr>
        <w:spacing w:after="0"/>
        <w:ind w:left="0"/>
        <w:jc w:val="both"/>
      </w:pPr>
      <w:r>
        <w:rPr>
          <w:rFonts w:ascii="Times New Roman"/>
          <w:b w:val="false"/>
          <w:i w:val="false"/>
          <w:color w:val="000000"/>
          <w:sz w:val="28"/>
        </w:rPr>
        <w:t>
      369) қоғамдық маңызы бар әдебиетке мүліктік құқықтарды белгілі бір мерзімге сатып алу және (немесе) оны басып шығару жөніндегі ведомствоаралық комиссия құруды, оның ережесін және құрамын бекіту;</w:t>
      </w:r>
    </w:p>
    <w:bookmarkEnd w:id="439"/>
    <w:bookmarkStart w:name="z461" w:id="440"/>
    <w:p>
      <w:pPr>
        <w:spacing w:after="0"/>
        <w:ind w:left="0"/>
        <w:jc w:val="both"/>
      </w:pPr>
      <w:r>
        <w:rPr>
          <w:rFonts w:ascii="Times New Roman"/>
          <w:b w:val="false"/>
          <w:i w:val="false"/>
          <w:color w:val="000000"/>
          <w:sz w:val="28"/>
        </w:rPr>
        <w:t>
      370) мәдениет саласында әлеуметтік мәні бар іс-шаралар өткізуді жүзеге асыру;</w:t>
      </w:r>
    </w:p>
    <w:bookmarkEnd w:id="440"/>
    <w:bookmarkStart w:name="z462" w:id="441"/>
    <w:p>
      <w:pPr>
        <w:spacing w:after="0"/>
        <w:ind w:left="0"/>
        <w:jc w:val="both"/>
      </w:pPr>
      <w:r>
        <w:rPr>
          <w:rFonts w:ascii="Times New Roman"/>
          <w:b w:val="false"/>
          <w:i w:val="false"/>
          <w:color w:val="000000"/>
          <w:sz w:val="28"/>
        </w:rPr>
        <w:t>
      371) шығармашылық қызметтің және креативті индустриялардың түрлі салаларында ұлттық (республикалық) және халықаралық конкурстар мен фестивальдер, сыйлықтар мен жүлделер тағайындау;</w:t>
      </w:r>
    </w:p>
    <w:bookmarkEnd w:id="441"/>
    <w:bookmarkStart w:name="z463" w:id="442"/>
    <w:p>
      <w:pPr>
        <w:spacing w:after="0"/>
        <w:ind w:left="0"/>
        <w:jc w:val="both"/>
      </w:pPr>
      <w:r>
        <w:rPr>
          <w:rFonts w:ascii="Times New Roman"/>
          <w:b w:val="false"/>
          <w:i w:val="false"/>
          <w:color w:val="000000"/>
          <w:sz w:val="28"/>
        </w:rPr>
        <w:t>
      372) мәдениет саласында мемлекеттік стипендия беру қағидаларын бекіту;</w:t>
      </w:r>
    </w:p>
    <w:bookmarkEnd w:id="442"/>
    <w:bookmarkStart w:name="z464" w:id="443"/>
    <w:p>
      <w:pPr>
        <w:spacing w:after="0"/>
        <w:ind w:left="0"/>
        <w:jc w:val="both"/>
      </w:pPr>
      <w:r>
        <w:rPr>
          <w:rFonts w:ascii="Times New Roman"/>
          <w:b w:val="false"/>
          <w:i w:val="false"/>
          <w:color w:val="000000"/>
          <w:sz w:val="28"/>
        </w:rPr>
        <w:t>
      373) мәдениет саласындағы барлық білім беру деңгейлерінің үлгілік оқу жоспарлары мен оқу бағдарламаларын білім беру саласындағы уәкілетті органмен келісу;</w:t>
      </w:r>
    </w:p>
    <w:bookmarkEnd w:id="443"/>
    <w:bookmarkStart w:name="z465" w:id="444"/>
    <w:p>
      <w:pPr>
        <w:spacing w:after="0"/>
        <w:ind w:left="0"/>
        <w:jc w:val="both"/>
      </w:pPr>
      <w:r>
        <w:rPr>
          <w:rFonts w:ascii="Times New Roman"/>
          <w:b w:val="false"/>
          <w:i w:val="false"/>
          <w:color w:val="000000"/>
          <w:sz w:val="28"/>
        </w:rPr>
        <w:t>
      374) республикалық бюджеттен қаржыландырылатын мәдениет саласындағы білім беру ұйымдарында жоғары және жоғары оқу орнынан кейінгі білімі бар, сондай-ақ техникалық және кәсіптік, орта білімнен кейінгі білімі бар мамандарды даярлауға мемлекеттік білім беру тапсырысын қалыптастыруға қатысу;</w:t>
      </w:r>
    </w:p>
    <w:bookmarkEnd w:id="444"/>
    <w:bookmarkStart w:name="z466" w:id="445"/>
    <w:p>
      <w:pPr>
        <w:spacing w:after="0"/>
        <w:ind w:left="0"/>
        <w:jc w:val="both"/>
      </w:pPr>
      <w:r>
        <w:rPr>
          <w:rFonts w:ascii="Times New Roman"/>
          <w:b w:val="false"/>
          <w:i w:val="false"/>
          <w:color w:val="000000"/>
          <w:sz w:val="28"/>
        </w:rPr>
        <w:t>
      375) ғылым және жоғары білім саласындағы уәкілетті органмен келісу бойынша бірінші басшыларын Қазақстан Республикасының Үкіметі қызметке тағайындайтын және қызметінен босататын мемлекеттік жоғары және (немесе) жоғары оқу орнынан кейінгі білім беру ұйымдарының тізбесін бекіту;</w:t>
      </w:r>
    </w:p>
    <w:bookmarkEnd w:id="445"/>
    <w:bookmarkStart w:name="z467" w:id="446"/>
    <w:p>
      <w:pPr>
        <w:spacing w:after="0"/>
        <w:ind w:left="0"/>
        <w:jc w:val="both"/>
      </w:pPr>
      <w:r>
        <w:rPr>
          <w:rFonts w:ascii="Times New Roman"/>
          <w:b w:val="false"/>
          <w:i w:val="false"/>
          <w:color w:val="000000"/>
          <w:sz w:val="28"/>
        </w:rPr>
        <w:t>
      376) республикалық бюджеттен қаржыландырылатын мәдениет саласындағы білім беру ұйымдарында жоғары және жоғары оқу орнынан кейінгі білімі бар, сондай-ақ техникалық және кәсіптік, орта білімнен кейінгі білімі бар мамандарды даярлауға мемлекеттік білім беру тапсырысын бөлуді және орналастыруды бекіту;</w:t>
      </w:r>
    </w:p>
    <w:bookmarkEnd w:id="446"/>
    <w:bookmarkStart w:name="z468" w:id="447"/>
    <w:p>
      <w:pPr>
        <w:spacing w:after="0"/>
        <w:ind w:left="0"/>
        <w:jc w:val="both"/>
      </w:pPr>
      <w:r>
        <w:rPr>
          <w:rFonts w:ascii="Times New Roman"/>
          <w:b w:val="false"/>
          <w:i w:val="false"/>
          <w:color w:val="000000"/>
          <w:sz w:val="28"/>
        </w:rPr>
        <w:t>
      377) өз құзыреті шегінде мәдениет саласындағы білім беру ұйымдарының қызметін үйлестіру;</w:t>
      </w:r>
    </w:p>
    <w:bookmarkEnd w:id="447"/>
    <w:bookmarkStart w:name="z469" w:id="448"/>
    <w:p>
      <w:pPr>
        <w:spacing w:after="0"/>
        <w:ind w:left="0"/>
        <w:jc w:val="both"/>
      </w:pPr>
      <w:r>
        <w:rPr>
          <w:rFonts w:ascii="Times New Roman"/>
          <w:b w:val="false"/>
          <w:i w:val="false"/>
          <w:color w:val="000000"/>
          <w:sz w:val="28"/>
        </w:rPr>
        <w:t>
      378) жеңімпаздарына мәдениет және өнер мамандықтары бойынша техникалық және кәсіптік, орта білімнен кейінгі білімнің білім беру бағдарламаларын іске асыратын білім беру ұйымдарында экстернат нысанында оқуға рұқсат етілетін халықаралық, республикалық конкурстар мен фестивальдардың тізбесін қалыптастыру және бекіту;</w:t>
      </w:r>
    </w:p>
    <w:bookmarkEnd w:id="448"/>
    <w:bookmarkStart w:name="z470" w:id="449"/>
    <w:p>
      <w:pPr>
        <w:spacing w:after="0"/>
        <w:ind w:left="0"/>
        <w:jc w:val="both"/>
      </w:pPr>
      <w:r>
        <w:rPr>
          <w:rFonts w:ascii="Times New Roman"/>
          <w:b w:val="false"/>
          <w:i w:val="false"/>
          <w:color w:val="000000"/>
          <w:sz w:val="28"/>
        </w:rPr>
        <w:t>
      379) республикалық бюджеттен қаржыландырылатын, мәдениет және өнер мамандықтары бойынша техникалық және кәсіптік, орта білімнен кейінгі білімнің білім беру бағдарламаларын іске асыратын білім беру ұйымдарында экстернат нысанында оқуға рұқсат беру;</w:t>
      </w:r>
    </w:p>
    <w:bookmarkEnd w:id="449"/>
    <w:bookmarkStart w:name="z471" w:id="450"/>
    <w:p>
      <w:pPr>
        <w:spacing w:after="0"/>
        <w:ind w:left="0"/>
        <w:jc w:val="both"/>
      </w:pPr>
      <w:r>
        <w:rPr>
          <w:rFonts w:ascii="Times New Roman"/>
          <w:b w:val="false"/>
          <w:i w:val="false"/>
          <w:color w:val="000000"/>
          <w:sz w:val="28"/>
        </w:rPr>
        <w:t>
      380) өз құзыреті шегінде республика (ауылдық, кенттік, аудандық, қалалық, облыстық, республикалық) мәдениет ұйымдарының қызметін үйлестіру, мәдениет және креативті индустриялар мәселелері бойынша шығармашылық одақтармен және басқа да ұйымдармен өзара іс-қимылды жүзеге асыру;</w:t>
      </w:r>
    </w:p>
    <w:bookmarkEnd w:id="450"/>
    <w:bookmarkStart w:name="z472" w:id="451"/>
    <w:p>
      <w:pPr>
        <w:spacing w:after="0"/>
        <w:ind w:left="0"/>
        <w:jc w:val="both"/>
      </w:pPr>
      <w:r>
        <w:rPr>
          <w:rFonts w:ascii="Times New Roman"/>
          <w:b w:val="false"/>
          <w:i w:val="false"/>
          <w:color w:val="000000"/>
          <w:sz w:val="28"/>
        </w:rPr>
        <w:t>
      381) талантты жастарды және перспективалы шығармашылық ұжымдарды іздестіруге және қолдауға бағытталған іс-шаралар кешенін жүзеге асыру;</w:t>
      </w:r>
    </w:p>
    <w:bookmarkEnd w:id="451"/>
    <w:bookmarkStart w:name="z473" w:id="452"/>
    <w:p>
      <w:pPr>
        <w:spacing w:after="0"/>
        <w:ind w:left="0"/>
        <w:jc w:val="both"/>
      </w:pPr>
      <w:r>
        <w:rPr>
          <w:rFonts w:ascii="Times New Roman"/>
          <w:b w:val="false"/>
          <w:i w:val="false"/>
          <w:color w:val="000000"/>
          <w:sz w:val="28"/>
        </w:rPr>
        <w:t>
      382) жастарды мәдени ағартуды және олардың бос уақытын ұйымдастыруға бағытталған шаралар кешенін жүзеге асыру;</w:t>
      </w:r>
    </w:p>
    <w:bookmarkEnd w:id="452"/>
    <w:bookmarkStart w:name="z474" w:id="453"/>
    <w:p>
      <w:pPr>
        <w:spacing w:after="0"/>
        <w:ind w:left="0"/>
        <w:jc w:val="both"/>
      </w:pPr>
      <w:r>
        <w:rPr>
          <w:rFonts w:ascii="Times New Roman"/>
          <w:b w:val="false"/>
          <w:i w:val="false"/>
          <w:color w:val="000000"/>
          <w:sz w:val="28"/>
        </w:rPr>
        <w:t>
      383) мәдениет мәселелері жөніндегі жастар бастамаларын қолдауға бағытталған мемлекеттік әлеуметтік тапсырысты қалыптастыруды, оның іске асырылу мониторингін және нәтижелерін бағалауды жүзеге асыру;</w:t>
      </w:r>
    </w:p>
    <w:bookmarkEnd w:id="453"/>
    <w:bookmarkStart w:name="z475" w:id="454"/>
    <w:p>
      <w:pPr>
        <w:spacing w:after="0"/>
        <w:ind w:left="0"/>
        <w:jc w:val="both"/>
      </w:pPr>
      <w:r>
        <w:rPr>
          <w:rFonts w:ascii="Times New Roman"/>
          <w:b w:val="false"/>
          <w:i w:val="false"/>
          <w:color w:val="000000"/>
          <w:sz w:val="28"/>
        </w:rPr>
        <w:t>
      384) музыка және театр өнері саласында репертуарлық саясатты үйлестіру;</w:t>
      </w:r>
    </w:p>
    <w:bookmarkEnd w:id="454"/>
    <w:bookmarkStart w:name="z476" w:id="455"/>
    <w:p>
      <w:pPr>
        <w:spacing w:after="0"/>
        <w:ind w:left="0"/>
        <w:jc w:val="both"/>
      </w:pPr>
      <w:r>
        <w:rPr>
          <w:rFonts w:ascii="Times New Roman"/>
          <w:b w:val="false"/>
          <w:i w:val="false"/>
          <w:color w:val="000000"/>
          <w:sz w:val="28"/>
        </w:rPr>
        <w:t>
      385) ұлттық мәдени игілік объектілерінің айрықша режимі бойынша сарапшы комиссияны құру;</w:t>
      </w:r>
    </w:p>
    <w:bookmarkEnd w:id="455"/>
    <w:bookmarkStart w:name="z477" w:id="456"/>
    <w:p>
      <w:pPr>
        <w:spacing w:after="0"/>
        <w:ind w:left="0"/>
        <w:jc w:val="both"/>
      </w:pPr>
      <w:r>
        <w:rPr>
          <w:rFonts w:ascii="Times New Roman"/>
          <w:b w:val="false"/>
          <w:i w:val="false"/>
          <w:color w:val="000000"/>
          <w:sz w:val="28"/>
        </w:rPr>
        <w:t>
      386) республикалық мемлекеттік мәдениет ұйымдары басшыларының, сондай-ақ облыстардың, республикалық маңызы бар қалалардың, астананың жергілікті атқарушы органдары басшыларының мемлекеттік мәдениет ұйымдары мен жекелеген кәсіби көркем, шығармашылық ұжымдарға "Академиялық" мәртебе беру туралы ұсыныстарын қарайды және Қазақстан Республикасының Үкіметіне мемлекеттік мәдениет ұйымдары мен жекелеген кәсіби көркем, шығармашылық ұжымдарға "Академиялық" мәртебе беру туралы ұсыныстар енгізу;</w:t>
      </w:r>
    </w:p>
    <w:bookmarkEnd w:id="456"/>
    <w:bookmarkStart w:name="z478" w:id="457"/>
    <w:p>
      <w:pPr>
        <w:spacing w:after="0"/>
        <w:ind w:left="0"/>
        <w:jc w:val="both"/>
      </w:pPr>
      <w:r>
        <w:rPr>
          <w:rFonts w:ascii="Times New Roman"/>
          <w:b w:val="false"/>
          <w:i w:val="false"/>
          <w:color w:val="000000"/>
          <w:sz w:val="28"/>
        </w:rPr>
        <w:t>
      387) тауар белгілерін, қызмет көрсету белгілерін, географиялық нұсқамалар мен тауарлар шығарылған жерлердiң атауларын қорғау саласындағы уәкiлеттi мемлекеттiк органның сұрау салуына сәйкес Қазақстан Республикасының тарихы мен мәдениетiнiң игiлiгi болып табылатын белгiленімдерді тауар белгісі, қызмет көрсету белгісі, географиялық нұсқамалар мен тауарлар шығарылған жерлердiң атаулары ретінде пайдалану үшін келiсу не келiсуден бас тарту;</w:t>
      </w:r>
    </w:p>
    <w:bookmarkEnd w:id="457"/>
    <w:bookmarkStart w:name="z479" w:id="458"/>
    <w:p>
      <w:pPr>
        <w:spacing w:after="0"/>
        <w:ind w:left="0"/>
        <w:jc w:val="both"/>
      </w:pPr>
      <w:r>
        <w:rPr>
          <w:rFonts w:ascii="Times New Roman"/>
          <w:b w:val="false"/>
          <w:i w:val="false"/>
          <w:color w:val="000000"/>
          <w:sz w:val="28"/>
        </w:rPr>
        <w:t>
      388) барлық санаттағы мәдениет қызметкерлерін қайта даярлау және біліктілігін арттыру жүйесін ұйымдастыру;</w:t>
      </w:r>
    </w:p>
    <w:bookmarkEnd w:id="458"/>
    <w:bookmarkStart w:name="z480" w:id="459"/>
    <w:p>
      <w:pPr>
        <w:spacing w:after="0"/>
        <w:ind w:left="0"/>
        <w:jc w:val="both"/>
      </w:pPr>
      <w:r>
        <w:rPr>
          <w:rFonts w:ascii="Times New Roman"/>
          <w:b w:val="false"/>
          <w:i w:val="false"/>
          <w:color w:val="000000"/>
          <w:sz w:val="28"/>
        </w:rPr>
        <w:t>
      389) мәдениет саласында ғылыми-зерттеулерді ұйымдастыру;</w:t>
      </w:r>
    </w:p>
    <w:bookmarkEnd w:id="459"/>
    <w:bookmarkStart w:name="z481" w:id="460"/>
    <w:p>
      <w:pPr>
        <w:spacing w:after="0"/>
        <w:ind w:left="0"/>
        <w:jc w:val="both"/>
      </w:pPr>
      <w:r>
        <w:rPr>
          <w:rFonts w:ascii="Times New Roman"/>
          <w:b w:val="false"/>
          <w:i w:val="false"/>
          <w:color w:val="000000"/>
          <w:sz w:val="28"/>
        </w:rPr>
        <w:t>
      390) республикалық мәдениет ұйымдарын аттестаттаудан өткізу;</w:t>
      </w:r>
    </w:p>
    <w:bookmarkEnd w:id="460"/>
    <w:bookmarkStart w:name="z482" w:id="461"/>
    <w:p>
      <w:pPr>
        <w:spacing w:after="0"/>
        <w:ind w:left="0"/>
        <w:jc w:val="both"/>
      </w:pPr>
      <w:r>
        <w:rPr>
          <w:rFonts w:ascii="Times New Roman"/>
          <w:b w:val="false"/>
          <w:i w:val="false"/>
          <w:color w:val="000000"/>
          <w:sz w:val="28"/>
        </w:rPr>
        <w:t>
      391) мемлекеттік кітапханаларға және өзге де мемлекеттік ұйымдарға тарату үшін қоғамдық маңызы бар әдебиетке мүліктік құқықтарды белгілі бір мерзімге сатып алу және (немесе) оны басып шығару жөніндегі жұмысты ұйымдастыру;</w:t>
      </w:r>
    </w:p>
    <w:bookmarkEnd w:id="461"/>
    <w:bookmarkStart w:name="z483" w:id="462"/>
    <w:p>
      <w:pPr>
        <w:spacing w:after="0"/>
        <w:ind w:left="0"/>
        <w:jc w:val="both"/>
      </w:pPr>
      <w:r>
        <w:rPr>
          <w:rFonts w:ascii="Times New Roman"/>
          <w:b w:val="false"/>
          <w:i w:val="false"/>
          <w:color w:val="000000"/>
          <w:sz w:val="28"/>
        </w:rPr>
        <w:t>
      392) қоғамдық маңызы бар әдебиетке мүліктік құқықтарды белгілі бір мерзімге сатып алу және (немесе) оны басып шығару жөніндегі сараптама комиссиясын құру;</w:t>
      </w:r>
    </w:p>
    <w:bookmarkEnd w:id="462"/>
    <w:bookmarkStart w:name="z484" w:id="463"/>
    <w:p>
      <w:pPr>
        <w:spacing w:after="0"/>
        <w:ind w:left="0"/>
        <w:jc w:val="both"/>
      </w:pPr>
      <w:r>
        <w:rPr>
          <w:rFonts w:ascii="Times New Roman"/>
          <w:b w:val="false"/>
          <w:i w:val="false"/>
          <w:color w:val="000000"/>
          <w:sz w:val="28"/>
        </w:rPr>
        <w:t>
      393) жеке кәсіпкерлік субъектілерін креативті индустриялар субъектілеріне жатқызу өлшемшарттарын әзірлеу;</w:t>
      </w:r>
    </w:p>
    <w:bookmarkEnd w:id="463"/>
    <w:bookmarkStart w:name="z485" w:id="464"/>
    <w:p>
      <w:pPr>
        <w:spacing w:after="0"/>
        <w:ind w:left="0"/>
        <w:jc w:val="both"/>
      </w:pPr>
      <w:r>
        <w:rPr>
          <w:rFonts w:ascii="Times New Roman"/>
          <w:b w:val="false"/>
          <w:i w:val="false"/>
          <w:color w:val="000000"/>
          <w:sz w:val="28"/>
        </w:rPr>
        <w:t>
      394) креативті индустрияға жататын экономикалық қызмет түрлерінің тізбесін әзірлеу және бекіту;</w:t>
      </w:r>
    </w:p>
    <w:bookmarkEnd w:id="464"/>
    <w:bookmarkStart w:name="z486" w:id="465"/>
    <w:p>
      <w:pPr>
        <w:spacing w:after="0"/>
        <w:ind w:left="0"/>
        <w:jc w:val="both"/>
      </w:pPr>
      <w:r>
        <w:rPr>
          <w:rFonts w:ascii="Times New Roman"/>
          <w:b w:val="false"/>
          <w:i w:val="false"/>
          <w:color w:val="000000"/>
          <w:sz w:val="28"/>
        </w:rPr>
        <w:t>
      395) тарих және мәдениет ескерткішінің паспортын рәсімдеу тәртібін айқындау;</w:t>
      </w:r>
    </w:p>
    <w:bookmarkEnd w:id="465"/>
    <w:bookmarkStart w:name="z487" w:id="466"/>
    <w:p>
      <w:pPr>
        <w:spacing w:after="0"/>
        <w:ind w:left="0"/>
        <w:jc w:val="both"/>
      </w:pPr>
      <w:r>
        <w:rPr>
          <w:rFonts w:ascii="Times New Roman"/>
          <w:b w:val="false"/>
          <w:i w:val="false"/>
          <w:color w:val="000000"/>
          <w:sz w:val="28"/>
        </w:rPr>
        <w:t>
      396) республикалық меншiктегi тарих және мәдениет ескерткіштерін пайдаланғаны үшiн жалға алу ақысының мөлшерлемелерін белгiлеу;</w:t>
      </w:r>
    </w:p>
    <w:bookmarkEnd w:id="466"/>
    <w:bookmarkStart w:name="z488" w:id="467"/>
    <w:p>
      <w:pPr>
        <w:spacing w:after="0"/>
        <w:ind w:left="0"/>
        <w:jc w:val="both"/>
      </w:pPr>
      <w:r>
        <w:rPr>
          <w:rFonts w:ascii="Times New Roman"/>
          <w:b w:val="false"/>
          <w:i w:val="false"/>
          <w:color w:val="000000"/>
          <w:sz w:val="28"/>
        </w:rPr>
        <w:t>
      397) Қазақстан Республикасының дүниежүзілік мәдени мұрасының алдын ала тізімін қалыптастыру және ұсыну қағидаларын әзірлеу және бекіту;</w:t>
      </w:r>
    </w:p>
    <w:bookmarkEnd w:id="467"/>
    <w:bookmarkStart w:name="z489" w:id="468"/>
    <w:p>
      <w:pPr>
        <w:spacing w:after="0"/>
        <w:ind w:left="0"/>
        <w:jc w:val="both"/>
      </w:pPr>
      <w:r>
        <w:rPr>
          <w:rFonts w:ascii="Times New Roman"/>
          <w:b w:val="false"/>
          <w:i w:val="false"/>
          <w:color w:val="000000"/>
          <w:sz w:val="28"/>
        </w:rPr>
        <w:t>
      398) тарих және мәдениет ескерткіштерін анықтау, есепке алу, мәртебе беру және одан айыру, орнын ауыстыру және өзгерту, жай-күйін мониторингтеу және санатын өзгерту қағидаларын әзірлеу және бекіту;</w:t>
      </w:r>
    </w:p>
    <w:bookmarkEnd w:id="468"/>
    <w:bookmarkStart w:name="z490" w:id="469"/>
    <w:p>
      <w:pPr>
        <w:spacing w:after="0"/>
        <w:ind w:left="0"/>
        <w:jc w:val="both"/>
      </w:pPr>
      <w:r>
        <w:rPr>
          <w:rFonts w:ascii="Times New Roman"/>
          <w:b w:val="false"/>
          <w:i w:val="false"/>
          <w:color w:val="000000"/>
          <w:sz w:val="28"/>
        </w:rPr>
        <w:t>
      399) тарих және мәдениет ескерткіштерін пайдалануға беру және оларға қол жеткізу қағидаларын әзірлеу және бекіту;</w:t>
      </w:r>
    </w:p>
    <w:bookmarkEnd w:id="469"/>
    <w:bookmarkStart w:name="z491" w:id="470"/>
    <w:p>
      <w:pPr>
        <w:spacing w:after="0"/>
        <w:ind w:left="0"/>
        <w:jc w:val="both"/>
      </w:pPr>
      <w:r>
        <w:rPr>
          <w:rFonts w:ascii="Times New Roman"/>
          <w:b w:val="false"/>
          <w:i w:val="false"/>
          <w:color w:val="000000"/>
          <w:sz w:val="28"/>
        </w:rPr>
        <w:t>
      400) қорғау міндеттемелерін беру қағидаларын әзірлеу және бекіту;</w:t>
      </w:r>
    </w:p>
    <w:bookmarkEnd w:id="470"/>
    <w:bookmarkStart w:name="z492" w:id="471"/>
    <w:p>
      <w:pPr>
        <w:spacing w:after="0"/>
        <w:ind w:left="0"/>
        <w:jc w:val="both"/>
      </w:pPr>
      <w:r>
        <w:rPr>
          <w:rFonts w:ascii="Times New Roman"/>
          <w:b w:val="false"/>
          <w:i w:val="false"/>
          <w:color w:val="000000"/>
          <w:sz w:val="28"/>
        </w:rPr>
        <w:t>
      401)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 әзірлеу және бекіту;</w:t>
      </w:r>
    </w:p>
    <w:bookmarkEnd w:id="471"/>
    <w:bookmarkStart w:name="z493" w:id="472"/>
    <w:p>
      <w:pPr>
        <w:spacing w:after="0"/>
        <w:ind w:left="0"/>
        <w:jc w:val="both"/>
      </w:pPr>
      <w:r>
        <w:rPr>
          <w:rFonts w:ascii="Times New Roman"/>
          <w:b w:val="false"/>
          <w:i w:val="false"/>
          <w:color w:val="000000"/>
          <w:sz w:val="28"/>
        </w:rPr>
        <w:t>
      402) тарих және мәдениет ескерткіштеріндегі ғылыми-реставрациялық жұмыстарды жүргізу қағидалары мен шарттарын әзірлеу және бекіту;</w:t>
      </w:r>
    </w:p>
    <w:bookmarkEnd w:id="472"/>
    <w:bookmarkStart w:name="z494" w:id="473"/>
    <w:p>
      <w:pPr>
        <w:spacing w:after="0"/>
        <w:ind w:left="0"/>
        <w:jc w:val="both"/>
      </w:pPr>
      <w:r>
        <w:rPr>
          <w:rFonts w:ascii="Times New Roman"/>
          <w:b w:val="false"/>
          <w:i w:val="false"/>
          <w:color w:val="000000"/>
          <w:sz w:val="28"/>
        </w:rPr>
        <w:t>
      403) тарихи-мәдени сараптама жүргізу тәртібін айқындау;</w:t>
      </w:r>
    </w:p>
    <w:bookmarkEnd w:id="473"/>
    <w:bookmarkStart w:name="z495" w:id="474"/>
    <w:p>
      <w:pPr>
        <w:spacing w:after="0"/>
        <w:ind w:left="0"/>
        <w:jc w:val="both"/>
      </w:pPr>
      <w:r>
        <w:rPr>
          <w:rFonts w:ascii="Times New Roman"/>
          <w:b w:val="false"/>
          <w:i w:val="false"/>
          <w:color w:val="000000"/>
          <w:sz w:val="28"/>
        </w:rPr>
        <w:t>
      404) археологиялық жұмыстарды жүзеге асыру қағидалары мен шарттарын әзірлеу және бекіту;</w:t>
      </w:r>
    </w:p>
    <w:bookmarkEnd w:id="474"/>
    <w:bookmarkStart w:name="z969" w:id="475"/>
    <w:p>
      <w:pPr>
        <w:spacing w:after="0"/>
        <w:ind w:left="0"/>
        <w:jc w:val="both"/>
      </w:pPr>
      <w:r>
        <w:rPr>
          <w:rFonts w:ascii="Times New Roman"/>
          <w:b w:val="false"/>
          <w:i w:val="false"/>
          <w:color w:val="000000"/>
          <w:sz w:val="28"/>
        </w:rPr>
        <w:t>
      404-1) археологиялық жұмыстар жөніндегі бірыңғай автоматтандырылған ақпараттық жүйені жүргізу қағидаларын әзірлеу және бекіту;</w:t>
      </w:r>
    </w:p>
    <w:bookmarkEnd w:id="475"/>
    <w:bookmarkStart w:name="z496" w:id="476"/>
    <w:p>
      <w:pPr>
        <w:spacing w:after="0"/>
        <w:ind w:left="0"/>
        <w:jc w:val="both"/>
      </w:pPr>
      <w:r>
        <w:rPr>
          <w:rFonts w:ascii="Times New Roman"/>
          <w:b w:val="false"/>
          <w:i w:val="false"/>
          <w:color w:val="000000"/>
          <w:sz w:val="28"/>
        </w:rPr>
        <w:t>
      405) монументтік өнер құрылыстарын орнату қағидаларын әзірлеу және бекіту;</w:t>
      </w:r>
    </w:p>
    <w:bookmarkEnd w:id="476"/>
    <w:bookmarkStart w:name="z497" w:id="477"/>
    <w:p>
      <w:pPr>
        <w:spacing w:after="0"/>
        <w:ind w:left="0"/>
        <w:jc w:val="both"/>
      </w:pPr>
      <w:r>
        <w:rPr>
          <w:rFonts w:ascii="Times New Roman"/>
          <w:b w:val="false"/>
          <w:i w:val="false"/>
          <w:color w:val="000000"/>
          <w:sz w:val="28"/>
        </w:rPr>
        <w:t>
      406) мемориалдық тақталар орнату қағидаларын әзірлеу және бекіту;</w:t>
      </w:r>
    </w:p>
    <w:bookmarkEnd w:id="477"/>
    <w:bookmarkStart w:name="z498" w:id="478"/>
    <w:p>
      <w:pPr>
        <w:spacing w:after="0"/>
        <w:ind w:left="0"/>
        <w:jc w:val="both"/>
      </w:pPr>
      <w:r>
        <w:rPr>
          <w:rFonts w:ascii="Times New Roman"/>
          <w:b w:val="false"/>
          <w:i w:val="false"/>
          <w:color w:val="000000"/>
          <w:sz w:val="28"/>
        </w:rPr>
        <w:t>
      407) тарих және мәдениет ескерткіштеріндегі ғылыми-реставрациялық жұмыстардың орындалуын бағалау нормативтерін әзірлеу және бекіту;</w:t>
      </w:r>
    </w:p>
    <w:bookmarkEnd w:id="478"/>
    <w:bookmarkStart w:name="z499" w:id="479"/>
    <w:p>
      <w:pPr>
        <w:spacing w:after="0"/>
        <w:ind w:left="0"/>
        <w:jc w:val="both"/>
      </w:pPr>
      <w:r>
        <w:rPr>
          <w:rFonts w:ascii="Times New Roman"/>
          <w:b w:val="false"/>
          <w:i w:val="false"/>
          <w:color w:val="000000"/>
          <w:sz w:val="28"/>
        </w:rPr>
        <w:t>
      408) тарих және мәдениет ескерткіштерінде ғылыми-реставрациялау жұмыстарын жүзеге асыру жөніндегі қызметті, археологиялық жұмыстарды жүзеге асыру жөніндегі қызметті лицензиялау кезінде қойылатын біліктілік талаптары мен шарттарын әзірлеу және бекiту;</w:t>
      </w:r>
    </w:p>
    <w:bookmarkEnd w:id="479"/>
    <w:bookmarkStart w:name="z500" w:id="480"/>
    <w:p>
      <w:pPr>
        <w:spacing w:after="0"/>
        <w:ind w:left="0"/>
        <w:jc w:val="both"/>
      </w:pPr>
      <w:r>
        <w:rPr>
          <w:rFonts w:ascii="Times New Roman"/>
          <w:b w:val="false"/>
          <w:i w:val="false"/>
          <w:color w:val="000000"/>
          <w:sz w:val="28"/>
        </w:rPr>
        <w:t>
      409) тарих және мәдениет ескерткіштерін қорғау және пайдалану қағидаларын әзірлеу және бекіту;</w:t>
      </w:r>
    </w:p>
    <w:bookmarkEnd w:id="480"/>
    <w:bookmarkStart w:name="z970" w:id="481"/>
    <w:p>
      <w:pPr>
        <w:spacing w:after="0"/>
        <w:ind w:left="0"/>
        <w:jc w:val="both"/>
      </w:pPr>
      <w:r>
        <w:rPr>
          <w:rFonts w:ascii="Times New Roman"/>
          <w:b w:val="false"/>
          <w:i w:val="false"/>
          <w:color w:val="000000"/>
          <w:sz w:val="28"/>
        </w:rPr>
        <w:t>
      409-1) тарихи-мәдени мұра объектілерін қорғау және пайдалану жөніндегі ұйымдар қызметінің қағидаларын әзірлеу және бекіту;</w:t>
      </w:r>
    </w:p>
    <w:bookmarkEnd w:id="481"/>
    <w:bookmarkStart w:name="z501" w:id="482"/>
    <w:p>
      <w:pPr>
        <w:spacing w:after="0"/>
        <w:ind w:left="0"/>
        <w:jc w:val="both"/>
      </w:pPr>
      <w:r>
        <w:rPr>
          <w:rFonts w:ascii="Times New Roman"/>
          <w:b w:val="false"/>
          <w:i w:val="false"/>
          <w:color w:val="000000"/>
          <w:sz w:val="28"/>
        </w:rPr>
        <w:t>
      410) Республикалық маңызы бар тарих және мәдениет ескерткіштерінің мемлекеттік тізімін бекіту;</w:t>
      </w:r>
    </w:p>
    <w:bookmarkEnd w:id="482"/>
    <w:bookmarkStart w:name="z502" w:id="483"/>
    <w:p>
      <w:pPr>
        <w:spacing w:after="0"/>
        <w:ind w:left="0"/>
        <w:jc w:val="both"/>
      </w:pPr>
      <w:r>
        <w:rPr>
          <w:rFonts w:ascii="Times New Roman"/>
          <w:b w:val="false"/>
          <w:i w:val="false"/>
          <w:color w:val="000000"/>
          <w:sz w:val="28"/>
        </w:rPr>
        <w:t>
      411) халықаралық және республикалық маңызы бар тарих және мәдениет ескерткіштерінің жай-күйін мониторингтеуді жүзеге асырады және олардың сақталуын қамтамасыз ету;</w:t>
      </w:r>
    </w:p>
    <w:bookmarkEnd w:id="483"/>
    <w:bookmarkStart w:name="z503" w:id="484"/>
    <w:p>
      <w:pPr>
        <w:spacing w:after="0"/>
        <w:ind w:left="0"/>
        <w:jc w:val="both"/>
      </w:pPr>
      <w:r>
        <w:rPr>
          <w:rFonts w:ascii="Times New Roman"/>
          <w:b w:val="false"/>
          <w:i w:val="false"/>
          <w:color w:val="000000"/>
          <w:sz w:val="28"/>
        </w:rPr>
        <w:t>
      412) жергілікті маңызы бар тарихи-мәдени мұра объектісін және (немесе) тарих және мәдениет ескерткішін тарихи-мәдени сараптама қорытындысы және тарихи-мәдени мұра мәселелері жөніндегі арнайы комиссияның ұсынымдары негізінде республикалық маңызы бар тарих және мәдениет ескерткіштері деп тану және оларды Республикалық маңызы бар тарих және мәдениет ескерткіштерінің мемлекеттік тізіміне қосу;</w:t>
      </w:r>
    </w:p>
    <w:bookmarkEnd w:id="484"/>
    <w:bookmarkStart w:name="z504" w:id="485"/>
    <w:p>
      <w:pPr>
        <w:spacing w:after="0"/>
        <w:ind w:left="0"/>
        <w:jc w:val="both"/>
      </w:pPr>
      <w:r>
        <w:rPr>
          <w:rFonts w:ascii="Times New Roman"/>
          <w:b w:val="false"/>
          <w:i w:val="false"/>
          <w:color w:val="000000"/>
          <w:sz w:val="28"/>
        </w:rPr>
        <w:t>
      413) республикалық маңызы бар тарих және мәдениет ескерткiшiн тарихи-мәдени сараптама қорытындысы және тарихи-мәдени мұра мәселелері жөніндегі арнайы комиссияның ұсынымдары негізінде мәртебесінен айыру және оны Республикалық маңызы бар тарих және мәдениет ескерткіштерінің мемлекеттік тізімінен алып тастау;</w:t>
      </w:r>
    </w:p>
    <w:bookmarkEnd w:id="485"/>
    <w:bookmarkStart w:name="z505" w:id="486"/>
    <w:p>
      <w:pPr>
        <w:spacing w:after="0"/>
        <w:ind w:left="0"/>
        <w:jc w:val="both"/>
      </w:pPr>
      <w:r>
        <w:rPr>
          <w:rFonts w:ascii="Times New Roman"/>
          <w:b w:val="false"/>
          <w:i w:val="false"/>
          <w:color w:val="000000"/>
          <w:sz w:val="28"/>
        </w:rPr>
        <w:t>
      414) тарих және мәдениет ескерткіштеріндегі ғылыми-реставрациялық жұмыстардың, халықаралық және республикалық маңызы бар тарих және мәдениет ескерткіштерінің аумақтарындағы шаруашылық және өзге де қызметтің және оларды қорғау аймақтарының жобаларын келісу;</w:t>
      </w:r>
    </w:p>
    <w:bookmarkEnd w:id="486"/>
    <w:bookmarkStart w:name="z506" w:id="487"/>
    <w:p>
      <w:pPr>
        <w:spacing w:after="0"/>
        <w:ind w:left="0"/>
        <w:jc w:val="both"/>
      </w:pPr>
      <w:r>
        <w:rPr>
          <w:rFonts w:ascii="Times New Roman"/>
          <w:b w:val="false"/>
          <w:i w:val="false"/>
          <w:color w:val="000000"/>
          <w:sz w:val="28"/>
        </w:rPr>
        <w:t>
      415) тарих және мәдениет ескерткіштерінің арасынан Қазақстан Республикасының дүниежүзілік мәдени мұрасының алдын ала тізімін қалыптастыру;</w:t>
      </w:r>
    </w:p>
    <w:bookmarkEnd w:id="487"/>
    <w:bookmarkStart w:name="z507" w:id="488"/>
    <w:p>
      <w:pPr>
        <w:spacing w:after="0"/>
        <w:ind w:left="0"/>
        <w:jc w:val="both"/>
      </w:pPr>
      <w:r>
        <w:rPr>
          <w:rFonts w:ascii="Times New Roman"/>
          <w:b w:val="false"/>
          <w:i w:val="false"/>
          <w:color w:val="000000"/>
          <w:sz w:val="28"/>
        </w:rPr>
        <w:t>
      416) Қазақстан Республикасының дүниежүзілік мәдени мұрасының алдын ала тізімін ұсыну;</w:t>
      </w:r>
    </w:p>
    <w:bookmarkEnd w:id="488"/>
    <w:bookmarkStart w:name="z508" w:id="489"/>
    <w:p>
      <w:pPr>
        <w:spacing w:after="0"/>
        <w:ind w:left="0"/>
        <w:jc w:val="both"/>
      </w:pPr>
      <w:r>
        <w:rPr>
          <w:rFonts w:ascii="Times New Roman"/>
          <w:b w:val="false"/>
          <w:i w:val="false"/>
          <w:color w:val="000000"/>
          <w:sz w:val="28"/>
        </w:rPr>
        <w:t>
      417) мемлекеттік меншік болып табылатын, халықаралық және республикалық маңызы бар тарих және мәдениет ескерткіштерін, сондай-ақ республикалық меншік болып табылатын, жергілікті маңызы бар тарих және мәдениет ескерткіштерін пайдалануға беруді келісу;</w:t>
      </w:r>
    </w:p>
    <w:bookmarkEnd w:id="489"/>
    <w:bookmarkStart w:name="z509" w:id="490"/>
    <w:p>
      <w:pPr>
        <w:spacing w:after="0"/>
        <w:ind w:left="0"/>
        <w:jc w:val="both"/>
      </w:pPr>
      <w:r>
        <w:rPr>
          <w:rFonts w:ascii="Times New Roman"/>
          <w:b w:val="false"/>
          <w:i w:val="false"/>
          <w:color w:val="000000"/>
          <w:sz w:val="28"/>
        </w:rPr>
        <w:t>
      418) тарихи-мәдени мұра объектілерін қорғау және пайдалану саласындағы салааралық үйлестіруді жүзеге асыру;</w:t>
      </w:r>
    </w:p>
    <w:bookmarkEnd w:id="490"/>
    <w:bookmarkStart w:name="z510" w:id="491"/>
    <w:p>
      <w:pPr>
        <w:spacing w:after="0"/>
        <w:ind w:left="0"/>
        <w:jc w:val="both"/>
      </w:pPr>
      <w:r>
        <w:rPr>
          <w:rFonts w:ascii="Times New Roman"/>
          <w:b w:val="false"/>
          <w:i w:val="false"/>
          <w:color w:val="000000"/>
          <w:sz w:val="28"/>
        </w:rPr>
        <w:t>
      419) Қазақстан Республикасының атынан халықаралық және республикалық маңызы бар тарих және мәдениет ескерткіштеріне меншік иесінің өкілеттіктерін жүзеге асыру;</w:t>
      </w:r>
    </w:p>
    <w:bookmarkEnd w:id="491"/>
    <w:bookmarkStart w:name="z511" w:id="492"/>
    <w:p>
      <w:pPr>
        <w:spacing w:after="0"/>
        <w:ind w:left="0"/>
        <w:jc w:val="both"/>
      </w:pPr>
      <w:r>
        <w:rPr>
          <w:rFonts w:ascii="Times New Roman"/>
          <w:b w:val="false"/>
          <w:i w:val="false"/>
          <w:color w:val="000000"/>
          <w:sz w:val="28"/>
        </w:rPr>
        <w:t>
      420) тарихи-мәдени мұра мәселелері жөніндегі арнайы комиссияны құрады және оның ережесі мен құрамын бекіту;</w:t>
      </w:r>
    </w:p>
    <w:bookmarkEnd w:id="492"/>
    <w:bookmarkStart w:name="z512" w:id="493"/>
    <w:p>
      <w:pPr>
        <w:spacing w:after="0"/>
        <w:ind w:left="0"/>
        <w:jc w:val="both"/>
      </w:pPr>
      <w:r>
        <w:rPr>
          <w:rFonts w:ascii="Times New Roman"/>
          <w:b w:val="false"/>
          <w:i w:val="false"/>
          <w:color w:val="000000"/>
          <w:sz w:val="28"/>
        </w:rPr>
        <w:t>
      421) тарих және мәдениет ескерткіштерінің аумағын қозғайтын қала құрылысы жобаларын келісу;</w:t>
      </w:r>
    </w:p>
    <w:bookmarkEnd w:id="493"/>
    <w:bookmarkStart w:name="z513" w:id="494"/>
    <w:p>
      <w:pPr>
        <w:spacing w:after="0"/>
        <w:ind w:left="0"/>
        <w:jc w:val="both"/>
      </w:pPr>
      <w:r>
        <w:rPr>
          <w:rFonts w:ascii="Times New Roman"/>
          <w:b w:val="false"/>
          <w:i w:val="false"/>
          <w:color w:val="000000"/>
          <w:sz w:val="28"/>
        </w:rPr>
        <w:t>
      422) халықаралық және республикалық маңызы бар тарих және мәдениет ескерткіштеріне қатысты тарих және мәдениет ескерткіштерінің қорғау аймақтарының, құрылыс салуды реттеу аймақтарының және қорғалатын табиғи ландшафт аймақтарының шекараларын айқындау;</w:t>
      </w:r>
    </w:p>
    <w:bookmarkEnd w:id="494"/>
    <w:bookmarkStart w:name="z514" w:id="495"/>
    <w:p>
      <w:pPr>
        <w:spacing w:after="0"/>
        <w:ind w:left="0"/>
        <w:jc w:val="both"/>
      </w:pPr>
      <w:r>
        <w:rPr>
          <w:rFonts w:ascii="Times New Roman"/>
          <w:b w:val="false"/>
          <w:i w:val="false"/>
          <w:color w:val="000000"/>
          <w:sz w:val="28"/>
        </w:rPr>
        <w:t>
      423) халықаралық және республикалық маңызы бар тарих және мәдениет ескерткіштеріне тарихи-мәдени сараптама қорытындысы және тарихи-мәдени мұра мәселелері жөніндегі арнайы комиссияның ұсынымдары негізінде тарих және мәдениет ескерткіштерінің орнын ауыстыру және өзгерту туралы шешімдер қабылдау;</w:t>
      </w:r>
    </w:p>
    <w:bookmarkEnd w:id="495"/>
    <w:bookmarkStart w:name="z515" w:id="496"/>
    <w:p>
      <w:pPr>
        <w:spacing w:after="0"/>
        <w:ind w:left="0"/>
        <w:jc w:val="both"/>
      </w:pPr>
      <w:r>
        <w:rPr>
          <w:rFonts w:ascii="Times New Roman"/>
          <w:b w:val="false"/>
          <w:i w:val="false"/>
          <w:color w:val="000000"/>
          <w:sz w:val="28"/>
        </w:rPr>
        <w:t>
      424) тарих және мәдениет ескерткіштеріндегі ғылыми-реставрациялық жұмыстар жоспарын мемлекеттік органдар мен жергілікті атқарушы органдардың, сондай-ақ жеке және заңды тұлғалардың ұсыныстарын ескере отырып, алдағы күнтізбелік жылға қалыптастыру және бекіту;</w:t>
      </w:r>
    </w:p>
    <w:bookmarkEnd w:id="496"/>
    <w:bookmarkStart w:name="z516" w:id="497"/>
    <w:p>
      <w:pPr>
        <w:spacing w:after="0"/>
        <w:ind w:left="0"/>
        <w:jc w:val="both"/>
      </w:pPr>
      <w:r>
        <w:rPr>
          <w:rFonts w:ascii="Times New Roman"/>
          <w:b w:val="false"/>
          <w:i w:val="false"/>
          <w:color w:val="000000"/>
          <w:sz w:val="28"/>
        </w:rPr>
        <w:t>
      425) музейдің атауын көрсете отырып, материалдар мен олжаларды республикалық немесе жергілікті маңызы бар мемлекеттік музейге беру туралы шешім қабылдау;</w:t>
      </w:r>
    </w:p>
    <w:bookmarkEnd w:id="497"/>
    <w:bookmarkStart w:name="z517" w:id="498"/>
    <w:p>
      <w:pPr>
        <w:spacing w:after="0"/>
        <w:ind w:left="0"/>
        <w:jc w:val="both"/>
      </w:pPr>
      <w:r>
        <w:rPr>
          <w:rFonts w:ascii="Times New Roman"/>
          <w:b w:val="false"/>
          <w:i w:val="false"/>
          <w:color w:val="000000"/>
          <w:sz w:val="28"/>
        </w:rPr>
        <w:t>
      426) жеке және заңды тұлғалар мен тиісті мемлекеттік музейді қабылданған шешім және материалдар мен олжаларды қабылдау-тапсыру рәсімін жүзеге асыру қажеттігі туралы хабардар ету;</w:t>
      </w:r>
    </w:p>
    <w:bookmarkEnd w:id="498"/>
    <w:bookmarkStart w:name="z518" w:id="499"/>
    <w:p>
      <w:pPr>
        <w:spacing w:after="0"/>
        <w:ind w:left="0"/>
        <w:jc w:val="both"/>
      </w:pPr>
      <w:r>
        <w:rPr>
          <w:rFonts w:ascii="Times New Roman"/>
          <w:b w:val="false"/>
          <w:i w:val="false"/>
          <w:color w:val="000000"/>
          <w:sz w:val="28"/>
        </w:rPr>
        <w:t>
      427) облыстық ономастика комиссиялары және республикалық маңызы бар қалалардың, астананың ономастика комиссиялары туралы үлгілік ережені әзірлеу және бекіту;</w:t>
      </w:r>
    </w:p>
    <w:bookmarkEnd w:id="499"/>
    <w:bookmarkStart w:name="z519" w:id="500"/>
    <w:p>
      <w:pPr>
        <w:spacing w:after="0"/>
        <w:ind w:left="0"/>
        <w:jc w:val="both"/>
      </w:pPr>
      <w:r>
        <w:rPr>
          <w:rFonts w:ascii="Times New Roman"/>
          <w:b w:val="false"/>
          <w:i w:val="false"/>
          <w:color w:val="000000"/>
          <w:sz w:val="28"/>
        </w:rPr>
        <w:t>
      428) республикалық ономастика комиссиясын құрады және оның қызметін қамтамасыз ету;</w:t>
      </w:r>
    </w:p>
    <w:bookmarkEnd w:id="500"/>
    <w:bookmarkStart w:name="z520" w:id="501"/>
    <w:p>
      <w:pPr>
        <w:spacing w:after="0"/>
        <w:ind w:left="0"/>
        <w:jc w:val="both"/>
      </w:pPr>
      <w:r>
        <w:rPr>
          <w:rFonts w:ascii="Times New Roman"/>
          <w:b w:val="false"/>
          <w:i w:val="false"/>
          <w:color w:val="000000"/>
          <w:sz w:val="28"/>
        </w:rPr>
        <w:t>
      429) ономастика комиссияларының қызметін үйлестіру;</w:t>
      </w:r>
    </w:p>
    <w:bookmarkEnd w:id="501"/>
    <w:bookmarkStart w:name="z521" w:id="502"/>
    <w:p>
      <w:pPr>
        <w:spacing w:after="0"/>
        <w:ind w:left="0"/>
        <w:jc w:val="both"/>
      </w:pPr>
      <w:r>
        <w:rPr>
          <w:rFonts w:ascii="Times New Roman"/>
          <w:b w:val="false"/>
          <w:i w:val="false"/>
          <w:color w:val="000000"/>
          <w:sz w:val="28"/>
        </w:rPr>
        <w:t>
      430) әкімшілік-аумақтық бірліктерге, елді мекендердің құрамдас бөліктеріне атау беру, олардың атауларын өзгерту, сондай-ақ олардың атауларының транскрипциясын нақтылау және өзгерту кезінде тиісті аумақ халқының пікірін есепке алу қағидаларын бекіту;</w:t>
      </w:r>
    </w:p>
    <w:bookmarkEnd w:id="502"/>
    <w:bookmarkStart w:name="z522" w:id="503"/>
    <w:p>
      <w:pPr>
        <w:spacing w:after="0"/>
        <w:ind w:left="0"/>
        <w:jc w:val="both"/>
      </w:pPr>
      <w:r>
        <w:rPr>
          <w:rFonts w:ascii="Times New Roman"/>
          <w:b w:val="false"/>
          <w:i w:val="false"/>
          <w:color w:val="000000"/>
          <w:sz w:val="28"/>
        </w:rPr>
        <w:t>
      431) ұлттық фильмдер деп танылуға үміткер киножобаларды шығару бойынша мемлекеттік қаржылық қолдау көрсету үшін оларды іріктеу қағидаларын әзірлеу және бекіту;</w:t>
      </w:r>
    </w:p>
    <w:bookmarkEnd w:id="503"/>
    <w:bookmarkStart w:name="z523" w:id="504"/>
    <w:p>
      <w:pPr>
        <w:spacing w:after="0"/>
        <w:ind w:left="0"/>
        <w:jc w:val="both"/>
      </w:pPr>
      <w:r>
        <w:rPr>
          <w:rFonts w:ascii="Times New Roman"/>
          <w:b w:val="false"/>
          <w:i w:val="false"/>
          <w:color w:val="000000"/>
          <w:sz w:val="28"/>
        </w:rPr>
        <w:t>
      432) фильмге прокаттау куәлігін беру қағидаларын әзірлеу және бекіту;</w:t>
      </w:r>
    </w:p>
    <w:bookmarkEnd w:id="504"/>
    <w:bookmarkStart w:name="z524" w:id="505"/>
    <w:p>
      <w:pPr>
        <w:spacing w:after="0"/>
        <w:ind w:left="0"/>
        <w:jc w:val="both"/>
      </w:pPr>
      <w:r>
        <w:rPr>
          <w:rFonts w:ascii="Times New Roman"/>
          <w:b w:val="false"/>
          <w:i w:val="false"/>
          <w:color w:val="000000"/>
          <w:sz w:val="28"/>
        </w:rPr>
        <w:t>
      433) фильмді ұлттық деп тану және ұлттық фильм куәлігін беру қағидаларын әзірлеу және бекіту;</w:t>
      </w:r>
    </w:p>
    <w:bookmarkEnd w:id="505"/>
    <w:bookmarkStart w:name="z525" w:id="506"/>
    <w:p>
      <w:pPr>
        <w:spacing w:after="0"/>
        <w:ind w:left="0"/>
        <w:jc w:val="both"/>
      </w:pPr>
      <w:r>
        <w:rPr>
          <w:rFonts w:ascii="Times New Roman"/>
          <w:b w:val="false"/>
          <w:i w:val="false"/>
          <w:color w:val="000000"/>
          <w:sz w:val="28"/>
        </w:rPr>
        <w:t>
      434) ұлттық фильмдер деп танылуға үмітті киножобалар шығаруды қаржыландыру қағидаларын және қаржыландыру көлемдерінің нормативтерін әзірлеу және бекіту;</w:t>
      </w:r>
    </w:p>
    <w:bookmarkEnd w:id="506"/>
    <w:bookmarkStart w:name="z526" w:id="507"/>
    <w:p>
      <w:pPr>
        <w:spacing w:after="0"/>
        <w:ind w:left="0"/>
        <w:jc w:val="both"/>
      </w:pPr>
      <w:r>
        <w:rPr>
          <w:rFonts w:ascii="Times New Roman"/>
          <w:b w:val="false"/>
          <w:i w:val="false"/>
          <w:color w:val="000000"/>
          <w:sz w:val="28"/>
        </w:rPr>
        <w:t>
      435) Қазақстан Республикасының аумағына әкелінетін балалар анимациялық фильмдері мен отбасымен көруге арналған фильмдерді қазақ тілінде дубляждау үшін іріктеу қағидаларын әзірлеу және бекіту;</w:t>
      </w:r>
    </w:p>
    <w:bookmarkEnd w:id="507"/>
    <w:bookmarkStart w:name="z527" w:id="508"/>
    <w:p>
      <w:pPr>
        <w:spacing w:after="0"/>
        <w:ind w:left="0"/>
        <w:jc w:val="both"/>
      </w:pPr>
      <w:r>
        <w:rPr>
          <w:rFonts w:ascii="Times New Roman"/>
          <w:b w:val="false"/>
          <w:i w:val="false"/>
          <w:color w:val="000000"/>
          <w:sz w:val="28"/>
        </w:rPr>
        <w:t>
      436) кинематография саласындағы субсидияларды төлеу қағидалары мен шарттарын әзірлеу және бекіту;</w:t>
      </w:r>
    </w:p>
    <w:bookmarkEnd w:id="508"/>
    <w:bookmarkStart w:name="z528" w:id="509"/>
    <w:p>
      <w:pPr>
        <w:spacing w:after="0"/>
        <w:ind w:left="0"/>
        <w:jc w:val="both"/>
      </w:pPr>
      <w:r>
        <w:rPr>
          <w:rFonts w:ascii="Times New Roman"/>
          <w:b w:val="false"/>
          <w:i w:val="false"/>
          <w:color w:val="000000"/>
          <w:sz w:val="28"/>
        </w:rPr>
        <w:t>
      437) фильмге прокаттау куәлігінің нысанын бекіту;</w:t>
      </w:r>
    </w:p>
    <w:bookmarkEnd w:id="509"/>
    <w:bookmarkStart w:name="z529" w:id="510"/>
    <w:p>
      <w:pPr>
        <w:spacing w:after="0"/>
        <w:ind w:left="0"/>
        <w:jc w:val="both"/>
      </w:pPr>
      <w:r>
        <w:rPr>
          <w:rFonts w:ascii="Times New Roman"/>
          <w:b w:val="false"/>
          <w:i w:val="false"/>
          <w:color w:val="000000"/>
          <w:sz w:val="28"/>
        </w:rPr>
        <w:t>
      438) Ұлттық кинокомиссия туралы ережені жəне оның құрамын бекітеді;</w:t>
      </w:r>
    </w:p>
    <w:bookmarkEnd w:id="510"/>
    <w:bookmarkStart w:name="z530" w:id="511"/>
    <w:p>
      <w:pPr>
        <w:spacing w:after="0"/>
        <w:ind w:left="0"/>
        <w:jc w:val="both"/>
      </w:pPr>
      <w:r>
        <w:rPr>
          <w:rFonts w:ascii="Times New Roman"/>
          <w:b w:val="false"/>
          <w:i w:val="false"/>
          <w:color w:val="000000"/>
          <w:sz w:val="28"/>
        </w:rPr>
        <w:t>
      439) фильмдер мониторингінің бірыңғай автоматтандырылған цифрлық жүйесін жүргізу тәртібін айқындау;</w:t>
      </w:r>
    </w:p>
    <w:bookmarkEnd w:id="511"/>
    <w:bookmarkStart w:name="z531" w:id="512"/>
    <w:p>
      <w:pPr>
        <w:spacing w:after="0"/>
        <w:ind w:left="0"/>
        <w:jc w:val="both"/>
      </w:pPr>
      <w:r>
        <w:rPr>
          <w:rFonts w:ascii="Times New Roman"/>
          <w:b w:val="false"/>
          <w:i w:val="false"/>
          <w:color w:val="000000"/>
          <w:sz w:val="28"/>
        </w:rPr>
        <w:t>
      440) ұлттық фильмдерді прокаттау мен көрсетуден түсетін кірістерден Ұлттық киноны қолдау мемлекеттік орталығына аударымдарды жасау тәртібін айқындау;</w:t>
      </w:r>
    </w:p>
    <w:bookmarkEnd w:id="512"/>
    <w:bookmarkStart w:name="z532" w:id="513"/>
    <w:p>
      <w:pPr>
        <w:spacing w:after="0"/>
        <w:ind w:left="0"/>
        <w:jc w:val="both"/>
      </w:pPr>
      <w:r>
        <w:rPr>
          <w:rFonts w:ascii="Times New Roman"/>
          <w:b w:val="false"/>
          <w:i w:val="false"/>
          <w:color w:val="000000"/>
          <w:sz w:val="28"/>
        </w:rPr>
        <w:t>
      441) Мемлекеттік фильмдер тізілімін жүргізу;</w:t>
      </w:r>
    </w:p>
    <w:bookmarkEnd w:id="513"/>
    <w:bookmarkStart w:name="z533" w:id="514"/>
    <w:p>
      <w:pPr>
        <w:spacing w:after="0"/>
        <w:ind w:left="0"/>
        <w:jc w:val="both"/>
      </w:pPr>
      <w:r>
        <w:rPr>
          <w:rFonts w:ascii="Times New Roman"/>
          <w:b w:val="false"/>
          <w:i w:val="false"/>
          <w:color w:val="000000"/>
          <w:sz w:val="28"/>
        </w:rPr>
        <w:t>
      442) мемлекеттік ұйымдардың кинематографияны дамыту жөніндегі қызметін қолдап отыру және үйлестіру;</w:t>
      </w:r>
    </w:p>
    <w:bookmarkEnd w:id="514"/>
    <w:bookmarkStart w:name="z534" w:id="515"/>
    <w:p>
      <w:pPr>
        <w:spacing w:after="0"/>
        <w:ind w:left="0"/>
        <w:jc w:val="both"/>
      </w:pPr>
      <w:r>
        <w:rPr>
          <w:rFonts w:ascii="Times New Roman"/>
          <w:b w:val="false"/>
          <w:i w:val="false"/>
          <w:color w:val="000000"/>
          <w:sz w:val="28"/>
        </w:rPr>
        <w:t>
      443) прокаттау куәлігін және ұлттық фильм куәлігін беру;</w:t>
      </w:r>
    </w:p>
    <w:bookmarkEnd w:id="515"/>
    <w:bookmarkStart w:name="z535" w:id="516"/>
    <w:p>
      <w:pPr>
        <w:spacing w:after="0"/>
        <w:ind w:left="0"/>
        <w:jc w:val="both"/>
      </w:pPr>
      <w:r>
        <w:rPr>
          <w:rFonts w:ascii="Times New Roman"/>
          <w:b w:val="false"/>
          <w:i w:val="false"/>
          <w:color w:val="000000"/>
          <w:sz w:val="28"/>
        </w:rPr>
        <w:t>
      444) Қазақстан Республикасының заңнамасында айқындалған тәртіппен фильмді ұлттық деп тану;</w:t>
      </w:r>
    </w:p>
    <w:bookmarkEnd w:id="516"/>
    <w:bookmarkStart w:name="z536" w:id="517"/>
    <w:p>
      <w:pPr>
        <w:spacing w:after="0"/>
        <w:ind w:left="0"/>
        <w:jc w:val="both"/>
      </w:pPr>
      <w:r>
        <w:rPr>
          <w:rFonts w:ascii="Times New Roman"/>
          <w:b w:val="false"/>
          <w:i w:val="false"/>
          <w:color w:val="000000"/>
          <w:sz w:val="28"/>
        </w:rPr>
        <w:t>
      445) кинематография саласындағы ғылым мен білімді дамытуға, шығармашылық және техникалық кадрларды даярлауға, қайта даярлауға және олардың біліктілігін арттыруға жәрдемдесу;</w:t>
      </w:r>
    </w:p>
    <w:bookmarkEnd w:id="517"/>
    <w:bookmarkStart w:name="z537" w:id="518"/>
    <w:p>
      <w:pPr>
        <w:spacing w:after="0"/>
        <w:ind w:left="0"/>
        <w:jc w:val="both"/>
      </w:pPr>
      <w:r>
        <w:rPr>
          <w:rFonts w:ascii="Times New Roman"/>
          <w:b w:val="false"/>
          <w:i w:val="false"/>
          <w:color w:val="000000"/>
          <w:sz w:val="28"/>
        </w:rPr>
        <w:t>
      446) кинематография саласындағы халықаралық байланыстарды дамыту, кинематографиялық қызмет субъектілерінің халықаралық комиссияларға, кинофестивальдарға, конференцияларға және кинематография саласындағы өзге де іс-шараларға қатысуын ұйымдастыру;</w:t>
      </w:r>
    </w:p>
    <w:bookmarkEnd w:id="518"/>
    <w:bookmarkStart w:name="z538" w:id="519"/>
    <w:p>
      <w:pPr>
        <w:spacing w:after="0"/>
        <w:ind w:left="0"/>
        <w:jc w:val="both"/>
      </w:pPr>
      <w:r>
        <w:rPr>
          <w:rFonts w:ascii="Times New Roman"/>
          <w:b w:val="false"/>
          <w:i w:val="false"/>
          <w:color w:val="000000"/>
          <w:sz w:val="28"/>
        </w:rPr>
        <w:t>
      447) Қазақстан Республикасының аумағындағы фильмдер мониторингінің бірыңғай автоматтандырылған цифрлық жүйесін орнату мен жүргізу арқылы Қазақстан Республикасының аумағында фильмдерді прокаттауды жүйелеумен есепке алуды қамтамасыз ету;</w:t>
      </w:r>
    </w:p>
    <w:bookmarkEnd w:id="519"/>
    <w:bookmarkStart w:name="z539" w:id="520"/>
    <w:p>
      <w:pPr>
        <w:spacing w:after="0"/>
        <w:ind w:left="0"/>
        <w:jc w:val="both"/>
      </w:pPr>
      <w:r>
        <w:rPr>
          <w:rFonts w:ascii="Times New Roman"/>
          <w:b w:val="false"/>
          <w:i w:val="false"/>
          <w:color w:val="000000"/>
          <w:sz w:val="28"/>
        </w:rPr>
        <w:t>
      448) Қазақстан Республикасының аумағында фильмдер прокатының мониторингін жүзеге асыру;</w:t>
      </w:r>
    </w:p>
    <w:bookmarkEnd w:id="520"/>
    <w:bookmarkStart w:name="z540" w:id="521"/>
    <w:p>
      <w:pPr>
        <w:spacing w:after="0"/>
        <w:ind w:left="0"/>
        <w:jc w:val="both"/>
      </w:pPr>
      <w:r>
        <w:rPr>
          <w:rFonts w:ascii="Times New Roman"/>
          <w:b w:val="false"/>
          <w:i w:val="false"/>
          <w:color w:val="000000"/>
          <w:sz w:val="28"/>
        </w:rPr>
        <w:t>
      449) ұлттық фильмдер деп танылуға үмітті киножобалар шығаруды қаржыландыру көлемін белгілеу үшін фильмдерді санаттарға жатқызу өлшемшарттарын айқындау;</w:t>
      </w:r>
    </w:p>
    <w:bookmarkEnd w:id="521"/>
    <w:bookmarkStart w:name="z541" w:id="522"/>
    <w:p>
      <w:pPr>
        <w:spacing w:after="0"/>
        <w:ind w:left="0"/>
        <w:jc w:val="both"/>
      </w:pPr>
      <w:r>
        <w:rPr>
          <w:rFonts w:ascii="Times New Roman"/>
          <w:b w:val="false"/>
          <w:i w:val="false"/>
          <w:color w:val="000000"/>
          <w:sz w:val="28"/>
        </w:rPr>
        <w:t>
      450) салықтардың және бюджетке төленетін төлемдердің түсуін қамтамасыз ету саласындағы басшылықты жүзеге асыратын уәкілетті мемлекеттік органмен және мемлекеттік жоспарлау жөніндегі орталық уәкілетті органмен келісу бойынша фильмдер шығару кезінде инвестор үшін кинематографиялық ұйым орындайтын және көрсететін жұмыстар мен қызметтердің тізбесін бекіту;</w:t>
      </w:r>
    </w:p>
    <w:bookmarkEnd w:id="522"/>
    <w:bookmarkStart w:name="z542" w:id="523"/>
    <w:p>
      <w:pPr>
        <w:spacing w:after="0"/>
        <w:ind w:left="0"/>
        <w:jc w:val="both"/>
      </w:pPr>
      <w:r>
        <w:rPr>
          <w:rFonts w:ascii="Times New Roman"/>
          <w:b w:val="false"/>
          <w:i w:val="false"/>
          <w:color w:val="000000"/>
          <w:sz w:val="28"/>
        </w:rPr>
        <w:t>
      451) кинематография саласындағы мемлекеттік қолдау мәселелері жөніндегі ведомствоаралық комиссияны құру;</w:t>
      </w:r>
    </w:p>
    <w:bookmarkEnd w:id="523"/>
    <w:bookmarkStart w:name="z543" w:id="524"/>
    <w:p>
      <w:pPr>
        <w:spacing w:after="0"/>
        <w:ind w:left="0"/>
        <w:jc w:val="both"/>
      </w:pPr>
      <w:r>
        <w:rPr>
          <w:rFonts w:ascii="Times New Roman"/>
          <w:b w:val="false"/>
          <w:i w:val="false"/>
          <w:color w:val="000000"/>
          <w:sz w:val="28"/>
        </w:rPr>
        <w:t>
      452) сараптама кеңесінің ережесі мен құрамын бекіту;</w:t>
      </w:r>
    </w:p>
    <w:bookmarkEnd w:id="524"/>
    <w:bookmarkStart w:name="z544" w:id="525"/>
    <w:p>
      <w:pPr>
        <w:spacing w:after="0"/>
        <w:ind w:left="0"/>
        <w:jc w:val="both"/>
      </w:pPr>
      <w:r>
        <w:rPr>
          <w:rFonts w:ascii="Times New Roman"/>
          <w:b w:val="false"/>
          <w:i w:val="false"/>
          <w:color w:val="000000"/>
          <w:sz w:val="28"/>
        </w:rPr>
        <w:t>
      453) Мемлекеттік фильмдер қоры тұрақты сақтауға берілетін, шетелдіктер қатыспайтын Қазақстан Республикасының заңды тұлғасын айқындау;</w:t>
      </w:r>
    </w:p>
    <w:bookmarkEnd w:id="525"/>
    <w:bookmarkStart w:name="z971" w:id="526"/>
    <w:p>
      <w:pPr>
        <w:spacing w:after="0"/>
        <w:ind w:left="0"/>
        <w:jc w:val="both"/>
      </w:pPr>
      <w:r>
        <w:rPr>
          <w:rFonts w:ascii="Times New Roman"/>
          <w:b w:val="false"/>
          <w:i w:val="false"/>
          <w:color w:val="000000"/>
          <w:sz w:val="28"/>
        </w:rPr>
        <w:t>
      453-1) жанынан фильмдердің нұсқаларын прокаттауға дейінгі сараптаманы жүргізу жөніндегі сараптама комиссиясы құрылатын ұйымды айқындау;</w:t>
      </w:r>
    </w:p>
    <w:bookmarkEnd w:id="526"/>
    <w:bookmarkStart w:name="z972" w:id="527"/>
    <w:p>
      <w:pPr>
        <w:spacing w:after="0"/>
        <w:ind w:left="0"/>
        <w:jc w:val="both"/>
      </w:pPr>
      <w:r>
        <w:rPr>
          <w:rFonts w:ascii="Times New Roman"/>
          <w:b w:val="false"/>
          <w:i w:val="false"/>
          <w:color w:val="000000"/>
          <w:sz w:val="28"/>
        </w:rPr>
        <w:t>
      453-2) фильмдерге прокаттауға дейінгі сараптама жүргізу қағидаларын әзірлеу және бекіту;</w:t>
      </w:r>
    </w:p>
    <w:bookmarkEnd w:id="527"/>
    <w:bookmarkStart w:name="z973" w:id="528"/>
    <w:p>
      <w:pPr>
        <w:spacing w:after="0"/>
        <w:ind w:left="0"/>
        <w:jc w:val="both"/>
      </w:pPr>
      <w:r>
        <w:rPr>
          <w:rFonts w:ascii="Times New Roman"/>
          <w:b w:val="false"/>
          <w:i w:val="false"/>
          <w:color w:val="000000"/>
          <w:sz w:val="28"/>
        </w:rPr>
        <w:t>
      453-3) фильмдерге және оның құрамына прокаттауға дейінгі сараптама жүргізу жөніндегі сараптама комиссиясының жұмысын ұйымдастыру қағидаларын әзірлеу және бекіту;</w:t>
      </w:r>
    </w:p>
    <w:bookmarkEnd w:id="528"/>
    <w:bookmarkStart w:name="z974" w:id="529"/>
    <w:p>
      <w:pPr>
        <w:spacing w:after="0"/>
        <w:ind w:left="0"/>
        <w:jc w:val="both"/>
      </w:pPr>
      <w:r>
        <w:rPr>
          <w:rFonts w:ascii="Times New Roman"/>
          <w:b w:val="false"/>
          <w:i w:val="false"/>
          <w:color w:val="000000"/>
          <w:sz w:val="28"/>
        </w:rPr>
        <w:t>
      453-4) анимациялық, деректі, ойын, хроникалы фильмдер бойынша ұлттық фильмдер шығаруға бөлінетін қаражат көлемін жыл сайын айқындау;</w:t>
      </w:r>
    </w:p>
    <w:bookmarkEnd w:id="529"/>
    <w:bookmarkStart w:name="z545" w:id="530"/>
    <w:p>
      <w:pPr>
        <w:spacing w:after="0"/>
        <w:ind w:left="0"/>
        <w:jc w:val="both"/>
      </w:pPr>
      <w:r>
        <w:rPr>
          <w:rFonts w:ascii="Times New Roman"/>
          <w:b w:val="false"/>
          <w:i w:val="false"/>
          <w:color w:val="000000"/>
          <w:sz w:val="28"/>
        </w:rPr>
        <w:t>
      454) Орталық сараптау-тексеру комиссиясын құру;</w:t>
      </w:r>
    </w:p>
    <w:bookmarkEnd w:id="530"/>
    <w:bookmarkStart w:name="z546" w:id="531"/>
    <w:p>
      <w:pPr>
        <w:spacing w:after="0"/>
        <w:ind w:left="0"/>
        <w:jc w:val="both"/>
      </w:pPr>
      <w:r>
        <w:rPr>
          <w:rFonts w:ascii="Times New Roman"/>
          <w:b w:val="false"/>
          <w:i w:val="false"/>
          <w:color w:val="000000"/>
          <w:sz w:val="28"/>
        </w:rPr>
        <w:t>
      455) сақтау мерзімдерін көрсете отырып, мемлекеттік және мемлекеттік емес ұйымдардың қызметінде жасалатын үлгілік құжаттар тізбесін бекіту;</w:t>
      </w:r>
    </w:p>
    <w:bookmarkEnd w:id="531"/>
    <w:bookmarkStart w:name="z547" w:id="532"/>
    <w:p>
      <w:pPr>
        <w:spacing w:after="0"/>
        <w:ind w:left="0"/>
        <w:jc w:val="both"/>
      </w:pPr>
      <w:r>
        <w:rPr>
          <w:rFonts w:ascii="Times New Roman"/>
          <w:b w:val="false"/>
          <w:i w:val="false"/>
          <w:color w:val="000000"/>
          <w:sz w:val="28"/>
        </w:rPr>
        <w:t>
      456) мемлекеттік архивтердің үлгілік штаттарын бекіту;</w:t>
      </w:r>
    </w:p>
    <w:bookmarkEnd w:id="532"/>
    <w:bookmarkStart w:name="z548" w:id="533"/>
    <w:p>
      <w:pPr>
        <w:spacing w:after="0"/>
        <w:ind w:left="0"/>
        <w:jc w:val="both"/>
      </w:pPr>
      <w:r>
        <w:rPr>
          <w:rFonts w:ascii="Times New Roman"/>
          <w:b w:val="false"/>
          <w:i w:val="false"/>
          <w:color w:val="000000"/>
          <w:sz w:val="28"/>
        </w:rPr>
        <w:t>
      457) Ұлттық архив қорының құжаттарын орталықтандырылған мемлекеттік есепке алу қағидаларын бекіту;</w:t>
      </w:r>
    </w:p>
    <w:bookmarkEnd w:id="533"/>
    <w:bookmarkStart w:name="z549" w:id="534"/>
    <w:p>
      <w:pPr>
        <w:spacing w:after="0"/>
        <w:ind w:left="0"/>
        <w:jc w:val="both"/>
      </w:pPr>
      <w:r>
        <w:rPr>
          <w:rFonts w:ascii="Times New Roman"/>
          <w:b w:val="false"/>
          <w:i w:val="false"/>
          <w:color w:val="000000"/>
          <w:sz w:val="28"/>
        </w:rPr>
        <w:t>
      458) Құжаттар көшірмелерінің мемлекеттік сақтандыру қорын құру және сақтау қағидаларын бекіту;</w:t>
      </w:r>
    </w:p>
    <w:bookmarkEnd w:id="534"/>
    <w:bookmarkStart w:name="z550" w:id="535"/>
    <w:p>
      <w:pPr>
        <w:spacing w:after="0"/>
        <w:ind w:left="0"/>
        <w:jc w:val="both"/>
      </w:pPr>
      <w:r>
        <w:rPr>
          <w:rFonts w:ascii="Times New Roman"/>
          <w:b w:val="false"/>
          <w:i w:val="false"/>
          <w:color w:val="000000"/>
          <w:sz w:val="28"/>
        </w:rPr>
        <w:t>
      459) Ұлттық архив қорының құжаттарын басып шығару қағидаларын бекіту;</w:t>
      </w:r>
    </w:p>
    <w:bookmarkEnd w:id="535"/>
    <w:bookmarkStart w:name="z551" w:id="536"/>
    <w:p>
      <w:pPr>
        <w:spacing w:after="0"/>
        <w:ind w:left="0"/>
        <w:jc w:val="both"/>
      </w:pPr>
      <w:r>
        <w:rPr>
          <w:rFonts w:ascii="Times New Roman"/>
          <w:b w:val="false"/>
          <w:i w:val="false"/>
          <w:color w:val="000000"/>
          <w:sz w:val="28"/>
        </w:rPr>
        <w:t>
      460) Орталық сараптау-тексеру комиссиясы мен орталық мемлекеттік және арнаулы мемлекеттік архивтердің сараптау-тексеру комиссиялары туралы ережелерді бекіту;</w:t>
      </w:r>
    </w:p>
    <w:bookmarkEnd w:id="536"/>
    <w:bookmarkStart w:name="z552" w:id="537"/>
    <w:p>
      <w:pPr>
        <w:spacing w:after="0"/>
        <w:ind w:left="0"/>
        <w:jc w:val="both"/>
      </w:pPr>
      <w:r>
        <w:rPr>
          <w:rFonts w:ascii="Times New Roman"/>
          <w:b w:val="false"/>
          <w:i w:val="false"/>
          <w:color w:val="000000"/>
          <w:sz w:val="28"/>
        </w:rPr>
        <w:t>
      461) Ұлттық архив қорын жинақтау көздерінің тізімін бекіту;</w:t>
      </w:r>
    </w:p>
    <w:bookmarkEnd w:id="537"/>
    <w:bookmarkStart w:name="z553" w:id="538"/>
    <w:p>
      <w:pPr>
        <w:spacing w:after="0"/>
        <w:ind w:left="0"/>
        <w:jc w:val="both"/>
      </w:pPr>
      <w:r>
        <w:rPr>
          <w:rFonts w:ascii="Times New Roman"/>
          <w:b w:val="false"/>
          <w:i w:val="false"/>
          <w:color w:val="000000"/>
          <w:sz w:val="28"/>
        </w:rPr>
        <w:t>
      462) архивтік құжаттарды, архив қорлары мен коллекцияларын Ұлттық архив қорының құрамына жатқызу, сондай-ақ оларды оның құрамынан алып тастау туралы шешім қабылдау;</w:t>
      </w:r>
    </w:p>
    <w:bookmarkEnd w:id="538"/>
    <w:bookmarkStart w:name="z554" w:id="539"/>
    <w:p>
      <w:pPr>
        <w:spacing w:after="0"/>
        <w:ind w:left="0"/>
        <w:jc w:val="both"/>
      </w:pPr>
      <w:r>
        <w:rPr>
          <w:rFonts w:ascii="Times New Roman"/>
          <w:b w:val="false"/>
          <w:i w:val="false"/>
          <w:color w:val="000000"/>
          <w:sz w:val="28"/>
        </w:rPr>
        <w:t>
      463) тарихи және өзге де құндылығы жоқ және практикалық маңызын жойған құжаттарды сақтау мерзімдері мен жою тәртібiн белгілеу;</w:t>
      </w:r>
    </w:p>
    <w:bookmarkEnd w:id="539"/>
    <w:bookmarkStart w:name="z555" w:id="540"/>
    <w:p>
      <w:pPr>
        <w:spacing w:after="0"/>
        <w:ind w:left="0"/>
        <w:jc w:val="both"/>
      </w:pPr>
      <w:r>
        <w:rPr>
          <w:rFonts w:ascii="Times New Roman"/>
          <w:b w:val="false"/>
          <w:i w:val="false"/>
          <w:color w:val="000000"/>
          <w:sz w:val="28"/>
        </w:rPr>
        <w:t>
      464) Қазақстан Республикасының мемлекеттiк архивтерінен шығатын архивтік анықтамаларға және архивтік құжаттардың көшiрмелерiне апостиль қою;</w:t>
      </w:r>
    </w:p>
    <w:bookmarkEnd w:id="540"/>
    <w:bookmarkStart w:name="z556" w:id="541"/>
    <w:p>
      <w:pPr>
        <w:spacing w:after="0"/>
        <w:ind w:left="0"/>
        <w:jc w:val="both"/>
      </w:pPr>
      <w:r>
        <w:rPr>
          <w:rFonts w:ascii="Times New Roman"/>
          <w:b w:val="false"/>
          <w:i w:val="false"/>
          <w:color w:val="000000"/>
          <w:sz w:val="28"/>
        </w:rPr>
        <w:t>
      465) автоматтандырылған архивтік технологиялар әзiрлеу мен енгізуді ұйымдастыру;</w:t>
      </w:r>
    </w:p>
    <w:bookmarkEnd w:id="541"/>
    <w:bookmarkStart w:name="z557" w:id="542"/>
    <w:p>
      <w:pPr>
        <w:spacing w:after="0"/>
        <w:ind w:left="0"/>
        <w:jc w:val="both"/>
      </w:pPr>
      <w:r>
        <w:rPr>
          <w:rFonts w:ascii="Times New Roman"/>
          <w:b w:val="false"/>
          <w:i w:val="false"/>
          <w:color w:val="000000"/>
          <w:sz w:val="28"/>
        </w:rPr>
        <w:t>
      466) мемлекеттің, қоғамның және азаматтардың сұрау салулары мен қажеттіліктерін қанағаттандыру үшін Ұлттық архив қорының құжаттарын басып шығаруды және пайдалануды ұйымдастыру;</w:t>
      </w:r>
    </w:p>
    <w:bookmarkEnd w:id="542"/>
    <w:bookmarkStart w:name="z558" w:id="543"/>
    <w:p>
      <w:pPr>
        <w:spacing w:after="0"/>
        <w:ind w:left="0"/>
        <w:jc w:val="both"/>
      </w:pPr>
      <w:r>
        <w:rPr>
          <w:rFonts w:ascii="Times New Roman"/>
          <w:b w:val="false"/>
          <w:i w:val="false"/>
          <w:color w:val="000000"/>
          <w:sz w:val="28"/>
        </w:rPr>
        <w:t>
      467) Ұлттық архив қорын және Құжаттар көшірмелерінің мемлекеттік сақтандыру қорын қалыптастырады және жұмыс істейді, Ұлттық архив қорының құжаттарын орталықтандырылған мемлекеттік есепке алуды қамтамасыз ету;</w:t>
      </w:r>
    </w:p>
    <w:bookmarkEnd w:id="543"/>
    <w:bookmarkStart w:name="z559" w:id="544"/>
    <w:p>
      <w:pPr>
        <w:spacing w:after="0"/>
        <w:ind w:left="0"/>
        <w:jc w:val="both"/>
      </w:pPr>
      <w:r>
        <w:rPr>
          <w:rFonts w:ascii="Times New Roman"/>
          <w:b w:val="false"/>
          <w:i w:val="false"/>
          <w:color w:val="000000"/>
          <w:sz w:val="28"/>
        </w:rPr>
        <w:t>
      468) республикалық меншіктегі тарихи және мәдени құжаттық ескерткіштерін қорғауды, оларды сақтауды және пайдалануды жүзеге асыру;</w:t>
      </w:r>
    </w:p>
    <w:bookmarkEnd w:id="544"/>
    <w:bookmarkStart w:name="z560" w:id="545"/>
    <w:p>
      <w:pPr>
        <w:spacing w:after="0"/>
        <w:ind w:left="0"/>
        <w:jc w:val="both"/>
      </w:pPr>
      <w:r>
        <w:rPr>
          <w:rFonts w:ascii="Times New Roman"/>
          <w:b w:val="false"/>
          <w:i w:val="false"/>
          <w:color w:val="000000"/>
          <w:sz w:val="28"/>
        </w:rPr>
        <w:t>
      469) шет елдердегi Қазақстан Республикасының тарихы жөнiндегi архивтік құжаттарды жинауды және оларды елге қайтаруды жүзеге асыру;</w:t>
      </w:r>
    </w:p>
    <w:bookmarkEnd w:id="545"/>
    <w:bookmarkStart w:name="z561" w:id="546"/>
    <w:p>
      <w:pPr>
        <w:spacing w:after="0"/>
        <w:ind w:left="0"/>
        <w:jc w:val="both"/>
      </w:pPr>
      <w:r>
        <w:rPr>
          <w:rFonts w:ascii="Times New Roman"/>
          <w:b w:val="false"/>
          <w:i w:val="false"/>
          <w:color w:val="000000"/>
          <w:sz w:val="28"/>
        </w:rPr>
        <w:t>
      470) архив ісі және басқаруды құжаттамалық қамтамасыз ету мәселелеріне салааралық ұйымдастырушылық-әдістемелік басшылық жасауды жүзеге асыру;</w:t>
      </w:r>
    </w:p>
    <w:bookmarkEnd w:id="546"/>
    <w:bookmarkStart w:name="z562" w:id="547"/>
    <w:p>
      <w:pPr>
        <w:spacing w:after="0"/>
        <w:ind w:left="0"/>
        <w:jc w:val="both"/>
      </w:pPr>
      <w:r>
        <w:rPr>
          <w:rFonts w:ascii="Times New Roman"/>
          <w:b w:val="false"/>
          <w:i w:val="false"/>
          <w:color w:val="000000"/>
          <w:sz w:val="28"/>
        </w:rPr>
        <w:t>
      471) Қазақстан Республикасының Ұлттық архив қоры және архивтер туралы заңнамасының сақталуын мемлекеттік бақылауды жүзеге асыру;</w:t>
      </w:r>
    </w:p>
    <w:bookmarkEnd w:id="547"/>
    <w:bookmarkStart w:name="z563" w:id="548"/>
    <w:p>
      <w:pPr>
        <w:spacing w:after="0"/>
        <w:ind w:left="0"/>
        <w:jc w:val="both"/>
      </w:pPr>
      <w:r>
        <w:rPr>
          <w:rFonts w:ascii="Times New Roman"/>
          <w:b w:val="false"/>
          <w:i w:val="false"/>
          <w:color w:val="000000"/>
          <w:sz w:val="28"/>
        </w:rPr>
        <w:t>
      472) Ұлттық архив қорының мемлекеттік меншіктегі құжаттарын Қазақстан Республикасынан тыс жерлерге уақытша әкетуге рұқсат ету;</w:t>
      </w:r>
    </w:p>
    <w:bookmarkEnd w:id="548"/>
    <w:bookmarkStart w:name="z564" w:id="549"/>
    <w:p>
      <w:pPr>
        <w:spacing w:after="0"/>
        <w:ind w:left="0"/>
        <w:jc w:val="both"/>
      </w:pPr>
      <w:r>
        <w:rPr>
          <w:rFonts w:ascii="Times New Roman"/>
          <w:b w:val="false"/>
          <w:i w:val="false"/>
          <w:color w:val="000000"/>
          <w:sz w:val="28"/>
        </w:rPr>
        <w:t>
      473) Қазақстан Республикасының Ұлттық архивінің, орталық мемлекеттік архивтердің жинақтау көздерінде электрондық құжат айналымы мен электрондық архивтер бөлігінде электрондық құжатқа және электрондық цифрлық қолтаңбаға қойылатын талаптардың сақталуына мемлекеттік бақылауды жүзеге асыру;</w:t>
      </w:r>
    </w:p>
    <w:bookmarkEnd w:id="549"/>
    <w:bookmarkStart w:name="z565" w:id="550"/>
    <w:p>
      <w:pPr>
        <w:spacing w:after="0"/>
        <w:ind w:left="0"/>
        <w:jc w:val="both"/>
      </w:pPr>
      <w:r>
        <w:rPr>
          <w:rFonts w:ascii="Times New Roman"/>
          <w:b w:val="false"/>
          <w:i w:val="false"/>
          <w:color w:val="000000"/>
          <w:sz w:val="28"/>
        </w:rPr>
        <w:t>
      474) архив iсi жөніндегi халықаралық ұйымдарда Қазақстан Республикасының өкiлдiгін қамтамасыз ету;</w:t>
      </w:r>
    </w:p>
    <w:bookmarkEnd w:id="550"/>
    <w:bookmarkStart w:name="z566" w:id="551"/>
    <w:p>
      <w:pPr>
        <w:spacing w:after="0"/>
        <w:ind w:left="0"/>
        <w:jc w:val="both"/>
      </w:pPr>
      <w:r>
        <w:rPr>
          <w:rFonts w:ascii="Times New Roman"/>
          <w:b w:val="false"/>
          <w:i w:val="false"/>
          <w:color w:val="000000"/>
          <w:sz w:val="28"/>
        </w:rPr>
        <w:t>
      475) мемлекеттік және мемлекеттік емес ұйымдарда құжаттама жасау, құжаттаманы басқару және электрондық құжат айналымы жүйелерін пайдалану қағидаларын бекіту;</w:t>
      </w:r>
    </w:p>
    <w:bookmarkEnd w:id="551"/>
    <w:bookmarkStart w:name="z567" w:id="552"/>
    <w:p>
      <w:pPr>
        <w:spacing w:after="0"/>
        <w:ind w:left="0"/>
        <w:jc w:val="both"/>
      </w:pPr>
      <w:r>
        <w:rPr>
          <w:rFonts w:ascii="Times New Roman"/>
          <w:b w:val="false"/>
          <w:i w:val="false"/>
          <w:color w:val="000000"/>
          <w:sz w:val="28"/>
        </w:rPr>
        <w:t>
      476) Ұлттық архив қорының құжаттарын және басқа да архивтік құжаттарды мемлекеттік және арнаулы мемлекеттік архивтердің жинақтау, сақтау, есепке алу мен пайдалану қағидаларын бекіту;</w:t>
      </w:r>
    </w:p>
    <w:bookmarkEnd w:id="552"/>
    <w:bookmarkStart w:name="z568" w:id="553"/>
    <w:p>
      <w:pPr>
        <w:spacing w:after="0"/>
        <w:ind w:left="0"/>
        <w:jc w:val="both"/>
      </w:pPr>
      <w:r>
        <w:rPr>
          <w:rFonts w:ascii="Times New Roman"/>
          <w:b w:val="false"/>
          <w:i w:val="false"/>
          <w:color w:val="000000"/>
          <w:sz w:val="28"/>
        </w:rPr>
        <w:t>
      477) Ұлттық архив қорының құжаттарын және басқа да архивтік құжаттарды ведомстволық және жеке архивтердің қабылдау, сақтау, есепке алу мен пайдалану қағидаларын бекіту;</w:t>
      </w:r>
    </w:p>
    <w:bookmarkEnd w:id="553"/>
    <w:bookmarkStart w:name="z569" w:id="554"/>
    <w:p>
      <w:pPr>
        <w:spacing w:after="0"/>
        <w:ind w:left="0"/>
        <w:jc w:val="both"/>
      </w:pPr>
      <w:r>
        <w:rPr>
          <w:rFonts w:ascii="Times New Roman"/>
          <w:b w:val="false"/>
          <w:i w:val="false"/>
          <w:color w:val="000000"/>
          <w:sz w:val="28"/>
        </w:rPr>
        <w:t>
      478) электрондық құжат айналымының тәртібін айқындау;</w:t>
      </w:r>
    </w:p>
    <w:bookmarkEnd w:id="554"/>
    <w:bookmarkStart w:name="z570" w:id="555"/>
    <w:p>
      <w:pPr>
        <w:spacing w:after="0"/>
        <w:ind w:left="0"/>
        <w:jc w:val="both"/>
      </w:pPr>
      <w:r>
        <w:rPr>
          <w:rFonts w:ascii="Times New Roman"/>
          <w:b w:val="false"/>
          <w:i w:val="false"/>
          <w:color w:val="000000"/>
          <w:sz w:val="28"/>
        </w:rPr>
        <w:t>
      479) мәліметтерді таратылуы шектелген қызметтік ақпаратқа жатқызу және онымен жұмыс істеу қағидаларын әзірлеу;</w:t>
      </w:r>
    </w:p>
    <w:bookmarkEnd w:id="555"/>
    <w:bookmarkStart w:name="z571" w:id="556"/>
    <w:p>
      <w:pPr>
        <w:spacing w:after="0"/>
        <w:ind w:left="0"/>
        <w:jc w:val="both"/>
      </w:pPr>
      <w:r>
        <w:rPr>
          <w:rFonts w:ascii="Times New Roman"/>
          <w:b w:val="false"/>
          <w:i w:val="false"/>
          <w:color w:val="000000"/>
          <w:sz w:val="28"/>
        </w:rPr>
        <w:t>
      480) мемлекеттік рәміздер мен геральдикалық белгілер мәселелері жөнінде сараптамалық кеңес құрады, сондай-ақ ол туралы ережені әзірлеу және бекіту;</w:t>
      </w:r>
    </w:p>
    <w:bookmarkEnd w:id="556"/>
    <w:bookmarkStart w:name="z572" w:id="557"/>
    <w:p>
      <w:pPr>
        <w:spacing w:after="0"/>
        <w:ind w:left="0"/>
        <w:jc w:val="both"/>
      </w:pPr>
      <w:r>
        <w:rPr>
          <w:rFonts w:ascii="Times New Roman"/>
          <w:b w:val="false"/>
          <w:i w:val="false"/>
          <w:color w:val="000000"/>
          <w:sz w:val="28"/>
        </w:rPr>
        <w:t>
      481) ұлттық стандарттарға сәйкес келмейтін Қазақстан Республикасының Мемлекеттік Туын, Мемлекеттік Елтаңбасын ауыстыру және жою қағидаларын бекіту;</w:t>
      </w:r>
    </w:p>
    <w:bookmarkEnd w:id="557"/>
    <w:bookmarkStart w:name="z989" w:id="558"/>
    <w:p>
      <w:pPr>
        <w:spacing w:after="0"/>
        <w:ind w:left="0"/>
        <w:jc w:val="both"/>
      </w:pPr>
      <w:r>
        <w:rPr>
          <w:rFonts w:ascii="Times New Roman"/>
          <w:b w:val="false"/>
          <w:i w:val="false"/>
          <w:color w:val="000000"/>
          <w:sz w:val="28"/>
        </w:rPr>
        <w:t>
      481-1) "Облыстың (қаланың және ауданның) құрметті азаматы" атағын берудің үлгілік қағидаларын әзірлеу және бекіту;</w:t>
      </w:r>
    </w:p>
    <w:bookmarkEnd w:id="5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482) алып тасталды - ҚР Үкіметінің 30.09.2024 </w:t>
      </w:r>
      <w:r>
        <w:rPr>
          <w:rFonts w:ascii="Times New Roman"/>
          <w:b w:val="false"/>
          <w:i w:val="false"/>
          <w:color w:val="000000"/>
          <w:sz w:val="28"/>
        </w:rPr>
        <w:t>№ 810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74" w:id="559"/>
    <w:p>
      <w:pPr>
        <w:spacing w:after="0"/>
        <w:ind w:left="0"/>
        <w:jc w:val="both"/>
      </w:pPr>
      <w:r>
        <w:rPr>
          <w:rFonts w:ascii="Times New Roman"/>
          <w:b w:val="false"/>
          <w:i w:val="false"/>
          <w:color w:val="000000"/>
          <w:sz w:val="28"/>
        </w:rPr>
        <w:t>
      483) үкіметтік емес ұйымдармен өзара іс-қимыл және ынтымақтастық жөнінде кеңес құру;</w:t>
      </w:r>
    </w:p>
    <w:bookmarkEnd w:id="5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484) алып тасталды - ҚР Үкіметінің 30.09.2024 </w:t>
      </w:r>
      <w:r>
        <w:rPr>
          <w:rFonts w:ascii="Times New Roman"/>
          <w:b w:val="false"/>
          <w:i w:val="false"/>
          <w:color w:val="000000"/>
          <w:sz w:val="28"/>
        </w:rPr>
        <w:t>№ 810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485) алып тасталды - ҚР Үкіметінің 30.09.2024 </w:t>
      </w:r>
      <w:r>
        <w:rPr>
          <w:rFonts w:ascii="Times New Roman"/>
          <w:b w:val="false"/>
          <w:i w:val="false"/>
          <w:color w:val="000000"/>
          <w:sz w:val="28"/>
        </w:rPr>
        <w:t>№ 810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77" w:id="560"/>
    <w:p>
      <w:pPr>
        <w:spacing w:after="0"/>
        <w:ind w:left="0"/>
        <w:jc w:val="both"/>
      </w:pPr>
      <w:r>
        <w:rPr>
          <w:rFonts w:ascii="Times New Roman"/>
          <w:b w:val="false"/>
          <w:i w:val="false"/>
          <w:color w:val="000000"/>
          <w:sz w:val="28"/>
        </w:rPr>
        <w:t>
      486) мемлекеттік әлеуметтік тапсырысты жүзеге асыратын үкіметтік емес ұйымдарға ақпараттық, консультативтік, әдістемелік қолдау көрсету;</w:t>
      </w:r>
    </w:p>
    <w:bookmarkEnd w:id="5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487) алып тасталды - ҚР Үкіметінің 30.09.2024 </w:t>
      </w:r>
      <w:r>
        <w:rPr>
          <w:rFonts w:ascii="Times New Roman"/>
          <w:b w:val="false"/>
          <w:i w:val="false"/>
          <w:color w:val="000000"/>
          <w:sz w:val="28"/>
        </w:rPr>
        <w:t>№ 810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488) алып тасталды - ҚР Үкіметінің 30.09.2024 </w:t>
      </w:r>
      <w:r>
        <w:rPr>
          <w:rFonts w:ascii="Times New Roman"/>
          <w:b w:val="false"/>
          <w:i w:val="false"/>
          <w:color w:val="000000"/>
          <w:sz w:val="28"/>
        </w:rPr>
        <w:t>№ 810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489) алып тасталды - ҚР Үкіметінің 30.09.2024 </w:t>
      </w:r>
      <w:r>
        <w:rPr>
          <w:rFonts w:ascii="Times New Roman"/>
          <w:b w:val="false"/>
          <w:i w:val="false"/>
          <w:color w:val="000000"/>
          <w:sz w:val="28"/>
        </w:rPr>
        <w:t>№ 810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490) алып тасталды - ҚР Үкіметінің 30.09.2024 </w:t>
      </w:r>
      <w:r>
        <w:rPr>
          <w:rFonts w:ascii="Times New Roman"/>
          <w:b w:val="false"/>
          <w:i w:val="false"/>
          <w:color w:val="000000"/>
          <w:sz w:val="28"/>
        </w:rPr>
        <w:t>№ 810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491) алып тасталды - ҚР Үкіметінің 30.09.2024 </w:t>
      </w:r>
      <w:r>
        <w:rPr>
          <w:rFonts w:ascii="Times New Roman"/>
          <w:b w:val="false"/>
          <w:i w:val="false"/>
          <w:color w:val="000000"/>
          <w:sz w:val="28"/>
        </w:rPr>
        <w:t>№ 810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83" w:id="561"/>
    <w:p>
      <w:pPr>
        <w:spacing w:after="0"/>
        <w:ind w:left="0"/>
        <w:jc w:val="both"/>
      </w:pPr>
      <w:r>
        <w:rPr>
          <w:rFonts w:ascii="Times New Roman"/>
          <w:b w:val="false"/>
          <w:i w:val="false"/>
          <w:color w:val="000000"/>
          <w:sz w:val="28"/>
        </w:rPr>
        <w:t>
      492) туындының сипатына немесе оны пайдалану ерекшелiктерiне (жұртшылық алдында, оның iшiнде радиода және телевизияда орындауға, туындыны механикалық, магниттiк немесе өзге де жазба арқылы қайта шығаруға, көшiрмелеуге, туындыны автордың келісімінсіз жеке мақсатта қайта шығаруға және басқа да жағдайларға) байланысты мүлiктiк (айрықша) құқықтарды жеке тәртіппен iс жүзiнде жүзеге асыру мүмкiн болмаған жағдайларда, авторлық сыйақының ең төменгі мөлшерлемелерін келісу;</w:t>
      </w:r>
    </w:p>
    <w:bookmarkEnd w:id="561"/>
    <w:bookmarkStart w:name="z584" w:id="562"/>
    <w:p>
      <w:pPr>
        <w:spacing w:after="0"/>
        <w:ind w:left="0"/>
        <w:jc w:val="both"/>
      </w:pPr>
      <w:r>
        <w:rPr>
          <w:rFonts w:ascii="Times New Roman"/>
          <w:b w:val="false"/>
          <w:i w:val="false"/>
          <w:color w:val="000000"/>
          <w:sz w:val="28"/>
        </w:rPr>
        <w:t>
      493) орындауларды немесе фонограммаларды пайдалану сипатына (жұртшылық алдында, оның iшiнде радиода және телевизияда орындауға, туындыны механикалық, магниттiк немесе өзге де жазба арқылы қайта шығаруға, көшiрмелеуге, орындаушының және фонограмма шығарушының келісімінсіз жеке мақсатта қайта шығаруға және басқа да жағдайларға) байланысты мүлiктiк (айрықша) құқықтарды жеке тәртiппен iс жүзiнде жүзеге асыру мүмкiн болмаған жағдайларда, орындаушылар мен фонограмма шығарушыларға сыйақының ең төменгі мөлшерлемелерін келісу;</w:t>
      </w:r>
    </w:p>
    <w:bookmarkEnd w:id="5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494) алып тасталды - ҚР Үкіметінің 16.04.2025 </w:t>
      </w:r>
      <w:r>
        <w:rPr>
          <w:rFonts w:ascii="Times New Roman"/>
          <w:b w:val="false"/>
          <w:i w:val="false"/>
          <w:color w:val="000000"/>
          <w:sz w:val="28"/>
        </w:rPr>
        <w:t>№ 246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495) алып тасталды - ҚР Үкіметінің 16.04.2025 </w:t>
      </w:r>
      <w:r>
        <w:rPr>
          <w:rFonts w:ascii="Times New Roman"/>
          <w:b w:val="false"/>
          <w:i w:val="false"/>
          <w:color w:val="000000"/>
          <w:sz w:val="28"/>
        </w:rPr>
        <w:t>№ 246</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87" w:id="563"/>
    <w:p>
      <w:pPr>
        <w:spacing w:after="0"/>
        <w:ind w:left="0"/>
        <w:jc w:val="both"/>
      </w:pPr>
      <w:r>
        <w:rPr>
          <w:rFonts w:ascii="Times New Roman"/>
          <w:b w:val="false"/>
          <w:i w:val="false"/>
          <w:color w:val="000000"/>
          <w:sz w:val="28"/>
        </w:rPr>
        <w:t>
      496) мемлекет қатысатын заңды тұлғаларға атау беру, оларды қайта атау, олардың атауларының транскрипциясын нақтылау мен өзгерту және оларға жеке адамдардың есімдерін беру туралы шешім қабылдау;</w:t>
      </w:r>
    </w:p>
    <w:bookmarkEnd w:id="563"/>
    <w:bookmarkStart w:name="z863" w:id="564"/>
    <w:p>
      <w:pPr>
        <w:spacing w:after="0"/>
        <w:ind w:left="0"/>
        <w:jc w:val="both"/>
      </w:pPr>
      <w:r>
        <w:rPr>
          <w:rFonts w:ascii="Times New Roman"/>
          <w:b w:val="false"/>
          <w:i w:val="false"/>
          <w:color w:val="000000"/>
          <w:sz w:val="28"/>
        </w:rPr>
        <w:t>
      496-1) петицияны қарау нәтижелері бойынша қабылданған шешімнің нысанын әзірлеу және бекіту;</w:t>
      </w:r>
    </w:p>
    <w:bookmarkEnd w:id="564"/>
    <w:bookmarkStart w:name="z865" w:id="565"/>
    <w:p>
      <w:pPr>
        <w:spacing w:after="0"/>
        <w:ind w:left="0"/>
        <w:jc w:val="both"/>
      </w:pPr>
      <w:r>
        <w:rPr>
          <w:rFonts w:ascii="Times New Roman"/>
          <w:b w:val="false"/>
          <w:i w:val="false"/>
          <w:color w:val="000000"/>
          <w:sz w:val="28"/>
        </w:rPr>
        <w:t>
      496-2) орталық атқарушы органдардың алқалы органдарының және облыстың, республикалық маңызы бар қаланың, астананың, ауданның (облыстық маңызы бар қаланың) жергілікті өкілді және атқарушы органдарының отырыстарына ақпарат пайдаланушылардың қол жеткізу қағидаларын әзірлеу және бекіту;</w:t>
      </w:r>
    </w:p>
    <w:bookmarkEnd w:id="565"/>
    <w:bookmarkStart w:name="z866" w:id="566"/>
    <w:p>
      <w:pPr>
        <w:spacing w:after="0"/>
        <w:ind w:left="0"/>
        <w:jc w:val="both"/>
      </w:pPr>
      <w:r>
        <w:rPr>
          <w:rFonts w:ascii="Times New Roman"/>
          <w:b w:val="false"/>
          <w:i w:val="false"/>
          <w:color w:val="000000"/>
          <w:sz w:val="28"/>
        </w:rPr>
        <w:t>
      496-3) ақпарат иеленушілердің ашықтық стандартын әзірлеу және бекіту;</w:t>
      </w:r>
    </w:p>
    <w:bookmarkEnd w:id="566"/>
    <w:bookmarkStart w:name="z867" w:id="567"/>
    <w:p>
      <w:pPr>
        <w:spacing w:after="0"/>
        <w:ind w:left="0"/>
        <w:jc w:val="both"/>
      </w:pPr>
      <w:r>
        <w:rPr>
          <w:rFonts w:ascii="Times New Roman"/>
          <w:b w:val="false"/>
          <w:i w:val="false"/>
          <w:color w:val="000000"/>
          <w:sz w:val="28"/>
        </w:rPr>
        <w:t>
      496-4) петицияларды тіркеу және есепке алу қағидаларын әзірлеу және бекіту;</w:t>
      </w:r>
    </w:p>
    <w:bookmarkEnd w:id="567"/>
    <w:bookmarkStart w:name="z868" w:id="568"/>
    <w:p>
      <w:pPr>
        <w:spacing w:after="0"/>
        <w:ind w:left="0"/>
        <w:jc w:val="both"/>
      </w:pPr>
      <w:r>
        <w:rPr>
          <w:rFonts w:ascii="Times New Roman"/>
          <w:b w:val="false"/>
          <w:i w:val="false"/>
          <w:color w:val="000000"/>
          <w:sz w:val="28"/>
        </w:rPr>
        <w:t>
      496-5) петиция беруге арналған интернет-ресурсты айқындау;</w:t>
      </w:r>
    </w:p>
    <w:bookmarkEnd w:id="568"/>
    <w:bookmarkStart w:name="z869" w:id="569"/>
    <w:p>
      <w:pPr>
        <w:spacing w:after="0"/>
        <w:ind w:left="0"/>
        <w:jc w:val="both"/>
      </w:pPr>
      <w:r>
        <w:rPr>
          <w:rFonts w:ascii="Times New Roman"/>
          <w:b w:val="false"/>
          <w:i w:val="false"/>
          <w:color w:val="000000"/>
          <w:sz w:val="28"/>
        </w:rPr>
        <w:t>
      496-6) петицияны интернет-ресурста орналастыру туралы жазбаша өтініштің нысанын әзірлеу және бекіту;</w:t>
      </w:r>
    </w:p>
    <w:bookmarkEnd w:id="569"/>
    <w:bookmarkStart w:name="z870" w:id="570"/>
    <w:p>
      <w:pPr>
        <w:spacing w:after="0"/>
        <w:ind w:left="0"/>
        <w:jc w:val="both"/>
      </w:pPr>
      <w:r>
        <w:rPr>
          <w:rFonts w:ascii="Times New Roman"/>
          <w:b w:val="false"/>
          <w:i w:val="false"/>
          <w:color w:val="000000"/>
          <w:sz w:val="28"/>
        </w:rPr>
        <w:t>
      496-7) петицияға қосылу қағидаларын және петицияға қосылу туралы жазбаша өтініштің нысанын әзірлеу және бекіту;</w:t>
      </w:r>
    </w:p>
    <w:bookmarkEnd w:id="570"/>
    <w:bookmarkStart w:name="z871" w:id="571"/>
    <w:p>
      <w:pPr>
        <w:spacing w:after="0"/>
        <w:ind w:left="0"/>
        <w:jc w:val="both"/>
      </w:pPr>
      <w:r>
        <w:rPr>
          <w:rFonts w:ascii="Times New Roman"/>
          <w:b w:val="false"/>
          <w:i w:val="false"/>
          <w:color w:val="000000"/>
          <w:sz w:val="28"/>
        </w:rPr>
        <w:t>
      496-8) петицияның заңнамада белгіленген шарттарға сәйкестігін тексеруді жүзеге асыру;</w:t>
      </w:r>
    </w:p>
    <w:bookmarkEnd w:id="571"/>
    <w:bookmarkStart w:name="z872" w:id="572"/>
    <w:p>
      <w:pPr>
        <w:spacing w:after="0"/>
        <w:ind w:left="0"/>
        <w:jc w:val="both"/>
      </w:pPr>
      <w:r>
        <w:rPr>
          <w:rFonts w:ascii="Times New Roman"/>
          <w:b w:val="false"/>
          <w:i w:val="false"/>
          <w:color w:val="000000"/>
          <w:sz w:val="28"/>
        </w:rPr>
        <w:t>
      496-9) бұқаралық ақпарат құралдары саласындағы уәкілетті органда есепке қойылған бұқаралық ақпарат құралдарына петицияға қосылудың басталғаны туралы хабарлау;</w:t>
      </w:r>
    </w:p>
    <w:bookmarkEnd w:id="572"/>
    <w:bookmarkStart w:name="z885" w:id="573"/>
    <w:p>
      <w:pPr>
        <w:spacing w:after="0"/>
        <w:ind w:left="0"/>
        <w:jc w:val="both"/>
      </w:pPr>
      <w:r>
        <w:rPr>
          <w:rFonts w:ascii="Times New Roman"/>
          <w:b w:val="false"/>
          <w:i w:val="false"/>
          <w:color w:val="000000"/>
          <w:sz w:val="28"/>
        </w:rPr>
        <w:t xml:space="preserve">
      496-10) жеке тұлғалардың петицияларын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және мерзімдерде қабылдау және қарау;</w:t>
      </w:r>
    </w:p>
    <w:bookmarkEnd w:id="573"/>
    <w:bookmarkStart w:name="z886" w:id="574"/>
    <w:p>
      <w:pPr>
        <w:spacing w:after="0"/>
        <w:ind w:left="0"/>
        <w:jc w:val="both"/>
      </w:pPr>
      <w:r>
        <w:rPr>
          <w:rFonts w:ascii="Times New Roman"/>
          <w:b w:val="false"/>
          <w:i w:val="false"/>
          <w:color w:val="000000"/>
          <w:sz w:val="28"/>
        </w:rPr>
        <w:t>
      496-11) мемлекеттік емес бұқаралық ақпарат құралдарына Қазақстан Республикасының заңнамасында белгіленген тәртіппен гранттар беру;</w:t>
      </w:r>
    </w:p>
    <w:bookmarkEnd w:id="574"/>
    <w:bookmarkStart w:name="z887" w:id="575"/>
    <w:p>
      <w:pPr>
        <w:spacing w:after="0"/>
        <w:ind w:left="0"/>
        <w:jc w:val="both"/>
      </w:pPr>
      <w:r>
        <w:rPr>
          <w:rFonts w:ascii="Times New Roman"/>
          <w:b w:val="false"/>
          <w:i w:val="false"/>
          <w:color w:val="000000"/>
          <w:sz w:val="28"/>
        </w:rPr>
        <w:t>
      496-12) ұлттық телерадио хабарларын тарату операторын қоспағанда, спутниктік телерадио хабарларын тарату операторларының спутниктік қабылдау құрылғыларын өткізуге жұмсалатын шығындарының бір бөлігін субсидиялау;</w:t>
      </w:r>
    </w:p>
    <w:bookmarkEnd w:id="575"/>
    <w:bookmarkStart w:name="z888" w:id="576"/>
    <w:p>
      <w:pPr>
        <w:spacing w:after="0"/>
        <w:ind w:left="0"/>
        <w:jc w:val="both"/>
      </w:pPr>
      <w:r>
        <w:rPr>
          <w:rFonts w:ascii="Times New Roman"/>
          <w:b w:val="false"/>
          <w:i w:val="false"/>
          <w:color w:val="000000"/>
          <w:sz w:val="28"/>
        </w:rPr>
        <w:t>
      496-13) аккредиттеу картасын беру қағидаларын әзірлеу және бекіту;</w:t>
      </w:r>
    </w:p>
    <w:bookmarkEnd w:id="576"/>
    <w:bookmarkStart w:name="z889" w:id="577"/>
    <w:p>
      <w:pPr>
        <w:spacing w:after="0"/>
        <w:ind w:left="0"/>
        <w:jc w:val="both"/>
      </w:pPr>
      <w:r>
        <w:rPr>
          <w:rFonts w:ascii="Times New Roman"/>
          <w:b w:val="false"/>
          <w:i w:val="false"/>
          <w:color w:val="000000"/>
          <w:sz w:val="28"/>
        </w:rPr>
        <w:t>
      496-14) бұқаралық ақпарат құралдарына гранттар беру және олардың іске асырылуын мониторингтеу қағидаларын әзірлеу және бекіту;</w:t>
      </w:r>
    </w:p>
    <w:bookmarkEnd w:id="577"/>
    <w:bookmarkStart w:name="z890" w:id="578"/>
    <w:p>
      <w:pPr>
        <w:spacing w:after="0"/>
        <w:ind w:left="0"/>
        <w:jc w:val="both"/>
      </w:pPr>
      <w:r>
        <w:rPr>
          <w:rFonts w:ascii="Times New Roman"/>
          <w:b w:val="false"/>
          <w:i w:val="false"/>
          <w:color w:val="000000"/>
          <w:sz w:val="28"/>
        </w:rPr>
        <w:t>
      496-15) мемлекеттік емес бұқаралық ақпарат құралдары үшін гранттардың құнын айқындау әдістемесін әзірлеу және бекіту;</w:t>
      </w:r>
    </w:p>
    <w:bookmarkEnd w:id="578"/>
    <w:bookmarkStart w:name="z891" w:id="579"/>
    <w:p>
      <w:pPr>
        <w:spacing w:after="0"/>
        <w:ind w:left="0"/>
        <w:jc w:val="both"/>
      </w:pPr>
      <w:r>
        <w:rPr>
          <w:rFonts w:ascii="Times New Roman"/>
          <w:b w:val="false"/>
          <w:i w:val="false"/>
          <w:color w:val="000000"/>
          <w:sz w:val="28"/>
        </w:rPr>
        <w:t>
      496-16) тәуелсіз сараптама комиссиясының құрамы мен ережесін әзірлеу және бекіту;</w:t>
      </w:r>
    </w:p>
    <w:bookmarkEnd w:id="579"/>
    <w:bookmarkStart w:name="z905" w:id="580"/>
    <w:p>
      <w:pPr>
        <w:spacing w:after="0"/>
        <w:ind w:left="0"/>
        <w:jc w:val="both"/>
      </w:pPr>
      <w:r>
        <w:rPr>
          <w:rFonts w:ascii="Times New Roman"/>
          <w:b w:val="false"/>
          <w:i w:val="false"/>
          <w:color w:val="000000"/>
          <w:sz w:val="28"/>
        </w:rPr>
        <w:t>
      496-17) мемлекеттік емес бұқаралық ақпарат құралдары үшін гранттар бөлу жөніндегі комиссия құру;</w:t>
      </w:r>
    </w:p>
    <w:bookmarkEnd w:id="580"/>
    <w:bookmarkStart w:name="z892" w:id="581"/>
    <w:p>
      <w:pPr>
        <w:spacing w:after="0"/>
        <w:ind w:left="0"/>
        <w:jc w:val="both"/>
      </w:pPr>
      <w:r>
        <w:rPr>
          <w:rFonts w:ascii="Times New Roman"/>
          <w:b w:val="false"/>
          <w:i w:val="false"/>
          <w:color w:val="000000"/>
          <w:sz w:val="28"/>
        </w:rPr>
        <w:t>
      496-18) бұқаралық ақпарат құралдарының қызметін өзін-өзі реттеу мәселелері жөніндегі қоғамдық-кәсіптік кеңестің үлгілік ережесін әзірлеу және бекіту;</w:t>
      </w:r>
    </w:p>
    <w:bookmarkEnd w:id="581"/>
    <w:bookmarkStart w:name="z893" w:id="582"/>
    <w:p>
      <w:pPr>
        <w:spacing w:after="0"/>
        <w:ind w:left="0"/>
        <w:jc w:val="both"/>
      </w:pPr>
      <w:r>
        <w:rPr>
          <w:rFonts w:ascii="Times New Roman"/>
          <w:b w:val="false"/>
          <w:i w:val="false"/>
          <w:color w:val="000000"/>
          <w:sz w:val="28"/>
        </w:rPr>
        <w:t>
      496-19) спутниктік телерадио хабарларын тарату операторлары шығындарының бір бөлігін субсидиялауды ұсыну, бақылау, мониторингтеу және тиімділігін бағалау қағидаларын әзірлеу және бекіту;</w:t>
      </w:r>
    </w:p>
    <w:bookmarkEnd w:id="582"/>
    <w:bookmarkStart w:name="z894" w:id="583"/>
    <w:p>
      <w:pPr>
        <w:spacing w:after="0"/>
        <w:ind w:left="0"/>
        <w:jc w:val="both"/>
      </w:pPr>
      <w:r>
        <w:rPr>
          <w:rFonts w:ascii="Times New Roman"/>
          <w:b w:val="false"/>
          <w:i w:val="false"/>
          <w:color w:val="000000"/>
          <w:sz w:val="28"/>
        </w:rPr>
        <w:t>
      496-20) шығындарды субсидиялау не одан бас тарту туралы шешім қабылдау үшін өтінімдерді қарау жөнінде тұрақты жұмыс істейтін комиссия құру;</w:t>
      </w:r>
    </w:p>
    <w:bookmarkEnd w:id="583"/>
    <w:bookmarkStart w:name="z895" w:id="584"/>
    <w:p>
      <w:pPr>
        <w:spacing w:after="0"/>
        <w:ind w:left="0"/>
        <w:jc w:val="both"/>
      </w:pPr>
      <w:r>
        <w:rPr>
          <w:rFonts w:ascii="Times New Roman"/>
          <w:b w:val="false"/>
          <w:i w:val="false"/>
          <w:color w:val="000000"/>
          <w:sz w:val="28"/>
        </w:rPr>
        <w:t>
      496-21) телерадио хабарларын таратуды дамыту мәселелері жөнінде комиссия құру;</w:t>
      </w:r>
    </w:p>
    <w:bookmarkEnd w:id="584"/>
    <w:bookmarkStart w:name="z896" w:id="585"/>
    <w:p>
      <w:pPr>
        <w:spacing w:after="0"/>
        <w:ind w:left="0"/>
        <w:jc w:val="both"/>
      </w:pPr>
      <w:r>
        <w:rPr>
          <w:rFonts w:ascii="Times New Roman"/>
          <w:b w:val="false"/>
          <w:i w:val="false"/>
          <w:color w:val="000000"/>
          <w:sz w:val="28"/>
        </w:rPr>
        <w:t>
      496-22) өңірлік нышан жобасын әзірлеу қағидаларын әзірлеу және бекіту;</w:t>
      </w:r>
    </w:p>
    <w:bookmarkEnd w:id="585"/>
    <w:bookmarkStart w:name="z897" w:id="586"/>
    <w:p>
      <w:pPr>
        <w:spacing w:after="0"/>
        <w:ind w:left="0"/>
        <w:jc w:val="both"/>
      </w:pPr>
      <w:r>
        <w:rPr>
          <w:rFonts w:ascii="Times New Roman"/>
          <w:b w:val="false"/>
          <w:i w:val="false"/>
          <w:color w:val="000000"/>
          <w:sz w:val="28"/>
        </w:rPr>
        <w:t>
      496-23) Қазақстан Республикасы Даңқ Кітабының жүргізілуі мен сақталуын бақылау;</w:t>
      </w:r>
    </w:p>
    <w:bookmarkEnd w:id="586"/>
    <w:bookmarkStart w:name="z898" w:id="587"/>
    <w:p>
      <w:pPr>
        <w:spacing w:after="0"/>
        <w:ind w:left="0"/>
        <w:jc w:val="both"/>
      </w:pPr>
      <w:r>
        <w:rPr>
          <w:rFonts w:ascii="Times New Roman"/>
          <w:b w:val="false"/>
          <w:i w:val="false"/>
          <w:color w:val="000000"/>
          <w:sz w:val="28"/>
        </w:rPr>
        <w:t>
      496-24) адам саудасының алдын алу жөнінде шаралар қабылдау;</w:t>
      </w:r>
    </w:p>
    <w:bookmarkEnd w:id="587"/>
    <w:bookmarkStart w:name="z899" w:id="588"/>
    <w:p>
      <w:pPr>
        <w:spacing w:after="0"/>
        <w:ind w:left="0"/>
        <w:jc w:val="both"/>
      </w:pPr>
      <w:r>
        <w:rPr>
          <w:rFonts w:ascii="Times New Roman"/>
          <w:b w:val="false"/>
          <w:i w:val="false"/>
          <w:color w:val="000000"/>
          <w:sz w:val="28"/>
        </w:rPr>
        <w:t>
      496-25) Қазақстан Республикасының заңнамасында белгіленген тәртіппен адам саудасына қарсы іс-қимыл саласындағы қауіп-қатерлерді бағалауға және оларды барынша азайту бойынша ұсыныстар енгізуге қатысу;</w:t>
      </w:r>
    </w:p>
    <w:bookmarkEnd w:id="588"/>
    <w:bookmarkStart w:name="z900" w:id="589"/>
    <w:p>
      <w:pPr>
        <w:spacing w:after="0"/>
        <w:ind w:left="0"/>
        <w:jc w:val="both"/>
      </w:pPr>
      <w:r>
        <w:rPr>
          <w:rFonts w:ascii="Times New Roman"/>
          <w:b w:val="false"/>
          <w:i w:val="false"/>
          <w:color w:val="000000"/>
          <w:sz w:val="28"/>
        </w:rPr>
        <w:t>
      496-26) Қазақстан Республикасының заңнамасында белгіленген тәртіппен адам саудасы құрбандарына көмек көрсету және арнаулы әлеуметтік көрсетілетін қызметтерді ұсыну үшін оларды қайта бағыттауға қатысу;</w:t>
      </w:r>
    </w:p>
    <w:bookmarkEnd w:id="589"/>
    <w:bookmarkStart w:name="z901" w:id="590"/>
    <w:p>
      <w:pPr>
        <w:spacing w:after="0"/>
        <w:ind w:left="0"/>
        <w:jc w:val="both"/>
      </w:pPr>
      <w:r>
        <w:rPr>
          <w:rFonts w:ascii="Times New Roman"/>
          <w:b w:val="false"/>
          <w:i w:val="false"/>
          <w:color w:val="000000"/>
          <w:sz w:val="28"/>
        </w:rPr>
        <w:t>
      496-27) ішкі істер органдарын өздеріне белгілі болған дайындалып жатқан не жасалған адам саудасымен байланысты қылмыс фактілері туралы хабардар ету;</w:t>
      </w:r>
    </w:p>
    <w:bookmarkEnd w:id="590"/>
    <w:bookmarkStart w:name="z902" w:id="591"/>
    <w:p>
      <w:pPr>
        <w:spacing w:after="0"/>
        <w:ind w:left="0"/>
        <w:jc w:val="both"/>
      </w:pPr>
      <w:r>
        <w:rPr>
          <w:rFonts w:ascii="Times New Roman"/>
          <w:b w:val="false"/>
          <w:i w:val="false"/>
          <w:color w:val="000000"/>
          <w:sz w:val="28"/>
        </w:rPr>
        <w:t>
      496-28) жұртшылықты адам саудасына қарсы іс-қимыл саласындағы қызмет нәтижелері туралы хабардар ету;</w:t>
      </w:r>
    </w:p>
    <w:bookmarkEnd w:id="591"/>
    <w:bookmarkStart w:name="z903" w:id="592"/>
    <w:p>
      <w:pPr>
        <w:spacing w:after="0"/>
        <w:ind w:left="0"/>
        <w:jc w:val="both"/>
      </w:pPr>
      <w:r>
        <w:rPr>
          <w:rFonts w:ascii="Times New Roman"/>
          <w:b w:val="false"/>
          <w:i w:val="false"/>
          <w:color w:val="000000"/>
          <w:sz w:val="28"/>
        </w:rPr>
        <w:t>
      496-29) масс-медиада адам саудасына қарсы іс-қимыл саласындағы құқықтық насихатты қамтамасыз етуге жәрдемдесу;</w:t>
      </w:r>
    </w:p>
    <w:bookmarkEnd w:id="592"/>
    <w:bookmarkStart w:name="z904" w:id="593"/>
    <w:p>
      <w:pPr>
        <w:spacing w:after="0"/>
        <w:ind w:left="0"/>
        <w:jc w:val="both"/>
      </w:pPr>
      <w:r>
        <w:rPr>
          <w:rFonts w:ascii="Times New Roman"/>
          <w:b w:val="false"/>
          <w:i w:val="false"/>
          <w:color w:val="000000"/>
          <w:sz w:val="28"/>
        </w:rPr>
        <w:t>
      496-30) адам саудасына қарсы іс-қимыл субъектілерінің қызметін масс-медиада жариялауға ықпал ету;</w:t>
      </w:r>
    </w:p>
    <w:bookmarkEnd w:id="593"/>
    <w:bookmarkStart w:name="z906" w:id="594"/>
    <w:p>
      <w:pPr>
        <w:spacing w:after="0"/>
        <w:ind w:left="0"/>
        <w:jc w:val="both"/>
      </w:pPr>
      <w:r>
        <w:rPr>
          <w:rFonts w:ascii="Times New Roman"/>
          <w:b w:val="false"/>
          <w:i w:val="false"/>
          <w:color w:val="000000"/>
          <w:sz w:val="28"/>
        </w:rPr>
        <w:t>
      496-31) креативті индустрияға мемлекеттік қолдау көрсету және оны ынталандыру қағидаларын әзірлеу және бекіту;</w:t>
      </w:r>
    </w:p>
    <w:bookmarkEnd w:id="5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496-32) алып тасталды - ҚР Үкіметінің 13.04.2026 </w:t>
      </w:r>
      <w:r>
        <w:rPr>
          <w:rFonts w:ascii="Times New Roman"/>
          <w:b w:val="false"/>
          <w:i w:val="false"/>
          <w:color w:val="000000"/>
          <w:sz w:val="28"/>
        </w:rPr>
        <w:t>№ 265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908" w:id="595"/>
    <w:p>
      <w:pPr>
        <w:spacing w:after="0"/>
        <w:ind w:left="0"/>
        <w:jc w:val="both"/>
      </w:pPr>
      <w:r>
        <w:rPr>
          <w:rFonts w:ascii="Times New Roman"/>
          <w:b w:val="false"/>
          <w:i w:val="false"/>
          <w:color w:val="000000"/>
          <w:sz w:val="28"/>
        </w:rPr>
        <w:t>
      496-33) Министрліктің құзыретіне жатқызылған қызмет салаларында техникалық (ғылыми) тұрғыдан негізделген, еңбек жөніндегі бірыңғай салааралық немесе салааралық үлгілік немесе үлгілік нормалар мен нормативтерді әзірлеу және бекіту;</w:t>
      </w:r>
    </w:p>
    <w:bookmarkEnd w:id="595"/>
    <w:bookmarkStart w:name="z909" w:id="596"/>
    <w:p>
      <w:pPr>
        <w:spacing w:after="0"/>
        <w:ind w:left="0"/>
        <w:jc w:val="both"/>
      </w:pPr>
      <w:r>
        <w:rPr>
          <w:rFonts w:ascii="Times New Roman"/>
          <w:b w:val="false"/>
          <w:i w:val="false"/>
          <w:color w:val="000000"/>
          <w:sz w:val="28"/>
        </w:rPr>
        <w:t>
      496-34) еңбек жөніндегі уәкілетті мемлекеттік органмен келісу бойынша өзі белгілеген тәртіппен Министрліктің құзыретіне жатқызылған қызмет салаларында ұйымдардың еңбек жөніндегі үлгілік нормалары мен нормативтерін бекіту;</w:t>
      </w:r>
    </w:p>
    <w:bookmarkEnd w:id="596"/>
    <w:bookmarkStart w:name="z910" w:id="597"/>
    <w:p>
      <w:pPr>
        <w:spacing w:after="0"/>
        <w:ind w:left="0"/>
        <w:jc w:val="both"/>
      </w:pPr>
      <w:r>
        <w:rPr>
          <w:rFonts w:ascii="Times New Roman"/>
          <w:b w:val="false"/>
          <w:i w:val="false"/>
          <w:color w:val="000000"/>
          <w:sz w:val="28"/>
        </w:rPr>
        <w:t>
      496-35) мемлекеттік органдардың интернет-ресурстарын ақпаратпен толықтыру қағидаларын және олардың мазмұнына қойылатын талаптарды бекіту;</w:t>
      </w:r>
    </w:p>
    <w:bookmarkEnd w:id="597"/>
    <w:bookmarkStart w:name="z911" w:id="598"/>
    <w:p>
      <w:pPr>
        <w:spacing w:after="0"/>
        <w:ind w:left="0"/>
        <w:jc w:val="both"/>
      </w:pPr>
      <w:r>
        <w:rPr>
          <w:rFonts w:ascii="Times New Roman"/>
          <w:b w:val="false"/>
          <w:i w:val="false"/>
          <w:color w:val="000000"/>
          <w:sz w:val="28"/>
        </w:rPr>
        <w:t>
      496-36) ақпаратқа қол жеткізу саласындағы мемлекеттік бақылауды жүзеге асыру;</w:t>
      </w:r>
    </w:p>
    <w:bookmarkEnd w:id="598"/>
    <w:bookmarkStart w:name="z912" w:id="599"/>
    <w:p>
      <w:pPr>
        <w:spacing w:after="0"/>
        <w:ind w:left="0"/>
        <w:jc w:val="both"/>
      </w:pPr>
      <w:r>
        <w:rPr>
          <w:rFonts w:ascii="Times New Roman"/>
          <w:b w:val="false"/>
          <w:i w:val="false"/>
          <w:color w:val="000000"/>
          <w:sz w:val="28"/>
        </w:rPr>
        <w:t>
      496-37) археологиялық жұмыстар жоспарын мемлекеттік органдар мен жергілікті атқарушы органдардың, сондай-ақ жеке және заңды тұлғалардың ұсыныстарын ескере отырып, алдағы күнтізбелік жылға қалыптастыру және бекіту;</w:t>
      </w:r>
    </w:p>
    <w:bookmarkEnd w:id="599"/>
    <w:bookmarkStart w:name="z913" w:id="600"/>
    <w:p>
      <w:pPr>
        <w:spacing w:after="0"/>
        <w:ind w:left="0"/>
        <w:jc w:val="both"/>
      </w:pPr>
      <w:r>
        <w:rPr>
          <w:rFonts w:ascii="Times New Roman"/>
          <w:b w:val="false"/>
          <w:i w:val="false"/>
          <w:color w:val="000000"/>
          <w:sz w:val="28"/>
        </w:rPr>
        <w:t>
      496-38) Қазақстан Республикасының шетелдегі мәдениет орталықтарын қаржыландыру қағидаларын әзірлеу;</w:t>
      </w:r>
    </w:p>
    <w:bookmarkEnd w:id="600"/>
    <w:bookmarkStart w:name="z914" w:id="601"/>
    <w:p>
      <w:pPr>
        <w:spacing w:after="0"/>
        <w:ind w:left="0"/>
        <w:jc w:val="both"/>
      </w:pPr>
      <w:r>
        <w:rPr>
          <w:rFonts w:ascii="Times New Roman"/>
          <w:b w:val="false"/>
          <w:i w:val="false"/>
          <w:color w:val="000000"/>
          <w:sz w:val="28"/>
        </w:rPr>
        <w:t>
      496-39) Түркістан қаласының археология ескерткіштерінің резерватын құру және оларды күтіп-ұстауға жағдай жасау қағидаларын әзірлеу және бекіту;</w:t>
      </w:r>
    </w:p>
    <w:bookmarkEnd w:id="601"/>
    <w:bookmarkStart w:name="z924" w:id="602"/>
    <w:p>
      <w:pPr>
        <w:spacing w:after="0"/>
        <w:ind w:left="0"/>
        <w:jc w:val="both"/>
      </w:pPr>
      <w:r>
        <w:rPr>
          <w:rFonts w:ascii="Times New Roman"/>
          <w:b w:val="false"/>
          <w:i w:val="false"/>
          <w:color w:val="000000"/>
          <w:sz w:val="28"/>
        </w:rPr>
        <w:t>
      496-40) Қазақстан Республикасы Президентінің жанындағы Ұлттық құрылтайдың қызметін қамтамасыз ету;</w:t>
      </w:r>
    </w:p>
    <w:bookmarkEnd w:id="602"/>
    <w:bookmarkStart w:name="z925" w:id="603"/>
    <w:p>
      <w:pPr>
        <w:spacing w:after="0"/>
        <w:ind w:left="0"/>
        <w:jc w:val="both"/>
      </w:pPr>
      <w:r>
        <w:rPr>
          <w:rFonts w:ascii="Times New Roman"/>
          <w:b w:val="false"/>
          <w:i w:val="false"/>
          <w:color w:val="000000"/>
          <w:sz w:val="28"/>
        </w:rPr>
        <w:t>
      496-41) мемлекеттік және жеке архивтердегі еңбек қауіпсіздігі және еңбекті қорғау саласындағы нормативтік құқықтық актілерді әзірлеу және бекіту;</w:t>
      </w:r>
    </w:p>
    <w:bookmarkEnd w:id="603"/>
    <w:bookmarkStart w:name="z926" w:id="604"/>
    <w:p>
      <w:pPr>
        <w:spacing w:after="0"/>
        <w:ind w:left="0"/>
        <w:jc w:val="both"/>
      </w:pPr>
      <w:r>
        <w:rPr>
          <w:rFonts w:ascii="Times New Roman"/>
          <w:b w:val="false"/>
          <w:i w:val="false"/>
          <w:color w:val="000000"/>
          <w:sz w:val="28"/>
        </w:rPr>
        <w:t>
      496-42) мемлекеттік және жеке архивтердегі төтенше жағдай кезеңіне арналған әдістемелік ұсынымдарды әзірлеу және бекіту;</w:t>
      </w:r>
    </w:p>
    <w:bookmarkEnd w:id="604"/>
    <w:bookmarkStart w:name="z927" w:id="605"/>
    <w:p>
      <w:pPr>
        <w:spacing w:after="0"/>
        <w:ind w:left="0"/>
        <w:jc w:val="both"/>
      </w:pPr>
      <w:r>
        <w:rPr>
          <w:rFonts w:ascii="Times New Roman"/>
          <w:b w:val="false"/>
          <w:i w:val="false"/>
          <w:color w:val="000000"/>
          <w:sz w:val="28"/>
        </w:rPr>
        <w:t>
      496-43) бюджеттік жоспарлау жөніндегі орталық уәкілетті органмен келісу бойынша зерттеулердің, консалтингтік көрсетілетін қызметтердің құнын белгілеу қағидаларын әзірлеу және бекіту;</w:t>
      </w:r>
    </w:p>
    <w:bookmarkEnd w:id="605"/>
    <w:bookmarkStart w:name="z928" w:id="606"/>
    <w:p>
      <w:pPr>
        <w:spacing w:after="0"/>
        <w:ind w:left="0"/>
        <w:jc w:val="both"/>
      </w:pPr>
      <w:r>
        <w:rPr>
          <w:rFonts w:ascii="Times New Roman"/>
          <w:b w:val="false"/>
          <w:i w:val="false"/>
          <w:color w:val="000000"/>
          <w:sz w:val="28"/>
        </w:rPr>
        <w:t>
      496-44) бюджеттік жоспарлау жөніндегі орталық уәкілетті органмен келісу бойынша мемлекеттік тапсырманың құнын белгілеу қағидаларын әзірлеу және бекіту;</w:t>
      </w:r>
    </w:p>
    <w:bookmarkEnd w:id="606"/>
    <w:bookmarkStart w:name="z929" w:id="607"/>
    <w:p>
      <w:pPr>
        <w:spacing w:after="0"/>
        <w:ind w:left="0"/>
        <w:jc w:val="both"/>
      </w:pPr>
      <w:r>
        <w:rPr>
          <w:rFonts w:ascii="Times New Roman"/>
          <w:b w:val="false"/>
          <w:i w:val="false"/>
          <w:color w:val="000000"/>
          <w:sz w:val="28"/>
        </w:rPr>
        <w:t>
      496-45) желінің ең төмен нормативтері міндетті түрде қолданыла отырып Министрліктің құзыретіне жатқызылған қызмет салаларында ең төмен стандарттарды әзірлеу және бекіту;</w:t>
      </w:r>
    </w:p>
    <w:bookmarkEnd w:id="607"/>
    <w:bookmarkStart w:name="z930" w:id="608"/>
    <w:p>
      <w:pPr>
        <w:spacing w:after="0"/>
        <w:ind w:left="0"/>
        <w:jc w:val="both"/>
      </w:pPr>
      <w:r>
        <w:rPr>
          <w:rFonts w:ascii="Times New Roman"/>
          <w:b w:val="false"/>
          <w:i w:val="false"/>
          <w:color w:val="000000"/>
          <w:sz w:val="28"/>
        </w:rPr>
        <w:t>
      496-46) Министрліктің құзыретіне жатқызылған қызмет салаларында желінің ең төмен нормативтерін әзірлеу және бекіту;</w:t>
      </w:r>
    </w:p>
    <w:bookmarkEnd w:id="608"/>
    <w:bookmarkStart w:name="z931" w:id="609"/>
    <w:p>
      <w:pPr>
        <w:spacing w:after="0"/>
        <w:ind w:left="0"/>
        <w:jc w:val="both"/>
      </w:pPr>
      <w:r>
        <w:rPr>
          <w:rFonts w:ascii="Times New Roman"/>
          <w:b w:val="false"/>
          <w:i w:val="false"/>
          <w:color w:val="000000"/>
          <w:sz w:val="28"/>
        </w:rPr>
        <w:t>
      496-47) Министрлік реттейтін салалардағы көлеңкелі экономикаға қарсы іс-қимыл бойынша мемлекеттік саясатты қалыптастыруға қатысу және шаралар қабылдау;</w:t>
      </w:r>
    </w:p>
    <w:bookmarkEnd w:id="609"/>
    <w:bookmarkStart w:name="z932" w:id="610"/>
    <w:p>
      <w:pPr>
        <w:spacing w:after="0"/>
        <w:ind w:left="0"/>
        <w:jc w:val="both"/>
      </w:pPr>
      <w:r>
        <w:rPr>
          <w:rFonts w:ascii="Times New Roman"/>
          <w:b w:val="false"/>
          <w:i w:val="false"/>
          <w:color w:val="000000"/>
          <w:sz w:val="28"/>
        </w:rPr>
        <w:t>
      496-48) архив ісін басқару және жүргізу органдарының қызметіне әдістемелік басшылық жасау және оны үйлестіру;</w:t>
      </w:r>
    </w:p>
    <w:bookmarkEnd w:id="610"/>
    <w:bookmarkStart w:name="z933" w:id="611"/>
    <w:p>
      <w:pPr>
        <w:spacing w:after="0"/>
        <w:ind w:left="0"/>
        <w:jc w:val="both"/>
      </w:pPr>
      <w:r>
        <w:rPr>
          <w:rFonts w:ascii="Times New Roman"/>
          <w:b w:val="false"/>
          <w:i w:val="false"/>
          <w:color w:val="000000"/>
          <w:sz w:val="28"/>
        </w:rPr>
        <w:t>
      496-49) халықаралық және республикалық маңызы бар тарих және мәдениет ескерткіштерінің пайдаланылуын және оларды күтіп-ұстау тәртібін мемлекеттік бақылауды жүзеге асыру;</w:t>
      </w:r>
    </w:p>
    <w:bookmarkEnd w:id="611"/>
    <w:bookmarkStart w:name="z934" w:id="612"/>
    <w:p>
      <w:pPr>
        <w:spacing w:after="0"/>
        <w:ind w:left="0"/>
        <w:jc w:val="both"/>
      </w:pPr>
      <w:r>
        <w:rPr>
          <w:rFonts w:ascii="Times New Roman"/>
          <w:b w:val="false"/>
          <w:i w:val="false"/>
          <w:color w:val="000000"/>
          <w:sz w:val="28"/>
        </w:rPr>
        <w:t>
      496-50) монументтік өнер құрылыстарын орнатуға мемлекеттік бақылауды жүзеге асыру;</w:t>
      </w:r>
    </w:p>
    <w:bookmarkEnd w:id="612"/>
    <w:bookmarkStart w:name="z935" w:id="613"/>
    <w:p>
      <w:pPr>
        <w:spacing w:after="0"/>
        <w:ind w:left="0"/>
        <w:jc w:val="both"/>
      </w:pPr>
      <w:r>
        <w:rPr>
          <w:rFonts w:ascii="Times New Roman"/>
          <w:b w:val="false"/>
          <w:i w:val="false"/>
          <w:color w:val="000000"/>
          <w:sz w:val="28"/>
        </w:rPr>
        <w:t>
      496-51) халықаралық және республикалық маңызы бар тарих және мәдениет ескерткіштеріне археологиялық және ғылыми-реставрациялық жұмыстардың жүргізілуіне мемлекеттік бақылауды жүзеге асыру;</w:t>
      </w:r>
    </w:p>
    <w:bookmarkEnd w:id="613"/>
    <w:bookmarkStart w:name="z936" w:id="614"/>
    <w:p>
      <w:pPr>
        <w:spacing w:after="0"/>
        <w:ind w:left="0"/>
        <w:jc w:val="both"/>
      </w:pPr>
      <w:r>
        <w:rPr>
          <w:rFonts w:ascii="Times New Roman"/>
          <w:b w:val="false"/>
          <w:i w:val="false"/>
          <w:color w:val="000000"/>
          <w:sz w:val="28"/>
        </w:rPr>
        <w:t>
      496-52) жастар ұйымдарымен мәдениет мәселелері бойынша өзара іс-қимылды және ынтымақтастықты жүзеге асыру;</w:t>
      </w:r>
    </w:p>
    <w:bookmarkEnd w:id="614"/>
    <w:bookmarkStart w:name="z937" w:id="615"/>
    <w:p>
      <w:pPr>
        <w:spacing w:after="0"/>
        <w:ind w:left="0"/>
        <w:jc w:val="both"/>
      </w:pPr>
      <w:r>
        <w:rPr>
          <w:rFonts w:ascii="Times New Roman"/>
          <w:b w:val="false"/>
          <w:i w:val="false"/>
          <w:color w:val="000000"/>
          <w:sz w:val="28"/>
        </w:rPr>
        <w:t>
      496-53) халықаралық ұйымдармен гендерлік теңдік мәселелері бойынша ынтымақтастықты жүзеге асыру;</w:t>
      </w:r>
    </w:p>
    <w:bookmarkEnd w:id="615"/>
    <w:bookmarkStart w:name="z938" w:id="616"/>
    <w:p>
      <w:pPr>
        <w:spacing w:after="0"/>
        <w:ind w:left="0"/>
        <w:jc w:val="both"/>
      </w:pPr>
      <w:r>
        <w:rPr>
          <w:rFonts w:ascii="Times New Roman"/>
          <w:b w:val="false"/>
          <w:i w:val="false"/>
          <w:color w:val="000000"/>
          <w:sz w:val="28"/>
        </w:rPr>
        <w:t>
      496-54) Ұлттық архив қорының мемлекеттік меншіктегі құжаттарын басқа мемлекеттерге тұрақты сақтауға беруді ерекше жағдайларда Қазақстан Республикасы Үкіметінің шешімі бойынша ұйымдастыру;</w:t>
      </w:r>
    </w:p>
    <w:bookmarkEnd w:id="616"/>
    <w:bookmarkStart w:name="z939" w:id="617"/>
    <w:p>
      <w:pPr>
        <w:spacing w:after="0"/>
        <w:ind w:left="0"/>
        <w:jc w:val="both"/>
      </w:pPr>
      <w:r>
        <w:rPr>
          <w:rFonts w:ascii="Times New Roman"/>
          <w:b w:val="false"/>
          <w:i w:val="false"/>
          <w:color w:val="000000"/>
          <w:sz w:val="28"/>
        </w:rPr>
        <w:t>
      496-55) сараптау-тексеру комиссиясының қорытындысы негізінде мемлекеттік басқарудың тиісті саласына (аясына) басшылықты жүзеге асыратын мемлекеттік органдар немесе мемлекеттік емес ұйымдар әзірлеген, сақтау мерзімдері көрсетіле отырып, мемлекеттік және мемлекеттік емес ұйымдар қызметінде қалыптасатын құжаттардың салалық (ведомстволық) тізбелерін келісу;</w:t>
      </w:r>
    </w:p>
    <w:bookmarkEnd w:id="6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496-56) алып тасталды - ҚР Үкіметінің 13.04.2026 </w:t>
      </w:r>
      <w:r>
        <w:rPr>
          <w:rFonts w:ascii="Times New Roman"/>
          <w:b w:val="false"/>
          <w:i w:val="false"/>
          <w:color w:val="000000"/>
          <w:sz w:val="28"/>
        </w:rPr>
        <w:t>№ 265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941" w:id="618"/>
    <w:p>
      <w:pPr>
        <w:spacing w:after="0"/>
        <w:ind w:left="0"/>
        <w:jc w:val="both"/>
      </w:pPr>
      <w:r>
        <w:rPr>
          <w:rFonts w:ascii="Times New Roman"/>
          <w:b w:val="false"/>
          <w:i w:val="false"/>
          <w:color w:val="000000"/>
          <w:sz w:val="28"/>
        </w:rPr>
        <w:t>
      496-57) жұмылдыру дайындығы саласындағы уәкiлеттi органға жұмылдыру дайындығы мен жұмылдыру жөнiндегi iс-шараларды қаржыландыру көлемдерi жөнiнде ұсыныстар енгізу;</w:t>
      </w:r>
    </w:p>
    <w:bookmarkEnd w:id="618"/>
    <w:bookmarkStart w:name="z942" w:id="619"/>
    <w:p>
      <w:pPr>
        <w:spacing w:after="0"/>
        <w:ind w:left="0"/>
        <w:jc w:val="both"/>
      </w:pPr>
      <w:r>
        <w:rPr>
          <w:rFonts w:ascii="Times New Roman"/>
          <w:b w:val="false"/>
          <w:i w:val="false"/>
          <w:color w:val="000000"/>
          <w:sz w:val="28"/>
        </w:rPr>
        <w:t>
      496-58) реттелетін қызмет салаларындағы ұйымдардың жұмылдыру дайындығын жоспарлау, ұйымдастыру және оған басшылық ету, Қазақстан Республикасындағы жұмылдыру дайындығы мен жұмылдыру қағидаларында белгіленген тәртіппен жұмылдыру тапсырыстары бар ұйымдардың жұмылдыру әзірлігіне бағалау жүргізу;</w:t>
      </w:r>
    </w:p>
    <w:bookmarkEnd w:id="619"/>
    <w:bookmarkStart w:name="z943" w:id="620"/>
    <w:p>
      <w:pPr>
        <w:spacing w:after="0"/>
        <w:ind w:left="0"/>
        <w:jc w:val="both"/>
      </w:pPr>
      <w:r>
        <w:rPr>
          <w:rFonts w:ascii="Times New Roman"/>
          <w:b w:val="false"/>
          <w:i w:val="false"/>
          <w:color w:val="000000"/>
          <w:sz w:val="28"/>
        </w:rPr>
        <w:t>
      496-59) ұйымдармен жұмылдыру тапсырыстарын орындауға арналған шарттар жасау, жұмылдыру дайындығы саласындағы уәкілетті органға жұмылдыру тапсырыстары бар ұйымдар банкрот болған, қайта ұйымдастырылған, таратылған, олардың жұмыс бейіні өзгертілген кезде белгіленген жұмылдыру тапсырыстарын алып тастау және басқаға беру туралы ұсыныстар енгізу;</w:t>
      </w:r>
    </w:p>
    <w:bookmarkEnd w:id="620"/>
    <w:bookmarkStart w:name="z944" w:id="621"/>
    <w:p>
      <w:pPr>
        <w:spacing w:after="0"/>
        <w:ind w:left="0"/>
        <w:jc w:val="both"/>
      </w:pPr>
      <w:r>
        <w:rPr>
          <w:rFonts w:ascii="Times New Roman"/>
          <w:b w:val="false"/>
          <w:i w:val="false"/>
          <w:color w:val="000000"/>
          <w:sz w:val="28"/>
        </w:rPr>
        <w:t>
      496-60) Қазақстан Республикасының жергiлiктi атқарушы органдарымен өзара iс-қимыл жасай отырып жұмылдыру жоспарларын орындауға дайындық жөнiндегi шараларды жүргізу;</w:t>
      </w:r>
    </w:p>
    <w:bookmarkEnd w:id="621"/>
    <w:bookmarkStart w:name="z945" w:id="622"/>
    <w:p>
      <w:pPr>
        <w:spacing w:after="0"/>
        <w:ind w:left="0"/>
        <w:jc w:val="both"/>
      </w:pPr>
      <w:r>
        <w:rPr>
          <w:rFonts w:ascii="Times New Roman"/>
          <w:b w:val="false"/>
          <w:i w:val="false"/>
          <w:color w:val="000000"/>
          <w:sz w:val="28"/>
        </w:rPr>
        <w:t>
      496-61) жұмылдыру тапсырыстарын белгілеу үшін ұйымдардың өндірістік, қаржылық, қоймалық мүмкіндіктері туралы ақпаратты жұмылдыру дайындығы саласындағы уәкілетті органға беру;</w:t>
      </w:r>
    </w:p>
    <w:bookmarkEnd w:id="622"/>
    <w:bookmarkStart w:name="z946" w:id="623"/>
    <w:p>
      <w:pPr>
        <w:spacing w:after="0"/>
        <w:ind w:left="0"/>
        <w:jc w:val="both"/>
      </w:pPr>
      <w:r>
        <w:rPr>
          <w:rFonts w:ascii="Times New Roman"/>
          <w:b w:val="false"/>
          <w:i w:val="false"/>
          <w:color w:val="000000"/>
          <w:sz w:val="28"/>
        </w:rPr>
        <w:t>
      496-62) әскери міндеттілерді бекітіп қою жұмыстарын ұйымдастыру және жүргізу;</w:t>
      </w:r>
    </w:p>
    <w:bookmarkEnd w:id="623"/>
    <w:bookmarkStart w:name="z947" w:id="624"/>
    <w:p>
      <w:pPr>
        <w:spacing w:after="0"/>
        <w:ind w:left="0"/>
        <w:jc w:val="both"/>
      </w:pPr>
      <w:r>
        <w:rPr>
          <w:rFonts w:ascii="Times New Roman"/>
          <w:b w:val="false"/>
          <w:i w:val="false"/>
          <w:color w:val="000000"/>
          <w:sz w:val="28"/>
        </w:rPr>
        <w:t>
      496-63) жұмылдыру дайындығы мен жұмылдыру саласында Қазақстан Республикасының заңдары мен өзге де нормативтiк құқықтық актiлерiнiң орындалуын қамтамасыз ету;</w:t>
      </w:r>
    </w:p>
    <w:bookmarkEnd w:id="624"/>
    <w:bookmarkStart w:name="z948" w:id="625"/>
    <w:p>
      <w:pPr>
        <w:spacing w:after="0"/>
        <w:ind w:left="0"/>
        <w:jc w:val="both"/>
      </w:pPr>
      <w:r>
        <w:rPr>
          <w:rFonts w:ascii="Times New Roman"/>
          <w:b w:val="false"/>
          <w:i w:val="false"/>
          <w:color w:val="000000"/>
          <w:sz w:val="28"/>
        </w:rPr>
        <w:t>
      496-64) жұмылдыру жарияланған кезде Қазақстан Республикасының жергiлiктi атқарушы органдарымен өзара iс-қимыл жасай отырып, ұйымдарды соғыс жағдайы режимiне көшiру жөнiндегi шаралар кешенiн жүргiзудi ұйымдастыру және қамтамасыз ету;</w:t>
      </w:r>
    </w:p>
    <w:bookmarkEnd w:id="625"/>
    <w:bookmarkStart w:name="z949" w:id="626"/>
    <w:p>
      <w:pPr>
        <w:spacing w:after="0"/>
        <w:ind w:left="0"/>
        <w:jc w:val="both"/>
      </w:pPr>
      <w:r>
        <w:rPr>
          <w:rFonts w:ascii="Times New Roman"/>
          <w:b w:val="false"/>
          <w:i w:val="false"/>
          <w:color w:val="000000"/>
          <w:sz w:val="28"/>
        </w:rPr>
        <w:t>
      496-65) жұмылдыру жоспарларын әзірлеу, жұмылдыру дайындығы саласындағы уәкілетті органмен келісу және бекіту;</w:t>
      </w:r>
    </w:p>
    <w:bookmarkEnd w:id="626"/>
    <w:bookmarkStart w:name="z950" w:id="627"/>
    <w:p>
      <w:pPr>
        <w:spacing w:after="0"/>
        <w:ind w:left="0"/>
        <w:jc w:val="both"/>
      </w:pPr>
      <w:r>
        <w:rPr>
          <w:rFonts w:ascii="Times New Roman"/>
          <w:b w:val="false"/>
          <w:i w:val="false"/>
          <w:color w:val="000000"/>
          <w:sz w:val="28"/>
        </w:rPr>
        <w:t>
      496-66) жұмылдыру дайындығы саласындағы уәкiлеттi органға жұмылдыру дайындығы мен жұмылдыруды жетiлдiру жөнiнде ұсыныстар енгізу;</w:t>
      </w:r>
    </w:p>
    <w:bookmarkEnd w:id="627"/>
    <w:bookmarkStart w:name="z951" w:id="628"/>
    <w:p>
      <w:pPr>
        <w:spacing w:after="0"/>
        <w:ind w:left="0"/>
        <w:jc w:val="both"/>
      </w:pPr>
      <w:r>
        <w:rPr>
          <w:rFonts w:ascii="Times New Roman"/>
          <w:b w:val="false"/>
          <w:i w:val="false"/>
          <w:color w:val="000000"/>
          <w:sz w:val="28"/>
        </w:rPr>
        <w:t>
      496-67) әскери-экономикалық және командалық-штабтық оқулар өткізуге қатысу;</w:t>
      </w:r>
    </w:p>
    <w:bookmarkEnd w:id="628"/>
    <w:bookmarkStart w:name="z952" w:id="629"/>
    <w:p>
      <w:pPr>
        <w:spacing w:after="0"/>
        <w:ind w:left="0"/>
        <w:jc w:val="both"/>
      </w:pPr>
      <w:r>
        <w:rPr>
          <w:rFonts w:ascii="Times New Roman"/>
          <w:b w:val="false"/>
          <w:i w:val="false"/>
          <w:color w:val="000000"/>
          <w:sz w:val="28"/>
        </w:rPr>
        <w:t>
      496-68) Министрлік реттейтін салаларда жұмылдыру дайындығы және жұмылдыру саласындағы нормативтік құқықтық актілерді әзірлеу және (немесе) бекіту;</w:t>
      </w:r>
    </w:p>
    <w:bookmarkEnd w:id="629"/>
    <w:bookmarkStart w:name="z953" w:id="630"/>
    <w:p>
      <w:pPr>
        <w:spacing w:after="0"/>
        <w:ind w:left="0"/>
        <w:jc w:val="both"/>
      </w:pPr>
      <w:r>
        <w:rPr>
          <w:rFonts w:ascii="Times New Roman"/>
          <w:b w:val="false"/>
          <w:i w:val="false"/>
          <w:color w:val="000000"/>
          <w:sz w:val="28"/>
        </w:rPr>
        <w:t>
      496-69) Министрліктің азаматтық қорғаныс жоспарын әзірлеу және бекіту;</w:t>
      </w:r>
    </w:p>
    <w:bookmarkEnd w:id="630"/>
    <w:bookmarkStart w:name="z954" w:id="631"/>
    <w:p>
      <w:pPr>
        <w:spacing w:after="0"/>
        <w:ind w:left="0"/>
        <w:jc w:val="both"/>
      </w:pPr>
      <w:r>
        <w:rPr>
          <w:rFonts w:ascii="Times New Roman"/>
          <w:b w:val="false"/>
          <w:i w:val="false"/>
          <w:color w:val="000000"/>
          <w:sz w:val="28"/>
        </w:rPr>
        <w:t>
      496-70) нормативтерді, нормативтік техникалық құжаттар мен қағидаларды әзірлеу, бекіту және (немесе) келісу, табиғи және техногендік сипаттағы төтенше жағдайларды мемлекеттік салалық есепке алуды жүргізу және осы деректерді азаматтық қорғау саласындағы уәкілетті органға ұсыну;</w:t>
      </w:r>
    </w:p>
    <w:bookmarkEnd w:id="631"/>
    <w:bookmarkStart w:name="z955" w:id="632"/>
    <w:p>
      <w:pPr>
        <w:spacing w:after="0"/>
        <w:ind w:left="0"/>
        <w:jc w:val="both"/>
      </w:pPr>
      <w:r>
        <w:rPr>
          <w:rFonts w:ascii="Times New Roman"/>
          <w:b w:val="false"/>
          <w:i w:val="false"/>
          <w:color w:val="000000"/>
          <w:sz w:val="28"/>
        </w:rPr>
        <w:t>
      496-71) Қазақстан Республикасының азаматтық қорғау саласындағы нормативтік құқықтық актілерінің орындалуын қамтамасыз ету;</w:t>
      </w:r>
    </w:p>
    <w:bookmarkEnd w:id="6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496-72) тармақшаны алып тастау көзделген - ҚР Үкіметінің 12.05.2026 </w:t>
      </w:r>
      <w:r>
        <w:rPr>
          <w:rFonts w:ascii="Times New Roman"/>
          <w:b w:val="false"/>
          <w:i w:val="false"/>
          <w:color w:val="ff0000"/>
          <w:sz w:val="28"/>
        </w:rPr>
        <w:t>№ 381</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496-72) мемлекеттік резервтің материалдық құндылықтарын сақтау үшін ұйымдардың тізбесі бойынша ұсыныстар дайындау;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496-73) тармақшаны алып тастау көзделген - ҚР Үкіметінің 12.05.2026 </w:t>
      </w:r>
      <w:r>
        <w:rPr>
          <w:rFonts w:ascii="Times New Roman"/>
          <w:b w:val="false"/>
          <w:i w:val="false"/>
          <w:color w:val="ff0000"/>
          <w:sz w:val="28"/>
        </w:rPr>
        <w:t>№ 381</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496-73) жұмылдыру дайындығы саласындағы уәкілетті органға жұмылдыру резервінің материалдық құндылықтарының орнын ауыстыру жөнінде ұсыныстар жолдау;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496-74) тармақшаны алып тастау көзделген - ҚР Үкіметінің 12.05.2026 </w:t>
      </w:r>
      <w:r>
        <w:rPr>
          <w:rFonts w:ascii="Times New Roman"/>
          <w:b w:val="false"/>
          <w:i w:val="false"/>
          <w:color w:val="ff0000"/>
          <w:sz w:val="28"/>
        </w:rPr>
        <w:t>№ 381</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496-74) мемлекеттік резервтің материалдық құндылықтарын қалыптастыру және сақтау кезінде мемлекеттік материалдық резерв саласындағы уәкілетті органға ұйымдастырушылық көмек көрсету;</w:t>
      </w:r>
    </w:p>
    <w:bookmarkStart w:name="z959" w:id="633"/>
    <w:p>
      <w:pPr>
        <w:spacing w:after="0"/>
        <w:ind w:left="0"/>
        <w:jc w:val="both"/>
      </w:pPr>
      <w:r>
        <w:rPr>
          <w:rFonts w:ascii="Times New Roman"/>
          <w:b w:val="false"/>
          <w:i w:val="false"/>
          <w:color w:val="000000"/>
          <w:sz w:val="28"/>
        </w:rPr>
        <w:t>
      496-75) ведомстволық бағынысты ұйымдардағы өрттердің алдын алу жөнінде іс-шараларды жүргізу;</w:t>
      </w:r>
    </w:p>
    <w:bookmarkEnd w:id="633"/>
    <w:bookmarkStart w:name="z960" w:id="634"/>
    <w:p>
      <w:pPr>
        <w:spacing w:after="0"/>
        <w:ind w:left="0"/>
        <w:jc w:val="both"/>
      </w:pPr>
      <w:r>
        <w:rPr>
          <w:rFonts w:ascii="Times New Roman"/>
          <w:b w:val="false"/>
          <w:i w:val="false"/>
          <w:color w:val="000000"/>
          <w:sz w:val="28"/>
        </w:rPr>
        <w:t>
      496-76) азаматтық қорғаудың салалық кіші жүйелеріне басшылықты жүзеге асыру;</w:t>
      </w:r>
    </w:p>
    <w:bookmarkEnd w:id="634"/>
    <w:bookmarkStart w:name="z961" w:id="635"/>
    <w:p>
      <w:pPr>
        <w:spacing w:after="0"/>
        <w:ind w:left="0"/>
        <w:jc w:val="both"/>
      </w:pPr>
      <w:r>
        <w:rPr>
          <w:rFonts w:ascii="Times New Roman"/>
          <w:b w:val="false"/>
          <w:i w:val="false"/>
          <w:color w:val="000000"/>
          <w:sz w:val="28"/>
        </w:rPr>
        <w:t>
      496-77) ведомстволық бағынысты ұйымдарда азаматтық қорғаныс мүлкінің запастарын құру және олардың сақталуын, жаңартылуын және оларды қолдануға әзірлікте ұстап тұруын ішкі бақылауды жүзеге асыру;</w:t>
      </w:r>
    </w:p>
    <w:bookmarkEnd w:id="635"/>
    <w:bookmarkStart w:name="z962" w:id="636"/>
    <w:p>
      <w:pPr>
        <w:spacing w:after="0"/>
        <w:ind w:left="0"/>
        <w:jc w:val="both"/>
      </w:pPr>
      <w:r>
        <w:rPr>
          <w:rFonts w:ascii="Times New Roman"/>
          <w:b w:val="false"/>
          <w:i w:val="false"/>
          <w:color w:val="000000"/>
          <w:sz w:val="28"/>
        </w:rPr>
        <w:t>
      496-78) азаматтық қорғау саласындағы уәкілетті органның келісуі бойынша жаһандық және өңірлік ауқымдағы төтенше жағдайларды жою жөніндегі іс-қимыл жоспарларын әзірлеу және бекіту;</w:t>
      </w:r>
    </w:p>
    <w:bookmarkEnd w:id="636"/>
    <w:bookmarkStart w:name="z963" w:id="637"/>
    <w:p>
      <w:pPr>
        <w:spacing w:after="0"/>
        <w:ind w:left="0"/>
        <w:jc w:val="both"/>
      </w:pPr>
      <w:r>
        <w:rPr>
          <w:rFonts w:ascii="Times New Roman"/>
          <w:b w:val="false"/>
          <w:i w:val="false"/>
          <w:color w:val="000000"/>
          <w:sz w:val="28"/>
        </w:rPr>
        <w:t>
      496-79) қосалқы (қалалық) және көмекші басқару пункттерін құруды қамтамасыз ету;</w:t>
      </w:r>
    </w:p>
    <w:bookmarkEnd w:id="637"/>
    <w:bookmarkStart w:name="z964" w:id="638"/>
    <w:p>
      <w:pPr>
        <w:spacing w:after="0"/>
        <w:ind w:left="0"/>
        <w:jc w:val="both"/>
      </w:pPr>
      <w:r>
        <w:rPr>
          <w:rFonts w:ascii="Times New Roman"/>
          <w:b w:val="false"/>
          <w:i w:val="false"/>
          <w:color w:val="000000"/>
          <w:sz w:val="28"/>
        </w:rPr>
        <w:t>
      496-80) ғылым және жоғары білім саласындағы уәкілетті органмен келісу бойынша жекелеген мемлекеттік жоғары және (немесе) жоғары оқу орнынан кейінгі білім беру ұйымдарының бірінші басшыларын қызметке тағайындау және қызметтен босату қағидаларын әзірлеу және бекіту;</w:t>
      </w:r>
    </w:p>
    <w:bookmarkEnd w:id="638"/>
    <w:bookmarkStart w:name="z965" w:id="639"/>
    <w:p>
      <w:pPr>
        <w:spacing w:after="0"/>
        <w:ind w:left="0"/>
        <w:jc w:val="both"/>
      </w:pPr>
      <w:r>
        <w:rPr>
          <w:rFonts w:ascii="Times New Roman"/>
          <w:b w:val="false"/>
          <w:i w:val="false"/>
          <w:color w:val="000000"/>
          <w:sz w:val="28"/>
        </w:rPr>
        <w:t>
      496-81) ғылым және жоғары білім саласындағы уәкілетті органмен келісу бойынша жекелеген мемлекеттік жоғары және (немесе) жоғары оқу орнынан кейінгі білім беру ұйымдарының Қазақстан Республикасының Үкіметі лауазымға тағайындайтын және лауазымынан босататын бірінші басшыларының аттестаттаудан өту қағидаларын әзірлеу және бекіту;</w:t>
      </w:r>
    </w:p>
    <w:bookmarkEnd w:id="639"/>
    <w:bookmarkStart w:name="z966" w:id="640"/>
    <w:p>
      <w:pPr>
        <w:spacing w:after="0"/>
        <w:ind w:left="0"/>
        <w:jc w:val="both"/>
      </w:pPr>
      <w:r>
        <w:rPr>
          <w:rFonts w:ascii="Times New Roman"/>
          <w:b w:val="false"/>
          <w:i w:val="false"/>
          <w:color w:val="000000"/>
          <w:sz w:val="28"/>
        </w:rPr>
        <w:t>
      496-82) еңбек жөніндегі уәкілетті мемлекеттік органның келісімі бойынша азаматтық қызметшілер лауазымдарының тізілімін әзірлеу және бекіту;</w:t>
      </w:r>
    </w:p>
    <w:bookmarkEnd w:id="640"/>
    <w:bookmarkStart w:name="z967" w:id="641"/>
    <w:p>
      <w:pPr>
        <w:spacing w:after="0"/>
        <w:ind w:left="0"/>
        <w:jc w:val="both"/>
      </w:pPr>
      <w:r>
        <w:rPr>
          <w:rFonts w:ascii="Times New Roman"/>
          <w:b w:val="false"/>
          <w:i w:val="false"/>
          <w:color w:val="000000"/>
          <w:sz w:val="28"/>
        </w:rPr>
        <w:t>
      496-83) әлеуметтік салада қызметін жүзеге асыратын мемлекеттік кәсіпорындардың таза кірісінің бір бөлігін аудару нормативін белгілеу;</w:t>
      </w:r>
    </w:p>
    <w:bookmarkEnd w:id="641"/>
    <w:bookmarkStart w:name="z975" w:id="642"/>
    <w:p>
      <w:pPr>
        <w:spacing w:after="0"/>
        <w:ind w:left="0"/>
        <w:jc w:val="both"/>
      </w:pPr>
      <w:r>
        <w:rPr>
          <w:rFonts w:ascii="Times New Roman"/>
          <w:b w:val="false"/>
          <w:i w:val="false"/>
          <w:color w:val="000000"/>
          <w:sz w:val="28"/>
        </w:rPr>
        <w:t>
      496-84) мемлекеттік архивтерге "Ұлттық" мәртебе беру туралы Қазақстан Республикасының Үкіметіне ұсыныстар енгізу;</w:t>
      </w:r>
    </w:p>
    <w:bookmarkEnd w:id="642"/>
    <w:bookmarkStart w:name="z976" w:id="643"/>
    <w:p>
      <w:pPr>
        <w:spacing w:after="0"/>
        <w:ind w:left="0"/>
        <w:jc w:val="both"/>
      </w:pPr>
      <w:r>
        <w:rPr>
          <w:rFonts w:ascii="Times New Roman"/>
          <w:b w:val="false"/>
          <w:i w:val="false"/>
          <w:color w:val="000000"/>
          <w:sz w:val="28"/>
        </w:rPr>
        <w:t>
      496-85) Жалпы археологиялық олжалар мен археологиялық материалдардың мемлекеттік қорын Жалпы археологиялық олжалар мен материалдардың ұлттық депозитарийі арқылы қорғау, сақтау ғылыми-зерттеу жүргізу және пайдалану қағидаларын әзірлеу және бекіту;</w:t>
      </w:r>
    </w:p>
    <w:bookmarkEnd w:id="643"/>
    <w:bookmarkStart w:name="z977" w:id="644"/>
    <w:p>
      <w:pPr>
        <w:spacing w:after="0"/>
        <w:ind w:left="0"/>
        <w:jc w:val="both"/>
      </w:pPr>
      <w:r>
        <w:rPr>
          <w:rFonts w:ascii="Times New Roman"/>
          <w:b w:val="false"/>
          <w:i w:val="false"/>
          <w:color w:val="000000"/>
          <w:sz w:val="28"/>
        </w:rPr>
        <w:t>
      496-86) Қазақстан Республикасының аумағындағы археологиялық жұмыстар нәтижесінде Қазақстан Республикасының және басқа мемлекеттердің жеке және заңды тұлғалары тапқан барлық жеке-дара археологиялық олжаларды Қазақстан Республикасының мемлекеттік музейлеріне беру қағидаларын әзірлеу және бекіту;</w:t>
      </w:r>
    </w:p>
    <w:bookmarkEnd w:id="644"/>
    <w:bookmarkStart w:name="z978" w:id="645"/>
    <w:p>
      <w:pPr>
        <w:spacing w:after="0"/>
        <w:ind w:left="0"/>
        <w:jc w:val="both"/>
      </w:pPr>
      <w:r>
        <w:rPr>
          <w:rFonts w:ascii="Times New Roman"/>
          <w:b w:val="false"/>
          <w:i w:val="false"/>
          <w:color w:val="000000"/>
          <w:sz w:val="28"/>
        </w:rPr>
        <w:t>
      496-87) жеке тұлғалар Қазақстан Республикасының аумағында археологиялық жұмыстардан тыс тапқан археологиялық олжаларды Қазақстан Республикасының мемлекеттік музейлеріне беру қағидаларын әзірлеу және бекіту;</w:t>
      </w:r>
    </w:p>
    <w:bookmarkEnd w:id="645"/>
    <w:bookmarkStart w:name="z979" w:id="646"/>
    <w:p>
      <w:pPr>
        <w:spacing w:after="0"/>
        <w:ind w:left="0"/>
        <w:jc w:val="both"/>
      </w:pPr>
      <w:r>
        <w:rPr>
          <w:rFonts w:ascii="Times New Roman"/>
          <w:b w:val="false"/>
          <w:i w:val="false"/>
          <w:color w:val="000000"/>
          <w:sz w:val="28"/>
        </w:rPr>
        <w:t>
      496-88) Қазақстан Республикасының аумағындағы археологиялық жұмыстар нәтижесінде Қазақстан Республикасының және басқа мемлекеттердің жеке немесе заңды тұлғалары тапқан барлық жалпы археологиялық олжалар мен археологиялық материалдарды Жалпы археологиялық олжалар мен археологиялық материалдардың ұлттық депозитарийіне сақтауға беру және Жалпы археологиялық олжалар мен археологиялық материалдардың мемлекеттік қорына қосу қағидаларын әзірлеу және бекіту;</w:t>
      </w:r>
    </w:p>
    <w:bookmarkEnd w:id="646"/>
    <w:bookmarkStart w:name="z980" w:id="647"/>
    <w:p>
      <w:pPr>
        <w:spacing w:after="0"/>
        <w:ind w:left="0"/>
        <w:jc w:val="both"/>
      </w:pPr>
      <w:r>
        <w:rPr>
          <w:rFonts w:ascii="Times New Roman"/>
          <w:b w:val="false"/>
          <w:i w:val="false"/>
          <w:color w:val="000000"/>
          <w:sz w:val="28"/>
        </w:rPr>
        <w:t>
      496-89) жастар арасында құқық бұзушылыққа төзбеушілік идеологиясын қалыптастыру;</w:t>
      </w:r>
    </w:p>
    <w:bookmarkEnd w:id="647"/>
    <w:bookmarkStart w:name="z981" w:id="648"/>
    <w:p>
      <w:pPr>
        <w:spacing w:after="0"/>
        <w:ind w:left="0"/>
        <w:jc w:val="both"/>
      </w:pPr>
      <w:r>
        <w:rPr>
          <w:rFonts w:ascii="Times New Roman"/>
          <w:b w:val="false"/>
          <w:i w:val="false"/>
          <w:color w:val="000000"/>
          <w:sz w:val="28"/>
        </w:rPr>
        <w:t>
      496-90) бұқаралық ақпарат құралдарында құқықтық насихат жүргізуді қамтамасыз ету;</w:t>
      </w:r>
    </w:p>
    <w:bookmarkEnd w:id="648"/>
    <w:bookmarkStart w:name="z982" w:id="649"/>
    <w:p>
      <w:pPr>
        <w:spacing w:after="0"/>
        <w:ind w:left="0"/>
        <w:jc w:val="both"/>
      </w:pPr>
      <w:r>
        <w:rPr>
          <w:rFonts w:ascii="Times New Roman"/>
          <w:b w:val="false"/>
          <w:i w:val="false"/>
          <w:color w:val="000000"/>
          <w:sz w:val="28"/>
        </w:rPr>
        <w:t>
      496-91) бұқаралық ақпарат құралдарында құқық бұзушылық профилактикасы субъектілері қызметінің жариялануына ықпал ету;</w:t>
      </w:r>
    </w:p>
    <w:bookmarkEnd w:id="649"/>
    <w:bookmarkStart w:name="z983" w:id="650"/>
    <w:p>
      <w:pPr>
        <w:spacing w:after="0"/>
        <w:ind w:left="0"/>
        <w:jc w:val="both"/>
      </w:pPr>
      <w:r>
        <w:rPr>
          <w:rFonts w:ascii="Times New Roman"/>
          <w:b w:val="false"/>
          <w:i w:val="false"/>
          <w:color w:val="000000"/>
          <w:sz w:val="28"/>
        </w:rPr>
        <w:t>
      496-92) цифрландыру саласындағы уәкілетті орган мемлекеттік статистика саласындағы уәкілетті органмен бірлесіп әзірлейтін Қазақстан Республикасының Үкіметі бекітетін цифрлық деректерді басқару жөніндегі талаптарға сәйкес деректерді талдауды жүзеге асыру үшін "цифрлық үкімет" операторына цифрлық деректерге және цифрлық жазбаларға рұқсат беру;</w:t>
      </w:r>
    </w:p>
    <w:bookmarkEnd w:id="650"/>
    <w:bookmarkStart w:name="z994" w:id="651"/>
    <w:p>
      <w:pPr>
        <w:spacing w:after="0"/>
        <w:ind w:left="0"/>
        <w:jc w:val="both"/>
      </w:pPr>
      <w:r>
        <w:rPr>
          <w:rFonts w:ascii="Times New Roman"/>
          <w:b w:val="false"/>
          <w:i w:val="false"/>
          <w:color w:val="000000"/>
          <w:sz w:val="28"/>
        </w:rPr>
        <w:t>
      496-93) мемлекеттік статистика саласындағы уәкілетті органға статистикалық қызметті жүзеге асыру үшін, сондай-ақ цифрландыру саласындағы уәкілетті органға деректерді талдау үшін деректер базасын интеграциялау жолымен ұлттық тіркелімдерде қамтылған әкімшілік цифрлық деректерге рұқсат беру;</w:t>
      </w:r>
    </w:p>
    <w:bookmarkEnd w:id="651"/>
    <w:bookmarkStart w:name="z995" w:id="652"/>
    <w:p>
      <w:pPr>
        <w:spacing w:after="0"/>
        <w:ind w:left="0"/>
        <w:jc w:val="both"/>
      </w:pPr>
      <w:r>
        <w:rPr>
          <w:rFonts w:ascii="Times New Roman"/>
          <w:b w:val="false"/>
          <w:i w:val="false"/>
          <w:color w:val="000000"/>
          <w:sz w:val="28"/>
        </w:rPr>
        <w:t>
      496-94) мемлекеттің цифрлық объектілерінің архитектуралық порталында цифрлық объектілер мен олардың техникалық құжаттамасы туралы мәліметтерді орналастыру, мемлекеттің цифрлық архитектурасын қалыптастыру, дамыту және мониторингтеу қағидаларына сәйкес оларды есепке алуды және жаңартып отыруды жүргізу;</w:t>
      </w:r>
    </w:p>
    <w:bookmarkEnd w:id="652"/>
    <w:bookmarkStart w:name="z996" w:id="653"/>
    <w:p>
      <w:pPr>
        <w:spacing w:after="0"/>
        <w:ind w:left="0"/>
        <w:jc w:val="both"/>
      </w:pPr>
      <w:r>
        <w:rPr>
          <w:rFonts w:ascii="Times New Roman"/>
          <w:b w:val="false"/>
          <w:i w:val="false"/>
          <w:color w:val="000000"/>
          <w:sz w:val="28"/>
        </w:rPr>
        <w:t>
      496-95) "цифрлық үкімет" операторына "цифрлық үкіметтің" веб-порталын ақпараттық толықтыруға арналған қажетті цифрлық деректер мен цифрлық жазбаларды ұсыну;</w:t>
      </w:r>
    </w:p>
    <w:bookmarkEnd w:id="653"/>
    <w:bookmarkStart w:name="z997" w:id="654"/>
    <w:p>
      <w:pPr>
        <w:spacing w:after="0"/>
        <w:ind w:left="0"/>
        <w:jc w:val="both"/>
      </w:pPr>
      <w:r>
        <w:rPr>
          <w:rFonts w:ascii="Times New Roman"/>
          <w:b w:val="false"/>
          <w:i w:val="false"/>
          <w:color w:val="000000"/>
          <w:sz w:val="28"/>
        </w:rPr>
        <w:t>
      496-96) мемлекеттік органдардың цифрлық ресурстарды цифрлық ресурстарының бірыңғай платформасына орналастыру, сондай-ақ Қазақстан Республикасының ақпаратқа қол жеткізу туралы заңнамасына сәйкес олардың мазмұнының анықтығын және жаңартылып отыруын қамтамасыз етуі;</w:t>
      </w:r>
    </w:p>
    <w:bookmarkEnd w:id="654"/>
    <w:bookmarkStart w:name="z998" w:id="655"/>
    <w:p>
      <w:pPr>
        <w:spacing w:after="0"/>
        <w:ind w:left="0"/>
        <w:jc w:val="both"/>
      </w:pPr>
      <w:r>
        <w:rPr>
          <w:rFonts w:ascii="Times New Roman"/>
          <w:b w:val="false"/>
          <w:i w:val="false"/>
          <w:color w:val="000000"/>
          <w:sz w:val="28"/>
        </w:rPr>
        <w:t>
      496-97) ішкі процестерді қоса алғанда, өз қызметін цифрлық трансформациялау бағдарламаларын әзірлеу, бекіту және іске асыру;</w:t>
      </w:r>
    </w:p>
    <w:bookmarkEnd w:id="655"/>
    <w:bookmarkStart w:name="z984" w:id="656"/>
    <w:p>
      <w:pPr>
        <w:spacing w:after="0"/>
        <w:ind w:left="0"/>
        <w:jc w:val="both"/>
      </w:pPr>
      <w:r>
        <w:rPr>
          <w:rFonts w:ascii="Times New Roman"/>
          <w:b w:val="false"/>
          <w:i w:val="false"/>
          <w:color w:val="000000"/>
          <w:sz w:val="28"/>
        </w:rPr>
        <w:t>
      496-98) республикалық мемлекеттік мәдениет ұйымдарының мүлкін мүліктік жалдауға (жалға алуға) беру қағидаларын әзірлеу және бекіту;</w:t>
      </w:r>
    </w:p>
    <w:bookmarkEnd w:id="656"/>
    <w:bookmarkStart w:name="z985" w:id="657"/>
    <w:p>
      <w:pPr>
        <w:spacing w:after="0"/>
        <w:ind w:left="0"/>
        <w:jc w:val="both"/>
      </w:pPr>
      <w:r>
        <w:rPr>
          <w:rFonts w:ascii="Times New Roman"/>
          <w:b w:val="false"/>
          <w:i w:val="false"/>
          <w:color w:val="000000"/>
          <w:sz w:val="28"/>
        </w:rPr>
        <w:t>
      496-99) Қазақстан Республикасының аумағында шетелдік шығармашылық ұжымдар мен орындаушылардың қатысуымен ойын-сауық мәдени-бұқаралық іс-шаралар өткізуді келісу қағидаларын әзірлеу және бекіту;</w:t>
      </w:r>
    </w:p>
    <w:bookmarkEnd w:id="657"/>
    <w:bookmarkStart w:name="z986" w:id="658"/>
    <w:p>
      <w:pPr>
        <w:spacing w:after="0"/>
        <w:ind w:left="0"/>
        <w:jc w:val="both"/>
      </w:pPr>
      <w:r>
        <w:rPr>
          <w:rFonts w:ascii="Times New Roman"/>
          <w:b w:val="false"/>
          <w:i w:val="false"/>
          <w:color w:val="000000"/>
          <w:sz w:val="28"/>
        </w:rPr>
        <w:t>
      496-100) жастарды шығармашылық қызметке тарту жөніндегі, оның ішінде жастар бастамалары мен жобаларын қолдау жолымен шараларды әзірлеуді және іске асыруды қамтамасыз ету;</w:t>
      </w:r>
    </w:p>
    <w:bookmarkEnd w:id="658"/>
    <w:bookmarkStart w:name="z987" w:id="659"/>
    <w:p>
      <w:pPr>
        <w:spacing w:after="0"/>
        <w:ind w:left="0"/>
        <w:jc w:val="both"/>
      </w:pPr>
      <w:r>
        <w:rPr>
          <w:rFonts w:ascii="Times New Roman"/>
          <w:b w:val="false"/>
          <w:i w:val="false"/>
          <w:color w:val="000000"/>
          <w:sz w:val="28"/>
        </w:rPr>
        <w:t>
      496-101) креативті индустриялар субъектілерінің тізілімін қалыптастыру және жүргізу;</w:t>
      </w:r>
    </w:p>
    <w:bookmarkEnd w:id="659"/>
    <w:bookmarkStart w:name="z988" w:id="660"/>
    <w:p>
      <w:pPr>
        <w:spacing w:after="0"/>
        <w:ind w:left="0"/>
        <w:jc w:val="both"/>
      </w:pPr>
      <w:r>
        <w:rPr>
          <w:rFonts w:ascii="Times New Roman"/>
          <w:b w:val="false"/>
          <w:i w:val="false"/>
          <w:color w:val="000000"/>
          <w:sz w:val="28"/>
        </w:rPr>
        <w:t>
      496-102) мемлекеттік қоса қаржыландыру шартымен креативті индустриялар саласындағы жобаларға жеке инвестицияларды тарту мониторингін жүзеге асыру;</w:t>
      </w:r>
    </w:p>
    <w:bookmarkEnd w:id="6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15-тармақты 496-103), 496-104), 496-105), 496-106), 496-107), 496-108), 496-109), 496-110), 496-111), 496-112) және 496-113) тармақшалармен толықтыру көзделген - ҚР Үкіметінің 12.05.2026 </w:t>
      </w:r>
      <w:r>
        <w:rPr>
          <w:rFonts w:ascii="Times New Roman"/>
          <w:b w:val="false"/>
          <w:i w:val="false"/>
          <w:color w:val="ff0000"/>
          <w:sz w:val="28"/>
        </w:rPr>
        <w:t>№ 381</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991" w:id="661"/>
    <w:p>
      <w:pPr>
        <w:spacing w:after="0"/>
        <w:ind w:left="0"/>
        <w:jc w:val="both"/>
      </w:pPr>
      <w:r>
        <w:rPr>
          <w:rFonts w:ascii="Times New Roman"/>
          <w:b w:val="false"/>
          <w:i w:val="false"/>
          <w:color w:val="000000"/>
          <w:sz w:val="28"/>
        </w:rPr>
        <w:t>
      496-114) құзыреті шегінде стандарттау жөніндегі құжаттардың жобаларын қарауды, сондай-ақ стандарттау саласындағы уәкілетті органға енгізу үшін ұлттық, мемлекетаралық стандарттарды, ұлттық техникалық-экономикалық ақпарат сыныптауыштарын және стандарттау жөніндегі ұсынымдарды әзірлеу, өзгерістер енгізу, қайта қарау және күшін жою жөнінде ұсыныстар дайындауды жүзеге асыру;</w:t>
      </w:r>
    </w:p>
    <w:bookmarkEnd w:id="6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15-тармақты 496-115) тармақшамен толықтыру көзделген - ҚР Үкіметінің 12.05.2026 </w:t>
      </w:r>
      <w:r>
        <w:rPr>
          <w:rFonts w:ascii="Times New Roman"/>
          <w:b w:val="false"/>
          <w:i w:val="false"/>
          <w:color w:val="ff0000"/>
          <w:sz w:val="28"/>
        </w:rPr>
        <w:t>№ 381</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496-116) құзыреті шегінде азаматтық қорғау саласында ғылыми зерттеулерді, білімді насихаттауды, халықты және мамандарды оқытуды ұйымдастыру;</w:t>
      </w:r>
    </w:p>
    <w:p>
      <w:pPr>
        <w:spacing w:after="0"/>
        <w:ind w:left="0"/>
        <w:jc w:val="both"/>
      </w:pPr>
      <w:r>
        <w:rPr>
          <w:rFonts w:ascii="Times New Roman"/>
          <w:b w:val="false"/>
          <w:i w:val="false"/>
          <w:color w:val="000000"/>
          <w:sz w:val="28"/>
        </w:rPr>
        <w:t>
      496-117) Қазақстан Республикасының Үкіметіне жұмылдыру резервінің материалдық құндылықтарын қалыптастыру және сақтау бойынша шығыстардың көлемі мен құрылымы жөнінде ұсыныстар енгізу.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Үкіметінің 19.12.2023 </w:t>
      </w:r>
      <w:r>
        <w:rPr>
          <w:rFonts w:ascii="Times New Roman"/>
          <w:b w:val="false"/>
          <w:i w:val="false"/>
          <w:color w:val="000000"/>
          <w:sz w:val="28"/>
        </w:rPr>
        <w:t>№ 1148</w:t>
      </w:r>
      <w:r>
        <w:rPr>
          <w:rFonts w:ascii="Times New Roman"/>
          <w:b w:val="false"/>
          <w:i w:val="false"/>
          <w:color w:val="ff0000"/>
          <w:sz w:val="28"/>
        </w:rPr>
        <w:t xml:space="preserve"> (алғашқы ресми жарияланған күнінен бастап, бірақ ерте дегенде 04.04.2024 </w:t>
      </w:r>
      <w:r>
        <w:rPr>
          <w:rFonts w:ascii="Times New Roman"/>
          <w:b w:val="false"/>
          <w:i w:val="false"/>
          <w:color w:val="000000"/>
          <w:sz w:val="28"/>
        </w:rPr>
        <w:t>қолданысқа</w:t>
      </w:r>
      <w:r>
        <w:rPr>
          <w:rFonts w:ascii="Times New Roman"/>
          <w:b w:val="false"/>
          <w:i w:val="false"/>
          <w:color w:val="ff0000"/>
          <w:sz w:val="28"/>
        </w:rPr>
        <w:t xml:space="preserve"> енгізіледі); 13.06.2024 </w:t>
      </w:r>
      <w:r>
        <w:rPr>
          <w:rFonts w:ascii="Times New Roman"/>
          <w:b w:val="false"/>
          <w:i w:val="false"/>
          <w:color w:val="000000"/>
          <w:sz w:val="28"/>
        </w:rPr>
        <w:t>№ 464</w:t>
      </w:r>
      <w:r>
        <w:rPr>
          <w:rFonts w:ascii="Times New Roman"/>
          <w:b w:val="false"/>
          <w:i w:val="false"/>
          <w:color w:val="ff0000"/>
          <w:sz w:val="28"/>
        </w:rPr>
        <w:t xml:space="preserve"> (қол қойылған күнінен бастап, бірақ ерте дегенде 16.06.2024 </w:t>
      </w:r>
      <w:r>
        <w:rPr>
          <w:rFonts w:ascii="Times New Roman"/>
          <w:b w:val="false"/>
          <w:i w:val="false"/>
          <w:color w:val="000000"/>
          <w:sz w:val="28"/>
        </w:rPr>
        <w:t>қолданысқа</w:t>
      </w:r>
      <w:r>
        <w:rPr>
          <w:rFonts w:ascii="Times New Roman"/>
          <w:b w:val="false"/>
          <w:i w:val="false"/>
          <w:color w:val="ff0000"/>
          <w:sz w:val="28"/>
        </w:rPr>
        <w:t xml:space="preserve"> енгізіледі); 30.09.2024 </w:t>
      </w:r>
      <w:r>
        <w:rPr>
          <w:rFonts w:ascii="Times New Roman"/>
          <w:b w:val="false"/>
          <w:i w:val="false"/>
          <w:color w:val="000000"/>
          <w:sz w:val="28"/>
        </w:rPr>
        <w:t>№ 810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16.04.2025 </w:t>
      </w:r>
      <w:r>
        <w:rPr>
          <w:rFonts w:ascii="Times New Roman"/>
          <w:b w:val="false"/>
          <w:i w:val="false"/>
          <w:color w:val="000000"/>
          <w:sz w:val="28"/>
        </w:rPr>
        <w:t>№ 246</w:t>
      </w:r>
      <w:r>
        <w:rPr>
          <w:rFonts w:ascii="Times New Roman"/>
          <w:b w:val="false"/>
          <w:i w:val="false"/>
          <w:color w:val="ff0000"/>
          <w:sz w:val="28"/>
        </w:rPr>
        <w:t xml:space="preserve">; 17.10.2025 </w:t>
      </w:r>
      <w:r>
        <w:rPr>
          <w:rFonts w:ascii="Times New Roman"/>
          <w:b w:val="false"/>
          <w:i w:val="false"/>
          <w:color w:val="000000"/>
          <w:sz w:val="28"/>
        </w:rPr>
        <w:t>№ 878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13.04.2026 </w:t>
      </w:r>
      <w:r>
        <w:rPr>
          <w:rFonts w:ascii="Times New Roman"/>
          <w:b w:val="false"/>
          <w:i w:val="false"/>
          <w:color w:val="000000"/>
          <w:sz w:val="28"/>
        </w:rPr>
        <w:t>№ 265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12.05.2026 </w:t>
      </w:r>
      <w:r>
        <w:rPr>
          <w:rFonts w:ascii="Times New Roman"/>
          <w:b w:val="false"/>
          <w:i w:val="false"/>
          <w:color w:val="000000"/>
          <w:sz w:val="28"/>
        </w:rPr>
        <w:t>№ 381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қаулыларымен.</w:t>
      </w:r>
      <w:r>
        <w:br/>
      </w:r>
      <w:r>
        <w:rPr>
          <w:rFonts w:ascii="Times New Roman"/>
          <w:b w:val="false"/>
          <w:i w:val="false"/>
          <w:color w:val="000000"/>
          <w:sz w:val="28"/>
        </w:rPr>
        <w:t>
</w:t>
      </w:r>
    </w:p>
    <w:bookmarkStart w:name="z588" w:id="662"/>
    <w:p>
      <w:pPr>
        <w:spacing w:after="0"/>
        <w:ind w:left="0"/>
        <w:jc w:val="both"/>
      </w:pPr>
      <w:r>
        <w:rPr>
          <w:rFonts w:ascii="Times New Roman"/>
          <w:b w:val="false"/>
          <w:i w:val="false"/>
          <w:color w:val="000000"/>
          <w:sz w:val="28"/>
        </w:rPr>
        <w:t>
      497) Қазақстан Республикасының заңдарында, Қазақстан Республикасы Президентінің және Үкіметінің актілерінде көзделген өзге де функцияларды жүзеге асыру.</w:t>
      </w:r>
    </w:p>
    <w:bookmarkEnd w:id="662"/>
    <w:bookmarkStart w:name="z589" w:id="663"/>
    <w:p>
      <w:pPr>
        <w:spacing w:after="0"/>
        <w:ind w:left="0"/>
        <w:jc w:val="left"/>
      </w:pPr>
      <w:r>
        <w:rPr>
          <w:rFonts w:ascii="Times New Roman"/>
          <w:b/>
          <w:i w:val="false"/>
          <w:color w:val="000000"/>
        </w:rPr>
        <w:t xml:space="preserve"> 3-тарау. Министрліктің бірінші басшысының, алқалы органдардың мәртебесі, өкілеттіктері</w:t>
      </w:r>
    </w:p>
    <w:bookmarkEnd w:id="663"/>
    <w:bookmarkStart w:name="z590" w:id="664"/>
    <w:p>
      <w:pPr>
        <w:spacing w:after="0"/>
        <w:ind w:left="0"/>
        <w:jc w:val="both"/>
      </w:pPr>
      <w:r>
        <w:rPr>
          <w:rFonts w:ascii="Times New Roman"/>
          <w:b w:val="false"/>
          <w:i w:val="false"/>
          <w:color w:val="000000"/>
          <w:sz w:val="28"/>
        </w:rPr>
        <w:t>
      16. Министрлікке басшылықты бірінші басшы жүзеге асырады, ол Министрлікке жүктелген міндеттердің орындалуына және оның өз функцияларын жүзеге асыруына дербес жауаптылықта болады.</w:t>
      </w:r>
    </w:p>
    <w:bookmarkEnd w:id="664"/>
    <w:bookmarkStart w:name="z591" w:id="665"/>
    <w:p>
      <w:pPr>
        <w:spacing w:after="0"/>
        <w:ind w:left="0"/>
        <w:jc w:val="both"/>
      </w:pPr>
      <w:r>
        <w:rPr>
          <w:rFonts w:ascii="Times New Roman"/>
          <w:b w:val="false"/>
          <w:i w:val="false"/>
          <w:color w:val="000000"/>
          <w:sz w:val="28"/>
        </w:rPr>
        <w:t>
      17. Министрліктің бірінші басшысы Қазақстан Республикасының заңнамасына сәйкес лауазымға тағайындалады және лауазымнан босатылады.</w:t>
      </w:r>
    </w:p>
    <w:bookmarkEnd w:id="665"/>
    <w:bookmarkStart w:name="z592" w:id="666"/>
    <w:p>
      <w:pPr>
        <w:spacing w:after="0"/>
        <w:ind w:left="0"/>
        <w:jc w:val="both"/>
      </w:pPr>
      <w:r>
        <w:rPr>
          <w:rFonts w:ascii="Times New Roman"/>
          <w:b w:val="false"/>
          <w:i w:val="false"/>
          <w:color w:val="000000"/>
          <w:sz w:val="28"/>
        </w:rPr>
        <w:t>
      18. Министрліктің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666"/>
    <w:bookmarkStart w:name="z593" w:id="667"/>
    <w:p>
      <w:pPr>
        <w:spacing w:after="0"/>
        <w:ind w:left="0"/>
        <w:jc w:val="both"/>
      </w:pPr>
      <w:r>
        <w:rPr>
          <w:rFonts w:ascii="Times New Roman"/>
          <w:b w:val="false"/>
          <w:i w:val="false"/>
          <w:color w:val="000000"/>
          <w:sz w:val="28"/>
        </w:rPr>
        <w:t>
      19. Министрліктің бірінші басшысының өкілеттіктері:</w:t>
      </w:r>
    </w:p>
    <w:bookmarkEnd w:id="667"/>
    <w:bookmarkStart w:name="z594" w:id="668"/>
    <w:p>
      <w:pPr>
        <w:spacing w:after="0"/>
        <w:ind w:left="0"/>
        <w:jc w:val="both"/>
      </w:pPr>
      <w:r>
        <w:rPr>
          <w:rFonts w:ascii="Times New Roman"/>
          <w:b w:val="false"/>
          <w:i w:val="false"/>
          <w:color w:val="000000"/>
          <w:sz w:val="28"/>
        </w:rPr>
        <w:t>
      Министрлік реттейтін салалардағы мемлекеттік саясатты қалыптастыру бойынша ұсыныстар тұжырымдайды;</w:t>
      </w:r>
    </w:p>
    <w:bookmarkEnd w:id="668"/>
    <w:bookmarkStart w:name="z595" w:id="669"/>
    <w:p>
      <w:pPr>
        <w:spacing w:after="0"/>
        <w:ind w:left="0"/>
        <w:jc w:val="both"/>
      </w:pPr>
      <w:r>
        <w:rPr>
          <w:rFonts w:ascii="Times New Roman"/>
          <w:b w:val="false"/>
          <w:i w:val="false"/>
          <w:color w:val="000000"/>
          <w:sz w:val="28"/>
        </w:rPr>
        <w:t>
      Қазақстан Республикасының заңнамасында көзделген шектерде салааралық үйлестіруді қамтамасыз етеді;</w:t>
      </w:r>
    </w:p>
    <w:bookmarkEnd w:id="669"/>
    <w:bookmarkStart w:name="z596" w:id="670"/>
    <w:p>
      <w:pPr>
        <w:spacing w:after="0"/>
        <w:ind w:left="0"/>
        <w:jc w:val="both"/>
      </w:pPr>
      <w:r>
        <w:rPr>
          <w:rFonts w:ascii="Times New Roman"/>
          <w:b w:val="false"/>
          <w:i w:val="false"/>
          <w:color w:val="000000"/>
          <w:sz w:val="28"/>
        </w:rPr>
        <w:t>
      ведомстволардың өзге де мемлекеттік органдармен өзара іс-қимыл жасау құзыреті мен тәртібін айқындайды;</w:t>
      </w:r>
    </w:p>
    <w:bookmarkEnd w:id="670"/>
    <w:bookmarkStart w:name="z597" w:id="671"/>
    <w:p>
      <w:pPr>
        <w:spacing w:after="0"/>
        <w:ind w:left="0"/>
        <w:jc w:val="both"/>
      </w:pPr>
      <w:r>
        <w:rPr>
          <w:rFonts w:ascii="Times New Roman"/>
          <w:b w:val="false"/>
          <w:i w:val="false"/>
          <w:color w:val="000000"/>
          <w:sz w:val="28"/>
        </w:rPr>
        <w:t>
      Министрлік жанынан сараптамалық кеңестер мен өзге де консультативтік-кеңесші органдар құрады;</w:t>
      </w:r>
    </w:p>
    <w:bookmarkEnd w:id="671"/>
    <w:bookmarkStart w:name="z598" w:id="672"/>
    <w:p>
      <w:pPr>
        <w:spacing w:after="0"/>
        <w:ind w:left="0"/>
        <w:jc w:val="both"/>
      </w:pPr>
      <w:r>
        <w:rPr>
          <w:rFonts w:ascii="Times New Roman"/>
          <w:b w:val="false"/>
          <w:i w:val="false"/>
          <w:color w:val="000000"/>
          <w:sz w:val="28"/>
        </w:rPr>
        <w:t>
      Министрліктің құзыреті шегінде нормативтік құқықтық актілерді қабылдайды;</w:t>
      </w:r>
    </w:p>
    <w:bookmarkEnd w:id="672"/>
    <w:bookmarkStart w:name="z599" w:id="673"/>
    <w:p>
      <w:pPr>
        <w:spacing w:after="0"/>
        <w:ind w:left="0"/>
        <w:jc w:val="both"/>
      </w:pPr>
      <w:r>
        <w:rPr>
          <w:rFonts w:ascii="Times New Roman"/>
          <w:b w:val="false"/>
          <w:i w:val="false"/>
          <w:color w:val="000000"/>
          <w:sz w:val="28"/>
        </w:rPr>
        <w:t>
      Қазақстан Республикасының Парламентінде, мемлекеттік органдарда және өзге де ұйымдарда Министрлікті білдіреді;</w:t>
      </w:r>
    </w:p>
    <w:bookmarkEnd w:id="673"/>
    <w:bookmarkStart w:name="z600" w:id="674"/>
    <w:p>
      <w:pPr>
        <w:spacing w:after="0"/>
        <w:ind w:left="0"/>
        <w:jc w:val="both"/>
      </w:pPr>
      <w:r>
        <w:rPr>
          <w:rFonts w:ascii="Times New Roman"/>
          <w:b w:val="false"/>
          <w:i w:val="false"/>
          <w:color w:val="000000"/>
          <w:sz w:val="28"/>
        </w:rPr>
        <w:t>
      Министрліктің стратегиялық және бағдарламалық құжаттарын бекітеді;</w:t>
      </w:r>
    </w:p>
    <w:bookmarkEnd w:id="674"/>
    <w:bookmarkStart w:name="z601" w:id="675"/>
    <w:p>
      <w:pPr>
        <w:spacing w:after="0"/>
        <w:ind w:left="0"/>
        <w:jc w:val="both"/>
      </w:pPr>
      <w:r>
        <w:rPr>
          <w:rFonts w:ascii="Times New Roman"/>
          <w:b w:val="false"/>
          <w:i w:val="false"/>
          <w:color w:val="000000"/>
          <w:sz w:val="28"/>
        </w:rPr>
        <w:t>
      Министрліктің жұмыс регламентін бекітеді;</w:t>
      </w:r>
    </w:p>
    <w:bookmarkEnd w:id="675"/>
    <w:bookmarkStart w:name="z602" w:id="676"/>
    <w:p>
      <w:pPr>
        <w:spacing w:after="0"/>
        <w:ind w:left="0"/>
        <w:jc w:val="both"/>
      </w:pPr>
      <w:r>
        <w:rPr>
          <w:rFonts w:ascii="Times New Roman"/>
          <w:b w:val="false"/>
          <w:i w:val="false"/>
          <w:color w:val="000000"/>
          <w:sz w:val="28"/>
        </w:rPr>
        <w:t>
      Министрлікте сыбайлас жемқорлыққа қарсы іс-қимыл бойынша шаралар қабылдайды және ол үшін дербес жауаптылықта болады;</w:t>
      </w:r>
    </w:p>
    <w:bookmarkEnd w:id="676"/>
    <w:bookmarkStart w:name="z603" w:id="677"/>
    <w:p>
      <w:pPr>
        <w:spacing w:after="0"/>
        <w:ind w:left="0"/>
        <w:jc w:val="both"/>
      </w:pPr>
      <w:r>
        <w:rPr>
          <w:rFonts w:ascii="Times New Roman"/>
          <w:b w:val="false"/>
          <w:i w:val="false"/>
          <w:color w:val="000000"/>
          <w:sz w:val="28"/>
        </w:rPr>
        <w:t>
      Қазақстан Республикасының заңдарына сәйкес өзге де өкілеттіктерді жүзеге асырады.</w:t>
      </w:r>
    </w:p>
    <w:bookmarkEnd w:id="677"/>
    <w:bookmarkStart w:name="z604" w:id="678"/>
    <w:p>
      <w:pPr>
        <w:spacing w:after="0"/>
        <w:ind w:left="0"/>
        <w:jc w:val="both"/>
      </w:pPr>
      <w:r>
        <w:rPr>
          <w:rFonts w:ascii="Times New Roman"/>
          <w:b w:val="false"/>
          <w:i w:val="false"/>
          <w:color w:val="000000"/>
          <w:sz w:val="28"/>
        </w:rPr>
        <w:t>
      Министрліктің бірінші басшысы болмаған кезеңде оның өкілеттіктерін қолданыстағы заңнамаға сәйкес оны алмастыратын тұлға жүзеге асырады.</w:t>
      </w:r>
    </w:p>
    <w:bookmarkEnd w:id="678"/>
    <w:bookmarkStart w:name="z605" w:id="679"/>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айқындайды.</w:t>
      </w:r>
    </w:p>
    <w:bookmarkEnd w:id="679"/>
    <w:bookmarkStart w:name="z606" w:id="680"/>
    <w:p>
      <w:pPr>
        <w:spacing w:after="0"/>
        <w:ind w:left="0"/>
        <w:jc w:val="both"/>
      </w:pPr>
      <w:r>
        <w:rPr>
          <w:rFonts w:ascii="Times New Roman"/>
          <w:b w:val="false"/>
          <w:i w:val="false"/>
          <w:color w:val="000000"/>
          <w:sz w:val="28"/>
        </w:rPr>
        <w:t>
      21. Министрліктің аппаратын Қазақстан Республикасының қолданыстағы заңнамасына сәйкес лауазымға тағайындалатын және лауазымнан босатылатын аппарат басшысы немесе лауазымды тұлға басқарады.</w:t>
      </w:r>
    </w:p>
    <w:bookmarkEnd w:id="680"/>
    <w:bookmarkStart w:name="z607" w:id="681"/>
    <w:p>
      <w:pPr>
        <w:spacing w:after="0"/>
        <w:ind w:left="0"/>
        <w:jc w:val="left"/>
      </w:pPr>
      <w:r>
        <w:rPr>
          <w:rFonts w:ascii="Times New Roman"/>
          <w:b/>
          <w:i w:val="false"/>
          <w:color w:val="000000"/>
        </w:rPr>
        <w:t xml:space="preserve"> 4-тарау. Министрліктің мүлкі</w:t>
      </w:r>
    </w:p>
    <w:bookmarkEnd w:id="681"/>
    <w:bookmarkStart w:name="z608" w:id="682"/>
    <w:p>
      <w:pPr>
        <w:spacing w:after="0"/>
        <w:ind w:left="0"/>
        <w:jc w:val="both"/>
      </w:pPr>
      <w:r>
        <w:rPr>
          <w:rFonts w:ascii="Times New Roman"/>
          <w:b w:val="false"/>
          <w:i w:val="false"/>
          <w:color w:val="000000"/>
          <w:sz w:val="28"/>
        </w:rPr>
        <w:t>
      22. Министрліктің заңнамада көзделген жағдайларда жедел басқару құқығында оқшауланған мүлкi болуы мүмкін.</w:t>
      </w:r>
    </w:p>
    <w:bookmarkEnd w:id="682"/>
    <w:bookmarkStart w:name="z609" w:id="683"/>
    <w:p>
      <w:pPr>
        <w:spacing w:after="0"/>
        <w:ind w:left="0"/>
        <w:jc w:val="both"/>
      </w:pPr>
      <w:r>
        <w:rPr>
          <w:rFonts w:ascii="Times New Roman"/>
          <w:b w:val="false"/>
          <w:i w:val="false"/>
          <w:color w:val="000000"/>
          <w:sz w:val="28"/>
        </w:rPr>
        <w:t>
      Министрліктің мүлкi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683"/>
    <w:bookmarkStart w:name="z610" w:id="684"/>
    <w:p>
      <w:pPr>
        <w:spacing w:after="0"/>
        <w:ind w:left="0"/>
        <w:jc w:val="both"/>
      </w:pPr>
      <w:r>
        <w:rPr>
          <w:rFonts w:ascii="Times New Roman"/>
          <w:b w:val="false"/>
          <w:i w:val="false"/>
          <w:color w:val="000000"/>
          <w:sz w:val="28"/>
        </w:rPr>
        <w:t>
      23. Министрлікке бекiтiп берілген мүлiк республикалық меншiкке жатады.</w:t>
      </w:r>
    </w:p>
    <w:bookmarkEnd w:id="684"/>
    <w:bookmarkStart w:name="z611" w:id="685"/>
    <w:p>
      <w:pPr>
        <w:spacing w:after="0"/>
        <w:ind w:left="0"/>
        <w:jc w:val="both"/>
      </w:pPr>
      <w:r>
        <w:rPr>
          <w:rFonts w:ascii="Times New Roman"/>
          <w:b w:val="false"/>
          <w:i w:val="false"/>
          <w:color w:val="000000"/>
          <w:sz w:val="28"/>
        </w:rPr>
        <w:t>
      24. Егер заңнамада өзгеше көзделмесе, Министрлік өзіне бекiтiп берілген мүлікті және қаржыландыру жоспары бойынша өзіне берілген қаражат есебінен сатып алынған мүлікті өз бетімен иеліктен шығаруға немесе оған өзге тәсілмен билік етуге құқылы емес.</w:t>
      </w:r>
    </w:p>
    <w:bookmarkEnd w:id="685"/>
    <w:bookmarkStart w:name="z612" w:id="686"/>
    <w:p>
      <w:pPr>
        <w:spacing w:after="0"/>
        <w:ind w:left="0"/>
        <w:jc w:val="left"/>
      </w:pPr>
      <w:r>
        <w:rPr>
          <w:rFonts w:ascii="Times New Roman"/>
          <w:b/>
          <w:i w:val="false"/>
          <w:color w:val="000000"/>
        </w:rPr>
        <w:t xml:space="preserve"> 5-тарау. Министрлікті қайта ұйымдастыру және тарату</w:t>
      </w:r>
    </w:p>
    <w:bookmarkEnd w:id="686"/>
    <w:bookmarkStart w:name="z613" w:id="687"/>
    <w:p>
      <w:pPr>
        <w:spacing w:after="0"/>
        <w:ind w:left="0"/>
        <w:jc w:val="both"/>
      </w:pPr>
      <w:r>
        <w:rPr>
          <w:rFonts w:ascii="Times New Roman"/>
          <w:b w:val="false"/>
          <w:i w:val="false"/>
          <w:color w:val="000000"/>
          <w:sz w:val="28"/>
        </w:rPr>
        <w:t>
      25. Министрлікті қайта ұйымдастыру және тарату Қазақстан Республикасының заңнамасына сәйкес жүзеге асырылады.</w:t>
      </w:r>
    </w:p>
    <w:bookmarkEnd w:id="687"/>
    <w:bookmarkStart w:name="z614" w:id="688"/>
    <w:p>
      <w:pPr>
        <w:spacing w:after="0"/>
        <w:ind w:left="0"/>
        <w:jc w:val="left"/>
      </w:pPr>
      <w:r>
        <w:rPr>
          <w:rFonts w:ascii="Times New Roman"/>
          <w:b/>
          <w:i w:val="false"/>
          <w:color w:val="000000"/>
        </w:rPr>
        <w:t xml:space="preserve"> Министрліктің және оның ведомстволарының қарамағындағы ұйымдардың тізбесі:</w:t>
      </w:r>
    </w:p>
    <w:bookmarkEnd w:id="688"/>
    <w:p>
      <w:pPr>
        <w:spacing w:after="0"/>
        <w:ind w:left="0"/>
        <w:jc w:val="both"/>
      </w:pPr>
      <w:r>
        <w:rPr>
          <w:rFonts w:ascii="Times New Roman"/>
          <w:b w:val="false"/>
          <w:i w:val="false"/>
          <w:color w:val="ff0000"/>
          <w:sz w:val="28"/>
        </w:rPr>
        <w:t xml:space="preserve">
      Ескерту. Тізбе жаңа редакцияда – ҚР Үкіметінің 23.07.2024 </w:t>
      </w:r>
      <w:r>
        <w:rPr>
          <w:rFonts w:ascii="Times New Roman"/>
          <w:b w:val="false"/>
          <w:i w:val="false"/>
          <w:color w:val="ff0000"/>
          <w:sz w:val="28"/>
        </w:rPr>
        <w:t>№ 583</w:t>
      </w:r>
      <w:r>
        <w:rPr>
          <w:rFonts w:ascii="Times New Roman"/>
          <w:b w:val="false"/>
          <w:i w:val="false"/>
          <w:color w:val="ff0000"/>
          <w:sz w:val="28"/>
        </w:rPr>
        <w:t xml:space="preserve"> қаулысымен; өзгеріс енгізілді - ҚР Үкіметінің 17.10.2025 </w:t>
      </w:r>
      <w:r>
        <w:rPr>
          <w:rFonts w:ascii="Times New Roman"/>
          <w:b w:val="false"/>
          <w:i w:val="false"/>
          <w:color w:val="ff0000"/>
          <w:sz w:val="28"/>
        </w:rPr>
        <w:t>№ 878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22.06.2026 </w:t>
      </w:r>
      <w:r>
        <w:rPr>
          <w:rFonts w:ascii="Times New Roman"/>
          <w:b w:val="false"/>
          <w:i w:val="false"/>
          <w:color w:val="ff0000"/>
          <w:sz w:val="28"/>
        </w:rPr>
        <w:t>№ 539</w:t>
      </w:r>
      <w:r>
        <w:rPr>
          <w:rFonts w:ascii="Times New Roman"/>
          <w:b w:val="false"/>
          <w:i w:val="false"/>
          <w:color w:val="ff0000"/>
          <w:sz w:val="28"/>
        </w:rPr>
        <w:t xml:space="preserve"> қаулыларымен.</w:t>
      </w:r>
    </w:p>
    <w:bookmarkStart w:name="z915" w:id="689"/>
    <w:p>
      <w:pPr>
        <w:spacing w:after="0"/>
        <w:ind w:left="0"/>
        <w:jc w:val="left"/>
      </w:pPr>
      <w:r>
        <w:rPr>
          <w:rFonts w:ascii="Times New Roman"/>
          <w:b/>
          <w:i w:val="false"/>
          <w:color w:val="000000"/>
        </w:rPr>
        <w:t xml:space="preserve"> 1. Министрлік:</w:t>
      </w:r>
    </w:p>
    <w:bookmarkEnd w:id="689"/>
    <w:p>
      <w:pPr>
        <w:spacing w:after="0"/>
        <w:ind w:left="0"/>
        <w:jc w:val="both"/>
      </w:pPr>
      <w:r>
        <w:rPr>
          <w:rFonts w:ascii="Times New Roman"/>
          <w:b w:val="false"/>
          <w:i w:val="false"/>
          <w:color w:val="000000"/>
          <w:sz w:val="28"/>
        </w:rPr>
        <w:t>
      1) Қазақстан Республикасы Мәдениет және ақпарат министрлігінің "Петр Чайковский атындағы Алматы музыкалық колледжі" республикалық мемлекеттік қазыналық кәсіпорны;</w:t>
      </w:r>
    </w:p>
    <w:p>
      <w:pPr>
        <w:spacing w:after="0"/>
        <w:ind w:left="0"/>
        <w:jc w:val="both"/>
      </w:pPr>
      <w:r>
        <w:rPr>
          <w:rFonts w:ascii="Times New Roman"/>
          <w:b w:val="false"/>
          <w:i w:val="false"/>
          <w:color w:val="000000"/>
          <w:sz w:val="28"/>
        </w:rPr>
        <w:t>
      2) Қазақстан Республикасы Мәдениет және ақпарат министрлігінің "Александр Селезнев атындағы Алматы хореографиялық училищесі" республикалық мемлекеттік қазыналық кәсіпорны;</w:t>
      </w:r>
    </w:p>
    <w:p>
      <w:pPr>
        <w:spacing w:after="0"/>
        <w:ind w:left="0"/>
        <w:jc w:val="both"/>
      </w:pPr>
      <w:r>
        <w:rPr>
          <w:rFonts w:ascii="Times New Roman"/>
          <w:b w:val="false"/>
          <w:i w:val="false"/>
          <w:color w:val="000000"/>
          <w:sz w:val="28"/>
        </w:rPr>
        <w:t>
      3) Қазақстан Республикасы Мәдениет және ақпарат министрлігінің "Жүсіпбек Елебеков атындағы республикалық эстрада-цирк колледжі" республикалық мемлекеттік қазыналық кәсіпорны;</w:t>
      </w:r>
    </w:p>
    <w:p>
      <w:pPr>
        <w:spacing w:after="0"/>
        <w:ind w:left="0"/>
        <w:jc w:val="both"/>
      </w:pPr>
      <w:r>
        <w:rPr>
          <w:rFonts w:ascii="Times New Roman"/>
          <w:b w:val="false"/>
          <w:i w:val="false"/>
          <w:color w:val="000000"/>
          <w:sz w:val="28"/>
        </w:rPr>
        <w:t>
      4) Қазақстан Республикасы Мәдениет және ақпарат министрлігінің "Орал Таңсықбаев атындағы Алматы сәндік-қолданбалы өнер колледжі" республикалық мемлекеттік қазыналық кәсіпорны;</w:t>
      </w:r>
    </w:p>
    <w:p>
      <w:pPr>
        <w:spacing w:after="0"/>
        <w:ind w:left="0"/>
        <w:jc w:val="both"/>
      </w:pPr>
      <w:r>
        <w:rPr>
          <w:rFonts w:ascii="Times New Roman"/>
          <w:b w:val="false"/>
          <w:i w:val="false"/>
          <w:color w:val="000000"/>
          <w:sz w:val="28"/>
        </w:rPr>
        <w:t>
      5) Қазақстан Республикасы Мәдениет және ақпарат министрлігінің "Қазақ ұлттық хореография академиясы" шаруашылық жүргізу құқығындағы республикалық мемлекеттік кәсіпорны;</w:t>
      </w:r>
    </w:p>
    <w:p>
      <w:pPr>
        <w:spacing w:after="0"/>
        <w:ind w:left="0"/>
        <w:jc w:val="both"/>
      </w:pPr>
      <w:r>
        <w:rPr>
          <w:rFonts w:ascii="Times New Roman"/>
          <w:b w:val="false"/>
          <w:i w:val="false"/>
          <w:color w:val="000000"/>
          <w:sz w:val="28"/>
        </w:rPr>
        <w:t>
      6) "Хабар" агенттігі" акционерлік қоғамы;</w:t>
      </w:r>
    </w:p>
    <w:p>
      <w:pPr>
        <w:spacing w:after="0"/>
        <w:ind w:left="0"/>
        <w:jc w:val="both"/>
      </w:pPr>
      <w:r>
        <w:rPr>
          <w:rFonts w:ascii="Times New Roman"/>
          <w:b w:val="false"/>
          <w:i w:val="false"/>
          <w:color w:val="000000"/>
          <w:sz w:val="28"/>
        </w:rPr>
        <w:t>
      7) "Қазақстан" республикалық телерадиокорпорациясы" акционерлік қоғамы;</w:t>
      </w:r>
    </w:p>
    <w:p>
      <w:pPr>
        <w:spacing w:after="0"/>
        <w:ind w:left="0"/>
        <w:jc w:val="both"/>
      </w:pPr>
      <w:r>
        <w:rPr>
          <w:rFonts w:ascii="Times New Roman"/>
          <w:b w:val="false"/>
          <w:i w:val="false"/>
          <w:color w:val="000000"/>
          <w:sz w:val="28"/>
        </w:rPr>
        <w:t>
      8) "Qazcontent" акционерлік қоғамы;</w:t>
      </w:r>
    </w:p>
    <w:p>
      <w:pPr>
        <w:spacing w:after="0"/>
        <w:ind w:left="0"/>
        <w:jc w:val="both"/>
      </w:pPr>
      <w:r>
        <w:rPr>
          <w:rFonts w:ascii="Times New Roman"/>
          <w:b w:val="false"/>
          <w:i w:val="false"/>
          <w:color w:val="000000"/>
          <w:sz w:val="28"/>
        </w:rPr>
        <w:t>
      9) "Қазтелерадио" акционерлік қоғамы;</w:t>
      </w:r>
    </w:p>
    <w:p>
      <w:pPr>
        <w:spacing w:after="0"/>
        <w:ind w:left="0"/>
        <w:jc w:val="both"/>
      </w:pPr>
      <w:r>
        <w:rPr>
          <w:rFonts w:ascii="Times New Roman"/>
          <w:b w:val="false"/>
          <w:i w:val="false"/>
          <w:color w:val="000000"/>
          <w:sz w:val="28"/>
        </w:rPr>
        <w:t>
      10) "Қазақ әуендері" акционерлік қоғамы;</w:t>
      </w:r>
    </w:p>
    <w:p>
      <w:pPr>
        <w:spacing w:after="0"/>
        <w:ind w:left="0"/>
        <w:jc w:val="both"/>
      </w:pPr>
      <w:r>
        <w:rPr>
          <w:rFonts w:ascii="Times New Roman"/>
          <w:b w:val="false"/>
          <w:i w:val="false"/>
          <w:color w:val="000000"/>
          <w:sz w:val="28"/>
        </w:rPr>
        <w:t>
      11) "Шәкен Айманов атындағы "Қазақфильм" ұлттық киностудиясы" акционерлік қоғамы;</w:t>
      </w:r>
    </w:p>
    <w:p>
      <w:pPr>
        <w:spacing w:after="0"/>
        <w:ind w:left="0"/>
        <w:jc w:val="both"/>
      </w:pPr>
      <w:r>
        <w:rPr>
          <w:rFonts w:ascii="Times New Roman"/>
          <w:b w:val="false"/>
          <w:i w:val="false"/>
          <w:color w:val="000000"/>
          <w:sz w:val="28"/>
        </w:rPr>
        <w:t>
      12) "Азаматтық бастамаларды қолдау орталығы" коммерциялық емес акционерлік қоғамы;</w:t>
      </w:r>
    </w:p>
    <w:p>
      <w:pPr>
        <w:spacing w:after="0"/>
        <w:ind w:left="0"/>
        <w:jc w:val="both"/>
      </w:pPr>
      <w:r>
        <w:rPr>
          <w:rFonts w:ascii="Times New Roman"/>
          <w:b w:val="false"/>
          <w:i w:val="false"/>
          <w:color w:val="000000"/>
          <w:sz w:val="28"/>
        </w:rPr>
        <w:t>
      13) "Қазақстандық қоғамдық даму институты" коммерциялық емес акционерлік қоғамы;</w:t>
      </w:r>
    </w:p>
    <w:p>
      <w:pPr>
        <w:spacing w:after="0"/>
        <w:ind w:left="0"/>
        <w:jc w:val="both"/>
      </w:pPr>
      <w:r>
        <w:rPr>
          <w:rFonts w:ascii="Times New Roman"/>
          <w:b w:val="false"/>
          <w:i w:val="false"/>
          <w:color w:val="000000"/>
          <w:sz w:val="28"/>
        </w:rPr>
        <w:t>
      14) "Конфессияаралық және дінаралық диалогтың халықаралық орталығы" коммерциялық емес акционерлік қоғамы;</w:t>
      </w:r>
    </w:p>
    <w:p>
      <w:pPr>
        <w:spacing w:after="0"/>
        <w:ind w:left="0"/>
        <w:jc w:val="both"/>
      </w:pPr>
      <w:r>
        <w:rPr>
          <w:rFonts w:ascii="Times New Roman"/>
          <w:b w:val="false"/>
          <w:i w:val="false"/>
          <w:color w:val="000000"/>
          <w:sz w:val="28"/>
        </w:rPr>
        <w:t>
      15) "Астана Опера" мемлекеттік опера және балет театры" коммерциялық емес акционерлік қоғамы;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16) тармақшаны алып тастау көзделген - ҚР Үкіметінің 10.07.2026 </w:t>
      </w:r>
      <w:r>
        <w:rPr>
          <w:rFonts w:ascii="Times New Roman"/>
          <w:b w:val="false"/>
          <w:i w:val="false"/>
          <w:color w:val="ff0000"/>
          <w:sz w:val="28"/>
        </w:rPr>
        <w:t>№ 604</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"Ұлттық киноны қолдау мемлекеттік орталығы" коммерциялық емес акционерлік қоғамы;</w:t>
      </w:r>
    </w:p>
    <w:p>
      <w:pPr>
        <w:spacing w:after="0"/>
        <w:ind w:left="0"/>
        <w:jc w:val="both"/>
      </w:pPr>
      <w:r>
        <w:rPr>
          <w:rFonts w:ascii="Times New Roman"/>
          <w:b w:val="false"/>
          <w:i w:val="false"/>
          <w:color w:val="000000"/>
          <w:sz w:val="28"/>
        </w:rPr>
        <w:t>
      17) "Қазмедиа орталығы" басқарушы компаниясы" жауапкершілігі шектеулі серіктестігі;</w:t>
      </w:r>
    </w:p>
    <w:p>
      <w:pPr>
        <w:spacing w:after="0"/>
        <w:ind w:left="0"/>
        <w:jc w:val="both"/>
      </w:pPr>
      <w:r>
        <w:rPr>
          <w:rFonts w:ascii="Times New Roman"/>
          <w:b w:val="false"/>
          <w:i w:val="false"/>
          <w:color w:val="000000"/>
          <w:sz w:val="28"/>
        </w:rPr>
        <w:t>
      18) "Қазақ газеттері" жауапкершілігі шектеулі серіктестігі;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19) тармақшаны алып тастау көзделген - ҚР Үкіметінің 10.07.2026 </w:t>
      </w:r>
      <w:r>
        <w:rPr>
          <w:rFonts w:ascii="Times New Roman"/>
          <w:b w:val="false"/>
          <w:i w:val="false"/>
          <w:color w:val="ff0000"/>
          <w:sz w:val="28"/>
        </w:rPr>
        <w:t>№ 604</w:t>
      </w:r>
      <w:r>
        <w:rPr>
          <w:rFonts w:ascii="Times New Roman"/>
          <w:b w:val="false"/>
          <w:i w:val="false"/>
          <w:color w:val="ff0000"/>
          <w:sz w:val="28"/>
        </w:rPr>
        <w:t xml:space="preserve"> (01.09.2026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"Қолданбалы этносаяси зерттеулер институты" жауапкершілігі шектеулі серіктестігі;</w:t>
      </w:r>
    </w:p>
    <w:p>
      <w:pPr>
        <w:spacing w:after="0"/>
        <w:ind w:left="0"/>
        <w:jc w:val="both"/>
      </w:pPr>
      <w:r>
        <w:rPr>
          <w:rFonts w:ascii="Times New Roman"/>
          <w:b w:val="false"/>
          <w:i w:val="false"/>
          <w:color w:val="000000"/>
          <w:sz w:val="28"/>
        </w:rPr>
        <w:t>
      20) "Астана Балет" театры" жауапкершілігі шектеулі серіктестігі;</w:t>
      </w:r>
    </w:p>
    <w:p>
      <w:pPr>
        <w:spacing w:after="0"/>
        <w:ind w:left="0"/>
        <w:jc w:val="both"/>
      </w:pPr>
      <w:r>
        <w:rPr>
          <w:rFonts w:ascii="Times New Roman"/>
          <w:b w:val="false"/>
          <w:i w:val="false"/>
          <w:color w:val="000000"/>
          <w:sz w:val="28"/>
        </w:rPr>
        <w:t>
      21) "Жастар" ғылыми-зерттеу орталығы" жауапкершілігі шектеулі серіктестігі;</w:t>
      </w:r>
    </w:p>
    <w:p>
      <w:pPr>
        <w:spacing w:after="0"/>
        <w:ind w:left="0"/>
        <w:jc w:val="both"/>
      </w:pPr>
      <w:r>
        <w:rPr>
          <w:rFonts w:ascii="Times New Roman"/>
          <w:b w:val="false"/>
          <w:i w:val="false"/>
          <w:color w:val="000000"/>
          <w:sz w:val="28"/>
        </w:rPr>
        <w:t>
      22) "Қазақ ғылыми-зерттеу мәдениет институты" жауапкершілігі шектеулі серіктестігі.</w:t>
      </w:r>
    </w:p>
    <w:bookmarkStart w:name="z916" w:id="690"/>
    <w:p>
      <w:pPr>
        <w:spacing w:after="0"/>
        <w:ind w:left="0"/>
        <w:jc w:val="left"/>
      </w:pPr>
      <w:r>
        <w:rPr>
          <w:rFonts w:ascii="Times New Roman"/>
          <w:b/>
          <w:i w:val="false"/>
          <w:color w:val="000000"/>
        </w:rPr>
        <w:t xml:space="preserve"> 2. Қазақстан Республикасы Мәдениет және ақпарат министрлігінің Мәдениет комитеті:</w:t>
      </w:r>
    </w:p>
    <w:bookmarkEnd w:id="690"/>
    <w:p>
      <w:pPr>
        <w:spacing w:after="0"/>
        <w:ind w:left="0"/>
        <w:jc w:val="both"/>
      </w:pPr>
      <w:r>
        <w:rPr>
          <w:rFonts w:ascii="Times New Roman"/>
          <w:b w:val="false"/>
          <w:i w:val="false"/>
          <w:color w:val="000000"/>
          <w:sz w:val="28"/>
        </w:rPr>
        <w:t>
      1) Қазақстан Республикасы Мәдениет және ақпарат министрлігі Мәдениет комитетінің "Абай атындағы Қазақ ұлттық опера және балет театры" республикалық мемлекеттік қазыналық кәсіпорны;</w:t>
      </w:r>
    </w:p>
    <w:p>
      <w:pPr>
        <w:spacing w:after="0"/>
        <w:ind w:left="0"/>
        <w:jc w:val="both"/>
      </w:pPr>
      <w:r>
        <w:rPr>
          <w:rFonts w:ascii="Times New Roman"/>
          <w:b w:val="false"/>
          <w:i w:val="false"/>
          <w:color w:val="000000"/>
          <w:sz w:val="28"/>
        </w:rPr>
        <w:t>
      2) Қазақстан Республикасы Мәдениет және ақпарат министрлігі Мәдениет комитетінің "Мұхтар Әуезов атындағы Қазақ ұлттық драма театры" республикалық мемлекеттік қазыналық кәсіпорны;</w:t>
      </w:r>
    </w:p>
    <w:p>
      <w:pPr>
        <w:spacing w:after="0"/>
        <w:ind w:left="0"/>
        <w:jc w:val="both"/>
      </w:pPr>
      <w:r>
        <w:rPr>
          <w:rFonts w:ascii="Times New Roman"/>
          <w:b w:val="false"/>
          <w:i w:val="false"/>
          <w:color w:val="000000"/>
          <w:sz w:val="28"/>
        </w:rPr>
        <w:t>
      3) Қазақстан Республикасы Мәдениет және ақпарат министрлігі Мәдениет комитетінің "Михаил Лермонтов атындағы Ұлттық орыс драма театры" республикалық мемлекеттік қазыналық кәсіпорны;</w:t>
      </w:r>
    </w:p>
    <w:p>
      <w:pPr>
        <w:spacing w:after="0"/>
        <w:ind w:left="0"/>
        <w:jc w:val="both"/>
      </w:pPr>
      <w:r>
        <w:rPr>
          <w:rFonts w:ascii="Times New Roman"/>
          <w:b w:val="false"/>
          <w:i w:val="false"/>
          <w:color w:val="000000"/>
          <w:sz w:val="28"/>
        </w:rPr>
        <w:t>
      4) Қазақстан Республикасы Мәдениет және ақпарат министрлігі Мәдениет комитетінің "Құрманғазы атындағы Қазақ ұлттық халық аспаптар оркестрі" республикалық мемлекеттік қазыналық кәсіпорны;</w:t>
      </w:r>
    </w:p>
    <w:p>
      <w:pPr>
        <w:spacing w:after="0"/>
        <w:ind w:left="0"/>
        <w:jc w:val="both"/>
      </w:pPr>
      <w:r>
        <w:rPr>
          <w:rFonts w:ascii="Times New Roman"/>
          <w:b w:val="false"/>
          <w:i w:val="false"/>
          <w:color w:val="000000"/>
          <w:sz w:val="28"/>
        </w:rPr>
        <w:t>
      5) Қазақстан Республикасы Мәдениет және ақпарат министрлігі Мәдениет комитетінің "Құдыс Қожамияров атындағы республикалық мемлекеттік академиялық ұйғыр музыкалық комедия театры" республикалық мемлекеттік қазыналық кәсіпорны;</w:t>
      </w:r>
    </w:p>
    <w:p>
      <w:pPr>
        <w:spacing w:after="0"/>
        <w:ind w:left="0"/>
        <w:jc w:val="both"/>
      </w:pPr>
      <w:r>
        <w:rPr>
          <w:rFonts w:ascii="Times New Roman"/>
          <w:b w:val="false"/>
          <w:i w:val="false"/>
          <w:color w:val="000000"/>
          <w:sz w:val="28"/>
        </w:rPr>
        <w:t>
      6) Қазақстан Республикасы Мәдениет және ақпарат министрлігі Мәдениет комитетінің "Республикалық мемлекеттік академиялық корей музыкалық комедия театры" республикалық мемлекеттік қазыналық кәсіпорны;</w:t>
      </w:r>
    </w:p>
    <w:p>
      <w:pPr>
        <w:spacing w:after="0"/>
        <w:ind w:left="0"/>
        <w:jc w:val="both"/>
      </w:pPr>
      <w:r>
        <w:rPr>
          <w:rFonts w:ascii="Times New Roman"/>
          <w:b w:val="false"/>
          <w:i w:val="false"/>
          <w:color w:val="000000"/>
          <w:sz w:val="28"/>
        </w:rPr>
        <w:t>
      7) Қазақстан Республикасы Мәдениет және ақпарат министрлігі Мәдениет комитетінің "Республикалық академиялық неміс драма театры" республикалық мемлекеттік қазыналық кәсіпорны;</w:t>
      </w:r>
    </w:p>
    <w:p>
      <w:pPr>
        <w:spacing w:after="0"/>
        <w:ind w:left="0"/>
        <w:jc w:val="both"/>
      </w:pPr>
      <w:r>
        <w:rPr>
          <w:rFonts w:ascii="Times New Roman"/>
          <w:b w:val="false"/>
          <w:i w:val="false"/>
          <w:color w:val="000000"/>
          <w:sz w:val="28"/>
        </w:rPr>
        <w:t>
      8) Қазақстан Республикасы Мәдениет және ақпарат министрлігі Мәдениет комитетінің "Ғабит Мүсірепов атындағы Қазақ мемлекеттік академиялық балалар мен жасөспірімдер театры" республикалық мемлекеттік қазыналық кәсіпорны;</w:t>
      </w:r>
    </w:p>
    <w:p>
      <w:pPr>
        <w:spacing w:after="0"/>
        <w:ind w:left="0"/>
        <w:jc w:val="both"/>
      </w:pPr>
      <w:r>
        <w:rPr>
          <w:rFonts w:ascii="Times New Roman"/>
          <w:b w:val="false"/>
          <w:i w:val="false"/>
          <w:color w:val="000000"/>
          <w:sz w:val="28"/>
        </w:rPr>
        <w:t>
      9) Қазақстан Республикасы Мәдениет және ақпарат министрлігі Мәдениет комитетінің "Наталия Сац атындағы Орыс мемлекеттік академиялық балалар мен жасөспірімдер театры" республикалық мемлекеттік қазыналық кәсіпорны;</w:t>
      </w:r>
    </w:p>
    <w:p>
      <w:pPr>
        <w:spacing w:after="0"/>
        <w:ind w:left="0"/>
        <w:jc w:val="both"/>
      </w:pPr>
      <w:r>
        <w:rPr>
          <w:rFonts w:ascii="Times New Roman"/>
          <w:b w:val="false"/>
          <w:i w:val="false"/>
          <w:color w:val="000000"/>
          <w:sz w:val="28"/>
        </w:rPr>
        <w:t>
      10) Қазақстан Республикасы Мәдениет және ақпарат министрлігі Мәдениет комитетінің "Қазақстан Республикасының мемлекеттік орталық музейі" республикалық мемлекеттік қазыналық кәсіпорны;</w:t>
      </w:r>
    </w:p>
    <w:p>
      <w:pPr>
        <w:spacing w:after="0"/>
        <w:ind w:left="0"/>
        <w:jc w:val="both"/>
      </w:pPr>
      <w:r>
        <w:rPr>
          <w:rFonts w:ascii="Times New Roman"/>
          <w:b w:val="false"/>
          <w:i w:val="false"/>
          <w:color w:val="000000"/>
          <w:sz w:val="28"/>
        </w:rPr>
        <w:t>
      11) Қазақстан Республикасы Мәдениет және ақпарат министрлігі Мәдениет комитетінің "Әбілхан Қастеев атындағы Қазақстан Республикасының мемлекеттік өнер музейі" республикалық мемлекеттік қазыналық кәсіпорны;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12) тармақшаны алып тастау көзделген - ҚР Үкіметінің 10.07.2026 </w:t>
      </w:r>
      <w:r>
        <w:rPr>
          <w:rFonts w:ascii="Times New Roman"/>
          <w:b w:val="false"/>
          <w:i w:val="false"/>
          <w:color w:val="ff0000"/>
          <w:sz w:val="28"/>
        </w:rPr>
        <w:t>№ 604</w:t>
      </w:r>
      <w:r>
        <w:rPr>
          <w:rFonts w:ascii="Times New Roman"/>
          <w:b w:val="false"/>
          <w:i w:val="false"/>
          <w:color w:val="ff0000"/>
          <w:sz w:val="28"/>
        </w:rPr>
        <w:t xml:space="preserve"> (01.09.2026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Қазақстан Республикасы Мәдениет және ақпарат министрлігі Мәдениет комитетінің "Сирек кездесетін қияқты саз аспаптарының мемлекеттік коллекциясы" республикалық мемлекеттік қазыналық кәсіпорны;</w:t>
      </w:r>
    </w:p>
    <w:p>
      <w:pPr>
        <w:spacing w:after="0"/>
        <w:ind w:left="0"/>
        <w:jc w:val="both"/>
      </w:pPr>
      <w:r>
        <w:rPr>
          <w:rFonts w:ascii="Times New Roman"/>
          <w:b w:val="false"/>
          <w:i w:val="false"/>
          <w:color w:val="000000"/>
          <w:sz w:val="28"/>
        </w:rPr>
        <w:t>
      13) Қазақстан Республикасы Мәдениет және ақпарат министрлігі Мәдениет комитетінің "Мәдениеттерді жақындастыру орталығы" мемлекеттік музейі" республикалық мемлекеттік қазыналық кәсіпорны;</w:t>
      </w:r>
    </w:p>
    <w:p>
      <w:pPr>
        <w:spacing w:after="0"/>
        <w:ind w:left="0"/>
        <w:jc w:val="both"/>
      </w:pPr>
      <w:r>
        <w:rPr>
          <w:rFonts w:ascii="Times New Roman"/>
          <w:b w:val="false"/>
          <w:i w:val="false"/>
          <w:color w:val="000000"/>
          <w:sz w:val="28"/>
        </w:rPr>
        <w:t>
      14) Қазақстан Республикасы Мәдениет және ақпарат министрлігі Мәдениет комитетінің "Ордабасы" ұлттық тарихи-мәдени қорығы" республикалық мемлекеттік қазыналық кәсіпорны;</w:t>
      </w:r>
    </w:p>
    <w:p>
      <w:pPr>
        <w:spacing w:after="0"/>
        <w:ind w:left="0"/>
        <w:jc w:val="both"/>
      </w:pPr>
      <w:r>
        <w:rPr>
          <w:rFonts w:ascii="Times New Roman"/>
          <w:b w:val="false"/>
          <w:i w:val="false"/>
          <w:color w:val="000000"/>
          <w:sz w:val="28"/>
        </w:rPr>
        <w:t>
      15) Қазақстан Республикасы Мәдениет және ақпарат министрлігі Мәдениет комитетінің "Есік" мемлекеттік тарихи-мәдени музей-қорығы" республикалық мемлекеттік қазыналық кәсіпорны;</w:t>
      </w:r>
    </w:p>
    <w:p>
      <w:pPr>
        <w:spacing w:after="0"/>
        <w:ind w:left="0"/>
        <w:jc w:val="both"/>
      </w:pPr>
      <w:r>
        <w:rPr>
          <w:rFonts w:ascii="Times New Roman"/>
          <w:b w:val="false"/>
          <w:i w:val="false"/>
          <w:color w:val="000000"/>
          <w:sz w:val="28"/>
        </w:rPr>
        <w:t>
      16) Қазақстан Республикасы Мәдениет және ақпарат министрлігі Мәдениет комитетінің "Берел" мемлекеттік тарихи-мәдени музей-қорығы" республикалық мемлекеттік қазыналық кәсіпорны;</w:t>
      </w:r>
    </w:p>
    <w:p>
      <w:pPr>
        <w:spacing w:after="0"/>
        <w:ind w:left="0"/>
        <w:jc w:val="both"/>
      </w:pPr>
      <w:r>
        <w:rPr>
          <w:rFonts w:ascii="Times New Roman"/>
          <w:b w:val="false"/>
          <w:i w:val="false"/>
          <w:color w:val="000000"/>
          <w:sz w:val="28"/>
        </w:rPr>
        <w:t>
      17) Қазақстан Республикасы Мәдениет және ақпарат министрлігі Мәдениет комитетінің "Жамбыл атындағы Қазақ мемлекеттік академиялық филармониясы" республикалық мемлекеттік қазыналық кәсіпорны;</w:t>
      </w:r>
    </w:p>
    <w:p>
      <w:pPr>
        <w:spacing w:after="0"/>
        <w:ind w:left="0"/>
        <w:jc w:val="both"/>
      </w:pPr>
      <w:r>
        <w:rPr>
          <w:rFonts w:ascii="Times New Roman"/>
          <w:b w:val="false"/>
          <w:i w:val="false"/>
          <w:color w:val="000000"/>
          <w:sz w:val="28"/>
        </w:rPr>
        <w:t>
      18) Қазақстан Республикасы Мәдениет және ақпарат министрлігі Мәдениет комитетінің "Қазақстан Республикасының "Салтанат" мемлекеттік би ансамблі" республикалық мемлекеттік қазыналық кәсіпорны;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19) тармақшаны алып тастау көзделген - ҚР Үкіметінің 10.07.2026 </w:t>
      </w:r>
      <w:r>
        <w:rPr>
          <w:rFonts w:ascii="Times New Roman"/>
          <w:b w:val="false"/>
          <w:i w:val="false"/>
          <w:color w:val="ff0000"/>
          <w:sz w:val="28"/>
        </w:rPr>
        <w:t>№ 604</w:t>
      </w:r>
      <w:r>
        <w:rPr>
          <w:rFonts w:ascii="Times New Roman"/>
          <w:b w:val="false"/>
          <w:i w:val="false"/>
          <w:color w:val="ff0000"/>
          <w:sz w:val="28"/>
        </w:rPr>
        <w:t xml:space="preserve"> (01.09.2026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Қазақстан Республикасы Мәдениет және ақпарат министрлігі Мәдениет комитетінің "Қазақстан Камератасы" классикалық музыка ансамблі" республикалық мемлекеттік қазыналық кәсіпорны;</w:t>
      </w:r>
    </w:p>
    <w:p>
      <w:pPr>
        <w:spacing w:after="0"/>
        <w:ind w:left="0"/>
        <w:jc w:val="both"/>
      </w:pPr>
      <w:r>
        <w:rPr>
          <w:rFonts w:ascii="Times New Roman"/>
          <w:b w:val="false"/>
          <w:i w:val="false"/>
          <w:color w:val="000000"/>
          <w:sz w:val="28"/>
        </w:rPr>
        <w:t>
      20) Қазақстан Республикасы Мәдениет және ақпарат министрлігі Мәдениет комитетінің "Қазақстан Республикасының мемлекеттік академиялық би театры" республикалық мемлекеттік қазыналық кәсіпорны;</w:t>
      </w:r>
    </w:p>
    <w:p>
      <w:pPr>
        <w:spacing w:after="0"/>
        <w:ind w:left="0"/>
        <w:jc w:val="both"/>
      </w:pPr>
      <w:r>
        <w:rPr>
          <w:rFonts w:ascii="Times New Roman"/>
          <w:b w:val="false"/>
          <w:i w:val="false"/>
          <w:color w:val="000000"/>
          <w:sz w:val="28"/>
        </w:rPr>
        <w:t>
      21) Қазақстан Республикасы Мәдениет және ақпарат министрлігі Мәдениет комитетінің "Роза Бағланова атындағы "Қазақконцерт" мемлекеттік академиялық концерттік ұйымы" республикалық мемлекеттік қазыналық кәсіпорны;</w:t>
      </w:r>
    </w:p>
    <w:p>
      <w:pPr>
        <w:spacing w:after="0"/>
        <w:ind w:left="0"/>
        <w:jc w:val="both"/>
      </w:pPr>
      <w:r>
        <w:rPr>
          <w:rFonts w:ascii="Times New Roman"/>
          <w:b w:val="false"/>
          <w:i w:val="false"/>
          <w:color w:val="000000"/>
          <w:sz w:val="28"/>
        </w:rPr>
        <w:t>
      22) Қазақстан Республикасы Мәдениет және ақпарат министрлігі Мәдениет комитетінің "Қазқайтажаңарту" шаруашылық жүргізу құқығындағы" республикалық мемлекеттік кәсіпорны;</w:t>
      </w:r>
    </w:p>
    <w:p>
      <w:pPr>
        <w:spacing w:after="0"/>
        <w:ind w:left="0"/>
        <w:jc w:val="both"/>
      </w:pPr>
      <w:r>
        <w:rPr>
          <w:rFonts w:ascii="Times New Roman"/>
          <w:b w:val="false"/>
          <w:i w:val="false"/>
          <w:color w:val="000000"/>
          <w:sz w:val="28"/>
        </w:rPr>
        <w:t>
      23) Қазақстан Республикасы Мәдениет және ақпарат министрлігі Мәдениет комитетінің "Қазақстан Республикасының Ұлттық музейі" республикалық мемлекеттік қазыналық кәсіпорны;</w:t>
      </w:r>
    </w:p>
    <w:p>
      <w:pPr>
        <w:spacing w:after="0"/>
        <w:ind w:left="0"/>
        <w:jc w:val="both"/>
      </w:pPr>
      <w:r>
        <w:rPr>
          <w:rFonts w:ascii="Times New Roman"/>
          <w:b w:val="false"/>
          <w:i w:val="false"/>
          <w:color w:val="000000"/>
          <w:sz w:val="28"/>
        </w:rPr>
        <w:t>
      24) Қазақстан Республикасы Мәдениет және ақпарат министрлігі Мәдениет комитетінің "Отырар" мемлекеттік археологиялық музей-қорығы" республикалық мемлекеттік қазыналық кәсіпорны;</w:t>
      </w:r>
    </w:p>
    <w:p>
      <w:pPr>
        <w:spacing w:after="0"/>
        <w:ind w:left="0"/>
        <w:jc w:val="both"/>
      </w:pPr>
      <w:r>
        <w:rPr>
          <w:rFonts w:ascii="Times New Roman"/>
          <w:b w:val="false"/>
          <w:i w:val="false"/>
          <w:color w:val="000000"/>
          <w:sz w:val="28"/>
        </w:rPr>
        <w:t>
      25) Қазақстан Республикасы Мәдениет және ақпарат министрлігі Мәдениет комитетінің "Ұлытау" ұлттық тарихи-мәдени және табиғи музей-қорығы" республикалық мемлекеттік қазыналық кәсіпорны;</w:t>
      </w:r>
    </w:p>
    <w:p>
      <w:pPr>
        <w:spacing w:after="0"/>
        <w:ind w:left="0"/>
        <w:jc w:val="both"/>
      </w:pPr>
      <w:r>
        <w:rPr>
          <w:rFonts w:ascii="Times New Roman"/>
          <w:b w:val="false"/>
          <w:i w:val="false"/>
          <w:color w:val="000000"/>
          <w:sz w:val="28"/>
        </w:rPr>
        <w:t>
      26) Қазақстан Республикасы Мәдениет және ақпарат министрлігі Мәдениет комитетінің "Әзірет Сұлтан" ұлттық тарихи-мәдени музей-қорығы" республикалық мемлекеттік қазыналық кәсіпорны;</w:t>
      </w:r>
    </w:p>
    <w:p>
      <w:pPr>
        <w:spacing w:after="0"/>
        <w:ind w:left="0"/>
        <w:jc w:val="both"/>
      </w:pPr>
      <w:r>
        <w:rPr>
          <w:rFonts w:ascii="Times New Roman"/>
          <w:b w:val="false"/>
          <w:i w:val="false"/>
          <w:color w:val="000000"/>
          <w:sz w:val="28"/>
        </w:rPr>
        <w:t>
      27) Қазақстан Республикасы Мәдениет және ақпарат министрлігі Мәдениет комитетінің "Абайдың "Жидебай-Бөрілі" мемлекеттік тарихи-мәдени және әдеби-мемориалдық музей-қорығы" республикалық мемлекеттік қазыналық кәсіпорны;</w:t>
      </w:r>
    </w:p>
    <w:p>
      <w:pPr>
        <w:spacing w:after="0"/>
        <w:ind w:left="0"/>
        <w:jc w:val="both"/>
      </w:pPr>
      <w:r>
        <w:rPr>
          <w:rFonts w:ascii="Times New Roman"/>
          <w:b w:val="false"/>
          <w:i w:val="false"/>
          <w:color w:val="000000"/>
          <w:sz w:val="28"/>
        </w:rPr>
        <w:t>
      28) Қазақстан Республикасы Мәдениет және ақпарат министрлігі Мәдениет комитетінің "Ежелгі Тараз ескерткіштері" мемлекеттік тарихи-мәдени музей-қорығы" республикалық мемлекеттік қазыналық кәсіпорны;</w:t>
      </w:r>
    </w:p>
    <w:p>
      <w:pPr>
        <w:spacing w:after="0"/>
        <w:ind w:left="0"/>
        <w:jc w:val="both"/>
      </w:pPr>
      <w:r>
        <w:rPr>
          <w:rFonts w:ascii="Times New Roman"/>
          <w:b w:val="false"/>
          <w:i w:val="false"/>
          <w:color w:val="000000"/>
          <w:sz w:val="28"/>
        </w:rPr>
        <w:t>
      29) Қазақстан Республикасы Мәдениет және ақпарат министрлігі Мәдениет комитетінің "Таңбалы" мемлекеттік тарихи-мәдени және табиғи музей-қорығы" республикалық мемлекеттік қазыналық кәсіпорны;</w:t>
      </w:r>
    </w:p>
    <w:p>
      <w:pPr>
        <w:spacing w:after="0"/>
        <w:ind w:left="0"/>
        <w:jc w:val="both"/>
      </w:pPr>
      <w:r>
        <w:rPr>
          <w:rFonts w:ascii="Times New Roman"/>
          <w:b w:val="false"/>
          <w:i w:val="false"/>
          <w:color w:val="000000"/>
          <w:sz w:val="28"/>
        </w:rPr>
        <w:t>
      30) Қазақстан Республикасы Мәдениет және ақпарат министрлігі Мәдениет комитетінің "Бозоқ" мемлекеттік тарихи-мәдени музей-қорығы" республикалық мемлекеттік қазыналық кәсіпорны;</w:t>
      </w:r>
    </w:p>
    <w:p>
      <w:pPr>
        <w:spacing w:after="0"/>
        <w:ind w:left="0"/>
        <w:jc w:val="both"/>
      </w:pPr>
      <w:r>
        <w:rPr>
          <w:rFonts w:ascii="Times New Roman"/>
          <w:b w:val="false"/>
          <w:i w:val="false"/>
          <w:color w:val="000000"/>
          <w:sz w:val="28"/>
        </w:rPr>
        <w:t>
      31) Қазақстан Республикасы Мәдениет және ақпарат министрлігі Мәдениет комитетінің "Ботай" мемлекеттік тарихи-мәдени музей-қорығы" республикалық мемлекеттік қазыналық кәсіпорны;</w:t>
      </w:r>
    </w:p>
    <w:p>
      <w:pPr>
        <w:spacing w:after="0"/>
        <w:ind w:left="0"/>
        <w:jc w:val="both"/>
      </w:pPr>
      <w:r>
        <w:rPr>
          <w:rFonts w:ascii="Times New Roman"/>
          <w:b w:val="false"/>
          <w:i w:val="false"/>
          <w:color w:val="000000"/>
          <w:sz w:val="28"/>
        </w:rPr>
        <w:t>
      32) Қазақстан Республикасы Мәдениет және ақпарат министрлігі Мәдениет комитетінің "Сарайшық" мемлекеттік тарихи-мәдени музей-қорығы" республикалық мемлекеттік қазыналық кәсіпорны;</w:t>
      </w:r>
    </w:p>
    <w:p>
      <w:pPr>
        <w:spacing w:after="0"/>
        <w:ind w:left="0"/>
        <w:jc w:val="both"/>
      </w:pPr>
      <w:r>
        <w:rPr>
          <w:rFonts w:ascii="Times New Roman"/>
          <w:b w:val="false"/>
          <w:i w:val="false"/>
          <w:color w:val="000000"/>
          <w:sz w:val="28"/>
        </w:rPr>
        <w:t>
      33) Қазақстан Республикасы Мәдениет және ақпарат министрлігі Мәдениет комитетінің "Қалибек Қуанышбаев атындағы Қазақ ұлттық музыкалық драма театры" республикалық мемлекеттік қазыналық кәсіпорны.</w:t>
      </w:r>
    </w:p>
    <w:bookmarkStart w:name="z917" w:id="691"/>
    <w:p>
      <w:pPr>
        <w:spacing w:after="0"/>
        <w:ind w:left="0"/>
        <w:jc w:val="left"/>
      </w:pPr>
      <w:r>
        <w:rPr>
          <w:rFonts w:ascii="Times New Roman"/>
          <w:b/>
          <w:i w:val="false"/>
          <w:color w:val="000000"/>
        </w:rPr>
        <w:t xml:space="preserve"> 3. Қазақстан Республикасы Мәдениет және ақпарат министрлігінің Ақпарат комитеті:</w:t>
      </w:r>
    </w:p>
    <w:bookmarkEnd w:id="691"/>
    <w:bookmarkStart w:name="z668" w:id="692"/>
    <w:p>
      <w:pPr>
        <w:spacing w:after="0"/>
        <w:ind w:left="0"/>
        <w:jc w:val="both"/>
      </w:pPr>
      <w:r>
        <w:rPr>
          <w:rFonts w:ascii="Times New Roman"/>
          <w:b w:val="false"/>
          <w:i w:val="false"/>
          <w:color w:val="000000"/>
          <w:sz w:val="28"/>
        </w:rPr>
        <w:t>
      Қазақстан Республикасы Мәдениет және ақпарат министрлігі Ақпарат комитетінің "Талдау және ақпарат орталығы" шаруашылық жүргізу құқығындағы республикалық мемлекеттік кәсіпорны.</w:t>
      </w:r>
    </w:p>
    <w:bookmarkEnd w:id="692"/>
    <w:bookmarkStart w:name="z669" w:id="693"/>
    <w:p>
      <w:pPr>
        <w:spacing w:after="0"/>
        <w:ind w:left="0"/>
        <w:jc w:val="left"/>
      </w:pPr>
      <w:r>
        <w:rPr>
          <w:rFonts w:ascii="Times New Roman"/>
          <w:b/>
          <w:i w:val="false"/>
          <w:color w:val="000000"/>
        </w:rPr>
        <w:t xml:space="preserve"> Министрліктің және оның ведомстволарының қарамағындағы мемлекеттік мекемелердің тізбесі:</w:t>
      </w:r>
    </w:p>
    <w:bookmarkEnd w:id="693"/>
    <w:p>
      <w:pPr>
        <w:spacing w:after="0"/>
        <w:ind w:left="0"/>
        <w:jc w:val="both"/>
      </w:pPr>
      <w:r>
        <w:rPr>
          <w:rFonts w:ascii="Times New Roman"/>
          <w:b w:val="false"/>
          <w:i w:val="false"/>
          <w:color w:val="ff0000"/>
          <w:sz w:val="28"/>
        </w:rPr>
        <w:t xml:space="preserve">
      Ескерту. Тізбе жаңа редакцияда – ҚР Үкіметінің 23.07.2024 </w:t>
      </w:r>
      <w:r>
        <w:rPr>
          <w:rFonts w:ascii="Times New Roman"/>
          <w:b w:val="false"/>
          <w:i w:val="false"/>
          <w:color w:val="ff0000"/>
          <w:sz w:val="28"/>
        </w:rPr>
        <w:t>№ 583</w:t>
      </w:r>
      <w:r>
        <w:rPr>
          <w:rFonts w:ascii="Times New Roman"/>
          <w:b w:val="false"/>
          <w:i w:val="false"/>
          <w:color w:val="ff0000"/>
          <w:sz w:val="28"/>
        </w:rPr>
        <w:t xml:space="preserve"> қаулысымен; өзгеріс енгізілді - ҚР Үкіметінің 31.12.2025 </w:t>
      </w:r>
      <w:r>
        <w:rPr>
          <w:rFonts w:ascii="Times New Roman"/>
          <w:b w:val="false"/>
          <w:i w:val="false"/>
          <w:color w:val="ff0000"/>
          <w:sz w:val="28"/>
        </w:rPr>
        <w:t>№ 1192</w:t>
      </w:r>
      <w:r>
        <w:rPr>
          <w:rFonts w:ascii="Times New Roman"/>
          <w:b w:val="false"/>
          <w:i w:val="false"/>
          <w:color w:val="ff0000"/>
          <w:sz w:val="28"/>
        </w:rPr>
        <w:t xml:space="preserve"> қаулысымен.</w:t>
      </w:r>
    </w:p>
    <w:bookmarkStart w:name="z918" w:id="694"/>
    <w:p>
      <w:pPr>
        <w:spacing w:after="0"/>
        <w:ind w:left="0"/>
        <w:jc w:val="left"/>
      </w:pPr>
      <w:r>
        <w:rPr>
          <w:rFonts w:ascii="Times New Roman"/>
          <w:b/>
          <w:i w:val="false"/>
          <w:color w:val="000000"/>
        </w:rPr>
        <w:t xml:space="preserve"> 1. Министрлік:</w:t>
      </w:r>
    </w:p>
    <w:bookmarkEnd w:id="694"/>
    <w:p>
      <w:pPr>
        <w:spacing w:after="0"/>
        <w:ind w:left="0"/>
        <w:jc w:val="both"/>
      </w:pPr>
      <w:r>
        <w:rPr>
          <w:rFonts w:ascii="Times New Roman"/>
          <w:b w:val="false"/>
          <w:i w:val="false"/>
          <w:color w:val="000000"/>
          <w:sz w:val="28"/>
        </w:rPr>
        <w:t>
      1) Қазақстан Республикасы Мәдениет және ақпарат министрлігінің "Құрманғазы атындағы Қазақ ұлттық консерваториясы" республикалық мемлекеттік мекемесі;</w:t>
      </w:r>
    </w:p>
    <w:p>
      <w:pPr>
        <w:spacing w:after="0"/>
        <w:ind w:left="0"/>
        <w:jc w:val="both"/>
      </w:pPr>
      <w:r>
        <w:rPr>
          <w:rFonts w:ascii="Times New Roman"/>
          <w:b w:val="false"/>
          <w:i w:val="false"/>
          <w:color w:val="000000"/>
          <w:sz w:val="28"/>
        </w:rPr>
        <w:t>
      2) Қазақстан Республикасы Мәдениет және ақпарат министрлігінің "Темірбек Жүргенов атындағы Қазақ ұлттық өнер академиясы" республикалық мемлекеттік мекемесі;</w:t>
      </w:r>
    </w:p>
    <w:p>
      <w:pPr>
        <w:spacing w:after="0"/>
        <w:ind w:left="0"/>
        <w:jc w:val="both"/>
      </w:pPr>
      <w:r>
        <w:rPr>
          <w:rFonts w:ascii="Times New Roman"/>
          <w:b w:val="false"/>
          <w:i w:val="false"/>
          <w:color w:val="000000"/>
          <w:sz w:val="28"/>
        </w:rPr>
        <w:t>
      3) Қазақстан Республикасы Мәдениет және ақпарат министрлігінің "Күләш Байсейітова атындағы Қазақ ұлттық өнер университеті" республикалық мемлекеттік мекемесі;</w:t>
      </w:r>
    </w:p>
    <w:p>
      <w:pPr>
        <w:spacing w:after="0"/>
        <w:ind w:left="0"/>
        <w:jc w:val="both"/>
      </w:pPr>
      <w:r>
        <w:rPr>
          <w:rFonts w:ascii="Times New Roman"/>
          <w:b w:val="false"/>
          <w:i w:val="false"/>
          <w:color w:val="000000"/>
          <w:sz w:val="28"/>
        </w:rPr>
        <w:t>
      4) Қазақстан Республикасы Мәдениет және ақпарат министрлігінің "Күләш Байсейітова атындағы дарынды балаларға арналған республикалық мамандандырылған музыкалық орта мектеп-интернат" республикалық мемлекеттік мекемесі;</w:t>
      </w:r>
    </w:p>
    <w:p>
      <w:pPr>
        <w:spacing w:after="0"/>
        <w:ind w:left="0"/>
        <w:jc w:val="both"/>
      </w:pPr>
      <w:r>
        <w:rPr>
          <w:rFonts w:ascii="Times New Roman"/>
          <w:b w:val="false"/>
          <w:i w:val="false"/>
          <w:color w:val="000000"/>
          <w:sz w:val="28"/>
        </w:rPr>
        <w:t>
      5) Қазақстан Республикасы Мәдениет және ақпарат министрлігінің "Ахмет Жұбанов атындағы дарынды балаларға арналған республикалық мамандандырылған қазақ музыка мектеп-интернаты" республикалық мемлекеттік мекемесі.</w:t>
      </w:r>
    </w:p>
    <w:bookmarkStart w:name="z919" w:id="695"/>
    <w:p>
      <w:pPr>
        <w:spacing w:after="0"/>
        <w:ind w:left="0"/>
        <w:jc w:val="left"/>
      </w:pPr>
      <w:r>
        <w:rPr>
          <w:rFonts w:ascii="Times New Roman"/>
          <w:b/>
          <w:i w:val="false"/>
          <w:color w:val="000000"/>
        </w:rPr>
        <w:t xml:space="preserve"> 2. Қазақстан Республикасы Мәдениет және ақпарат министрлігінің Архив, құжаттама және кітап ісі комитеті:</w:t>
      </w:r>
    </w:p>
    <w:bookmarkEnd w:id="695"/>
    <w:p>
      <w:pPr>
        <w:spacing w:after="0"/>
        <w:ind w:left="0"/>
        <w:jc w:val="both"/>
      </w:pPr>
      <w:r>
        <w:rPr>
          <w:rFonts w:ascii="Times New Roman"/>
          <w:b w:val="false"/>
          <w:i w:val="false"/>
          <w:color w:val="000000"/>
          <w:sz w:val="28"/>
        </w:rPr>
        <w:t>
      1) Қазақстан Республикасы Мәдениет және ақпарат министрлігі Архив, құжаттама және кітап ісі комитетінің "Орталық мемлекеттік архив" республикалық мемлекеттік мекемесі;</w:t>
      </w:r>
    </w:p>
    <w:p>
      <w:pPr>
        <w:spacing w:after="0"/>
        <w:ind w:left="0"/>
        <w:jc w:val="both"/>
      </w:pPr>
      <w:r>
        <w:rPr>
          <w:rFonts w:ascii="Times New Roman"/>
          <w:b w:val="false"/>
          <w:i w:val="false"/>
          <w:color w:val="000000"/>
          <w:sz w:val="28"/>
        </w:rPr>
        <w:t>
      2) Қазақстан Республикасы Мәдениет және ақпарат министрлігі Архив, құжаттама және кітап ісі комитетінің "Орталық мемлекеттік кино-фото құжаттар мен дыбыс жазбалары архиві" республикалық мемлекеттік мекемесі;</w:t>
      </w:r>
    </w:p>
    <w:p>
      <w:pPr>
        <w:spacing w:after="0"/>
        <w:ind w:left="0"/>
        <w:jc w:val="both"/>
      </w:pPr>
      <w:r>
        <w:rPr>
          <w:rFonts w:ascii="Times New Roman"/>
          <w:b w:val="false"/>
          <w:i w:val="false"/>
          <w:color w:val="000000"/>
          <w:sz w:val="28"/>
        </w:rPr>
        <w:t>
      3) Қазақстан Республикасы Мәдениет және ақпарат министрлігі Архив, құжаттама және кітап ісі комитетінің "Орталық мемлекеттік ғылыми-техникалық құжаттама архиві" республикалық мемлекеттік мекемесі;</w:t>
      </w:r>
    </w:p>
    <w:p>
      <w:pPr>
        <w:spacing w:after="0"/>
        <w:ind w:left="0"/>
        <w:jc w:val="both"/>
      </w:pPr>
      <w:r>
        <w:rPr>
          <w:rFonts w:ascii="Times New Roman"/>
          <w:b w:val="false"/>
          <w:i w:val="false"/>
          <w:color w:val="000000"/>
          <w:sz w:val="28"/>
        </w:rPr>
        <w:t>
      4) Қазақстан Республикасы Мәдениет және ақпарат министрлігі Архив, құжаттама және кітап ісі комитетінің "Қолжазбалар және сирек кітаптар ұлттық орталығы" республикалық мемлекеттік мекемесі;</w:t>
      </w:r>
    </w:p>
    <w:p>
      <w:pPr>
        <w:spacing w:after="0"/>
        <w:ind w:left="0"/>
        <w:jc w:val="both"/>
      </w:pPr>
      <w:r>
        <w:rPr>
          <w:rFonts w:ascii="Times New Roman"/>
          <w:b w:val="false"/>
          <w:i w:val="false"/>
          <w:color w:val="000000"/>
          <w:sz w:val="28"/>
        </w:rPr>
        <w:t>
      5) Қазақстан Республикасы Мәдениет және ақпарат министрлігі Архив, құжаттама және кітап ісі комитетінің "Қазақстан Республикасының Ұлттық архиві" республикалық мемлекеттік мекемесі;</w:t>
      </w:r>
    </w:p>
    <w:p>
      <w:pPr>
        <w:spacing w:after="0"/>
        <w:ind w:left="0"/>
        <w:jc w:val="both"/>
      </w:pPr>
      <w:r>
        <w:rPr>
          <w:rFonts w:ascii="Times New Roman"/>
          <w:b w:val="false"/>
          <w:i w:val="false"/>
          <w:color w:val="000000"/>
          <w:sz w:val="28"/>
        </w:rPr>
        <w:t>
      6) Қазақстан Республикасы Мәдениет және ақпарат министрлігі Архив, құжаттама және кітап ісі комитетінің "Қазақстан Республикасы Ұлттық мемлекеттік кітап палатасы" республикалық мемлекеттік мекемесі;</w:t>
      </w:r>
    </w:p>
    <w:p>
      <w:pPr>
        <w:spacing w:after="0"/>
        <w:ind w:left="0"/>
        <w:jc w:val="both"/>
      </w:pPr>
      <w:r>
        <w:rPr>
          <w:rFonts w:ascii="Times New Roman"/>
          <w:b w:val="false"/>
          <w:i w:val="false"/>
          <w:color w:val="000000"/>
          <w:sz w:val="28"/>
        </w:rPr>
        <w:t>
      7) Қазақстан Республикасы Мәдениет және ақпарат министрлігі Архив, құжаттама және кітап ісі комитетінің "Геральдикалық зерттеулер орталығы" республикалық мемлекеттік мекемесі;</w:t>
      </w:r>
    </w:p>
    <w:p>
      <w:pPr>
        <w:spacing w:after="0"/>
        <w:ind w:left="0"/>
        <w:jc w:val="both"/>
      </w:pPr>
      <w:r>
        <w:rPr>
          <w:rFonts w:ascii="Times New Roman"/>
          <w:b w:val="false"/>
          <w:i w:val="false"/>
          <w:color w:val="000000"/>
          <w:sz w:val="28"/>
        </w:rPr>
        <w:t>
      8) Қазақстан Республикасы Мәдениет және ақпарат министрлігі Архив, құжаттама және кітап ісі комитетінің "Қазақстан Республикасының Ұлттық кітапханасы" республикалық мемлекеттік мекемесі;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9) тармақшаны алып тастау көзделген - ҚР Үкіметінің 10.07.2026 </w:t>
      </w:r>
      <w:r>
        <w:rPr>
          <w:rFonts w:ascii="Times New Roman"/>
          <w:b w:val="false"/>
          <w:i w:val="false"/>
          <w:color w:val="ff0000"/>
          <w:sz w:val="28"/>
        </w:rPr>
        <w:t>№ 604</w:t>
      </w:r>
      <w:r>
        <w:rPr>
          <w:rFonts w:ascii="Times New Roman"/>
          <w:b w:val="false"/>
          <w:i w:val="false"/>
          <w:color w:val="ff0000"/>
          <w:sz w:val="28"/>
        </w:rPr>
        <w:t xml:space="preserve"> (01.09.2026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Қазақстан Республикасы Мәдениет және ақпарат министрлігі Архив, құжаттама және кітап ісі комитетінің "Зағип және нашар көретін азаматтарға арналған республикалық кітапхана" республикалық мемлекеттік мекемесі;</w:t>
      </w:r>
    </w:p>
    <w:p>
      <w:pPr>
        <w:spacing w:after="0"/>
        <w:ind w:left="0"/>
        <w:jc w:val="both"/>
      </w:pPr>
      <w:r>
        <w:rPr>
          <w:rFonts w:ascii="Times New Roman"/>
          <w:b w:val="false"/>
          <w:i w:val="false"/>
          <w:color w:val="000000"/>
          <w:sz w:val="28"/>
        </w:rPr>
        <w:t>
      10) Қазақстан Республикасы Мәдениет және ақпарат министрлігі Архив, құжаттама және кітап ісі комитетінің "Астана қаласындағы Қазақстан Республикасының Ұлттық академиялық кітапханасы" республикалық мемлекеттік мекемесі.</w:t>
      </w:r>
    </w:p>
    <w:bookmarkStart w:name="z920" w:id="696"/>
    <w:p>
      <w:pPr>
        <w:spacing w:after="0"/>
        <w:ind w:left="0"/>
        <w:jc w:val="left"/>
      </w:pPr>
      <w:r>
        <w:rPr>
          <w:rFonts w:ascii="Times New Roman"/>
          <w:b/>
          <w:i w:val="false"/>
          <w:color w:val="000000"/>
        </w:rPr>
        <w:t xml:space="preserve"> 3. Қазақстан Республикасы Мәдениет және ақпарат министрлігінің Этносаралық қатынастарды дамыту комитеті:</w:t>
      </w:r>
    </w:p>
    <w:bookmarkEnd w:id="696"/>
    <w:p>
      <w:pPr>
        <w:spacing w:after="0"/>
        <w:ind w:left="0"/>
        <w:jc w:val="both"/>
      </w:pPr>
      <w:r>
        <w:rPr>
          <w:rFonts w:ascii="Times New Roman"/>
          <w:b w:val="false"/>
          <w:i w:val="false"/>
          <w:color w:val="000000"/>
          <w:sz w:val="28"/>
        </w:rPr>
        <w:t>
      Қазақстан Республикасы Мәдениет және ақпарат министрлігі Этносаралық қатынастарды дамыту комитетінің "Қоғамдық келісім" республикалық мемлекеттік мекемесі.</w:t>
      </w:r>
    </w:p>
    <w:bookmarkStart w:name="z921" w:id="697"/>
    <w:p>
      <w:pPr>
        <w:spacing w:after="0"/>
        <w:ind w:left="0"/>
        <w:jc w:val="left"/>
      </w:pPr>
      <w:r>
        <w:rPr>
          <w:rFonts w:ascii="Times New Roman"/>
          <w:b/>
          <w:i w:val="false"/>
          <w:color w:val="000000"/>
        </w:rPr>
        <w:t xml:space="preserve"> Министрліктің және оның ведомстволарының қарамағындағы шет елдердегі ұйымдардың тізбесі</w:t>
      </w:r>
    </w:p>
    <w:bookmarkEnd w:id="697"/>
    <w:p>
      <w:pPr>
        <w:spacing w:after="0"/>
        <w:ind w:left="0"/>
        <w:jc w:val="both"/>
      </w:pPr>
      <w:r>
        <w:rPr>
          <w:rFonts w:ascii="Times New Roman"/>
          <w:b w:val="false"/>
          <w:i w:val="false"/>
          <w:color w:val="ff0000"/>
          <w:sz w:val="28"/>
        </w:rPr>
        <w:t xml:space="preserve">
      Ескерту. Ереже Тізбемен толықтырылды - ҚР Үкіметінің 22.05.2025 </w:t>
      </w:r>
      <w:r>
        <w:rPr>
          <w:rFonts w:ascii="Times New Roman"/>
          <w:b w:val="false"/>
          <w:i w:val="false"/>
          <w:color w:val="ff0000"/>
          <w:sz w:val="28"/>
        </w:rPr>
        <w:t>№ 357</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Қазақстан Республикасы Мәдениет және ақпарат министрлігінің "Бейжің қаласындағы Қазақстан мәдениет орталығы" мекемесі.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4 қазандағы</w:t>
            </w:r>
            <w:r>
              <w:br/>
            </w:r>
            <w:r>
              <w:rPr>
                <w:rFonts w:ascii="Times New Roman"/>
                <w:b w:val="false"/>
                <w:i w:val="false"/>
                <w:color w:val="000000"/>
                <w:sz w:val="20"/>
              </w:rPr>
              <w:t>№ 866 қаулысымен</w:t>
            </w:r>
            <w:r>
              <w:br/>
            </w:r>
            <w:r>
              <w:rPr>
                <w:rFonts w:ascii="Times New Roman"/>
                <w:b w:val="false"/>
                <w:i w:val="false"/>
                <w:color w:val="000000"/>
                <w:sz w:val="20"/>
              </w:rPr>
              <w:t>бекітілген</w:t>
            </w:r>
          </w:p>
        </w:tc>
      </w:tr>
    </w:tbl>
    <w:bookmarkStart w:name="z687" w:id="698"/>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w:t>
      </w:r>
    </w:p>
    <w:bookmarkEnd w:id="698"/>
    <w:bookmarkStart w:name="z688" w:id="699"/>
    <w:p>
      <w:pPr>
        <w:spacing w:after="0"/>
        <w:ind w:left="0"/>
        <w:jc w:val="both"/>
      </w:pPr>
      <w:r>
        <w:rPr>
          <w:rFonts w:ascii="Times New Roman"/>
          <w:b w:val="false"/>
          <w:i w:val="false"/>
          <w:color w:val="000000"/>
          <w:sz w:val="28"/>
        </w:rPr>
        <w:t xml:space="preserve">
      1. "Қазақстан Республикасының Үкіметі мен Мемлекетаралық "Мир" телерадиокорпорациясының арасындағы бұдан арғы ынтымақтастық туралы" Қазақстан Республикасы Үкіметінің 1998 жылғы 9 сәуірдегі № 306 </w:t>
      </w:r>
      <w:r>
        <w:rPr>
          <w:rFonts w:ascii="Times New Roman"/>
          <w:b w:val="false"/>
          <w:i w:val="false"/>
          <w:color w:val="000000"/>
          <w:sz w:val="28"/>
        </w:rPr>
        <w:t>қаулысында</w:t>
      </w:r>
      <w:r>
        <w:rPr>
          <w:rFonts w:ascii="Times New Roman"/>
          <w:b w:val="false"/>
          <w:i w:val="false"/>
          <w:color w:val="000000"/>
          <w:sz w:val="28"/>
        </w:rPr>
        <w:t>:</w:t>
      </w:r>
    </w:p>
    <w:bookmarkEnd w:id="6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690" w:id="700"/>
    <w:p>
      <w:pPr>
        <w:spacing w:after="0"/>
        <w:ind w:left="0"/>
        <w:jc w:val="both"/>
      </w:pPr>
      <w:r>
        <w:rPr>
          <w:rFonts w:ascii="Times New Roman"/>
          <w:b w:val="false"/>
          <w:i w:val="false"/>
          <w:color w:val="000000"/>
          <w:sz w:val="28"/>
        </w:rPr>
        <w:t>
      "1. Қазақстан Республикасының Мәдениет және ақпарат министрлігі Қазақстан Республикасы Үкіметінің атынан Мемлекетаралық "Мир" телерадиокорпорациясының жұмысын үйлестіру жөніндегі уәкілетті орган болып белгіленсін.</w:t>
      </w:r>
    </w:p>
    <w:bookmarkEnd w:id="700"/>
    <w:bookmarkStart w:name="z691" w:id="701"/>
    <w:p>
      <w:pPr>
        <w:spacing w:after="0"/>
        <w:ind w:left="0"/>
        <w:jc w:val="both"/>
      </w:pPr>
      <w:r>
        <w:rPr>
          <w:rFonts w:ascii="Times New Roman"/>
          <w:b w:val="false"/>
          <w:i w:val="false"/>
          <w:color w:val="000000"/>
          <w:sz w:val="28"/>
        </w:rPr>
        <w:t>
      2. Мемлекетаралық "Мир" телерадиокомпаниясының 1997 жылғы 5 қыркүйектегі жарғысына сәйкес Мемлекетаралық "Мир" телерадиокомпаниясының Мемлекетаралық үйлестiру кеңесiнiң құрамына Қазақстан Республикасы Мәдениет және ақпарат министрлігі Ақпарат комитетінің төрағасы енгiзiлсiн.</w:t>
      </w:r>
    </w:p>
    <w:bookmarkEnd w:id="701"/>
    <w:bookmarkStart w:name="z692" w:id="702"/>
    <w:p>
      <w:pPr>
        <w:spacing w:after="0"/>
        <w:ind w:left="0"/>
        <w:jc w:val="both"/>
      </w:pPr>
      <w:r>
        <w:rPr>
          <w:rFonts w:ascii="Times New Roman"/>
          <w:b w:val="false"/>
          <w:i w:val="false"/>
          <w:color w:val="000000"/>
          <w:sz w:val="28"/>
        </w:rPr>
        <w:t>
      3. Қазақстан Республикасының Мәдениет және ақпарат вице-министрі Қазақстан Республикасының Мемлекетаралық "Мир" телерадиокомпаниясының жалпы жиналысындағы өкілетті өкілі болып бекітілсін.";</w:t>
      </w:r>
    </w:p>
    <w:bookmarkEnd w:id="702"/>
    <w:bookmarkStart w:name="z693" w:id="703"/>
    <w:p>
      <w:pPr>
        <w:spacing w:after="0"/>
        <w:ind w:left="0"/>
        <w:jc w:val="both"/>
      </w:pPr>
      <w:r>
        <w:rPr>
          <w:rFonts w:ascii="Times New Roman"/>
          <w:b w:val="false"/>
          <w:i w:val="false"/>
          <w:color w:val="000000"/>
          <w:sz w:val="28"/>
        </w:rPr>
        <w:t>
      6-тармақ мынадай редакцияда жазылсын:</w:t>
      </w:r>
    </w:p>
    <w:bookmarkEnd w:id="703"/>
    <w:bookmarkStart w:name="z694" w:id="704"/>
    <w:p>
      <w:pPr>
        <w:spacing w:after="0"/>
        <w:ind w:left="0"/>
        <w:jc w:val="both"/>
      </w:pPr>
      <w:r>
        <w:rPr>
          <w:rFonts w:ascii="Times New Roman"/>
          <w:b w:val="false"/>
          <w:i w:val="false"/>
          <w:color w:val="000000"/>
          <w:sz w:val="28"/>
        </w:rPr>
        <w:t>
      "6. Осы қаулының орындалуын бақылау Қазақстан Республикасының Мәдениет және ақпарат министрлігіне жүктелсін.".</w:t>
      </w:r>
    </w:p>
    <w:bookmarkEnd w:id="704"/>
    <w:bookmarkStart w:name="z695" w:id="705"/>
    <w:p>
      <w:pPr>
        <w:spacing w:after="0"/>
        <w:ind w:left="0"/>
        <w:jc w:val="both"/>
      </w:pPr>
      <w:r>
        <w:rPr>
          <w:rFonts w:ascii="Times New Roman"/>
          <w:b w:val="false"/>
          <w:i w:val="false"/>
          <w:color w:val="000000"/>
          <w:sz w:val="28"/>
        </w:rPr>
        <w:t xml:space="preserve">
      2.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8"/>
        </w:rPr>
        <w:t>қаулысында</w:t>
      </w:r>
      <w:r>
        <w:rPr>
          <w:rFonts w:ascii="Times New Roman"/>
          <w:b w:val="false"/>
          <w:i w:val="false"/>
          <w:color w:val="000000"/>
          <w:sz w:val="28"/>
        </w:rPr>
        <w:t>:</w:t>
      </w:r>
    </w:p>
    <w:bookmarkEnd w:id="705"/>
    <w:bookmarkStart w:name="z696" w:id="706"/>
    <w:p>
      <w:pPr>
        <w:spacing w:after="0"/>
        <w:ind w:left="0"/>
        <w:jc w:val="both"/>
      </w:pPr>
      <w:r>
        <w:rPr>
          <w:rFonts w:ascii="Times New Roman"/>
          <w:b w:val="false"/>
          <w:i w:val="false"/>
          <w:color w:val="000000"/>
          <w:sz w:val="28"/>
        </w:rPr>
        <w:t xml:space="preserve">
      көрсетілген қаулымен бекітілген иелік ету және пайдалану құқығы салалық министрліктерге,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w:t>
      </w:r>
      <w:r>
        <w:rPr>
          <w:rFonts w:ascii="Times New Roman"/>
          <w:b w:val="false"/>
          <w:i w:val="false"/>
          <w:color w:val="000000"/>
          <w:sz w:val="28"/>
        </w:rPr>
        <w:t>тізбесінде</w:t>
      </w:r>
      <w:r>
        <w:rPr>
          <w:rFonts w:ascii="Times New Roman"/>
          <w:b w:val="false"/>
          <w:i w:val="false"/>
          <w:color w:val="000000"/>
          <w:sz w:val="28"/>
        </w:rPr>
        <w:t>:</w:t>
      </w:r>
    </w:p>
    <w:bookmarkEnd w:id="706"/>
    <w:bookmarkStart w:name="z697" w:id="707"/>
    <w:p>
      <w:pPr>
        <w:spacing w:after="0"/>
        <w:ind w:left="0"/>
        <w:jc w:val="both"/>
      </w:pPr>
      <w:r>
        <w:rPr>
          <w:rFonts w:ascii="Times New Roman"/>
          <w:b w:val="false"/>
          <w:i w:val="false"/>
          <w:color w:val="000000"/>
          <w:sz w:val="28"/>
        </w:rPr>
        <w:t xml:space="preserve">
      "Қазақстан Республикасының Ақпарат және қоғамдық даму министрлігіне" деген </w:t>
      </w:r>
      <w:r>
        <w:rPr>
          <w:rFonts w:ascii="Times New Roman"/>
          <w:b w:val="false"/>
          <w:i w:val="false"/>
          <w:color w:val="000000"/>
          <w:sz w:val="28"/>
        </w:rPr>
        <w:t>бөлім</w:t>
      </w:r>
      <w:r>
        <w:rPr>
          <w:rFonts w:ascii="Times New Roman"/>
          <w:b w:val="false"/>
          <w:i w:val="false"/>
          <w:color w:val="000000"/>
          <w:sz w:val="28"/>
        </w:rPr>
        <w:t xml:space="preserve"> мынадай редакцияда жазылсын:</w:t>
      </w:r>
    </w:p>
    <w:bookmarkEnd w:id="707"/>
    <w:bookmarkStart w:name="z698" w:id="708"/>
    <w:p>
      <w:pPr>
        <w:spacing w:after="0"/>
        <w:ind w:left="0"/>
        <w:jc w:val="both"/>
      </w:pPr>
      <w:r>
        <w:rPr>
          <w:rFonts w:ascii="Times New Roman"/>
          <w:b w:val="false"/>
          <w:i w:val="false"/>
          <w:color w:val="000000"/>
          <w:sz w:val="28"/>
        </w:rPr>
        <w:t>
      "Қазақстан Республикасының Мәдениет және ақпарат министрлігіне</w:t>
      </w:r>
    </w:p>
    <w:bookmarkEnd w:id="708"/>
    <w:bookmarkStart w:name="z699" w:id="709"/>
    <w:p>
      <w:pPr>
        <w:spacing w:after="0"/>
        <w:ind w:left="0"/>
        <w:jc w:val="both"/>
      </w:pPr>
      <w:r>
        <w:rPr>
          <w:rFonts w:ascii="Times New Roman"/>
          <w:b w:val="false"/>
          <w:i w:val="false"/>
          <w:color w:val="000000"/>
          <w:sz w:val="28"/>
        </w:rPr>
        <w:t>
      375-1. "Хабар" агенттігі" акционерлік қоғамы.</w:t>
      </w:r>
    </w:p>
    <w:bookmarkEnd w:id="709"/>
    <w:bookmarkStart w:name="z700" w:id="710"/>
    <w:p>
      <w:pPr>
        <w:spacing w:after="0"/>
        <w:ind w:left="0"/>
        <w:jc w:val="both"/>
      </w:pPr>
      <w:r>
        <w:rPr>
          <w:rFonts w:ascii="Times New Roman"/>
          <w:b w:val="false"/>
          <w:i w:val="false"/>
          <w:color w:val="000000"/>
          <w:sz w:val="28"/>
        </w:rPr>
        <w:t>
      375-2. "Қазақстан" республикалық телерадиокорпорациясы" акционерлік қоғамы.</w:t>
      </w:r>
    </w:p>
    <w:bookmarkEnd w:id="710"/>
    <w:bookmarkStart w:name="z701" w:id="711"/>
    <w:p>
      <w:pPr>
        <w:spacing w:after="0"/>
        <w:ind w:left="0"/>
        <w:jc w:val="both"/>
      </w:pPr>
      <w:r>
        <w:rPr>
          <w:rFonts w:ascii="Times New Roman"/>
          <w:b w:val="false"/>
          <w:i w:val="false"/>
          <w:color w:val="000000"/>
          <w:sz w:val="28"/>
        </w:rPr>
        <w:t>
      375-3. "Астана Опера" мемлекеттік опера және балет театры" коммерциялық емес акционерлік қоғамы.</w:t>
      </w:r>
    </w:p>
    <w:bookmarkEnd w:id="711"/>
    <w:bookmarkStart w:name="z702" w:id="712"/>
    <w:p>
      <w:pPr>
        <w:spacing w:after="0"/>
        <w:ind w:left="0"/>
        <w:jc w:val="both"/>
      </w:pPr>
      <w:r>
        <w:rPr>
          <w:rFonts w:ascii="Times New Roman"/>
          <w:b w:val="false"/>
          <w:i w:val="false"/>
          <w:color w:val="000000"/>
          <w:sz w:val="28"/>
        </w:rPr>
        <w:t>
      375-4. "Шәкен Айманов атындағы "Қазақфильм" акционерлік қоғамы.</w:t>
      </w:r>
    </w:p>
    <w:bookmarkEnd w:id="712"/>
    <w:bookmarkStart w:name="z703" w:id="713"/>
    <w:p>
      <w:pPr>
        <w:spacing w:after="0"/>
        <w:ind w:left="0"/>
        <w:jc w:val="both"/>
      </w:pPr>
      <w:r>
        <w:rPr>
          <w:rFonts w:ascii="Times New Roman"/>
          <w:b w:val="false"/>
          <w:i w:val="false"/>
          <w:color w:val="000000"/>
          <w:sz w:val="28"/>
        </w:rPr>
        <w:t>
      375-5. "Қазақ әуендері" акционерлік қоғамы.</w:t>
      </w:r>
    </w:p>
    <w:bookmarkEnd w:id="713"/>
    <w:bookmarkStart w:name="z704" w:id="714"/>
    <w:p>
      <w:pPr>
        <w:spacing w:after="0"/>
        <w:ind w:left="0"/>
        <w:jc w:val="both"/>
      </w:pPr>
      <w:r>
        <w:rPr>
          <w:rFonts w:ascii="Times New Roman"/>
          <w:b w:val="false"/>
          <w:i w:val="false"/>
          <w:color w:val="000000"/>
          <w:sz w:val="28"/>
        </w:rPr>
        <w:t>
      375-6. "Қазмедиа орталығы" басқарушы компаниясы" жауапкершілігі шектеулі серіктестігі.</w:t>
      </w:r>
    </w:p>
    <w:bookmarkEnd w:id="714"/>
    <w:bookmarkStart w:name="z705" w:id="715"/>
    <w:p>
      <w:pPr>
        <w:spacing w:after="0"/>
        <w:ind w:left="0"/>
        <w:jc w:val="both"/>
      </w:pPr>
      <w:r>
        <w:rPr>
          <w:rFonts w:ascii="Times New Roman"/>
          <w:b w:val="false"/>
          <w:i w:val="false"/>
          <w:color w:val="000000"/>
          <w:sz w:val="28"/>
        </w:rPr>
        <w:t>
      375-7. "Астана Балет" театры" жауапкершілігі шектеулі серіктестігі.</w:t>
      </w:r>
    </w:p>
    <w:bookmarkEnd w:id="715"/>
    <w:bookmarkStart w:name="z706" w:id="716"/>
    <w:p>
      <w:pPr>
        <w:spacing w:after="0"/>
        <w:ind w:left="0"/>
        <w:jc w:val="both"/>
      </w:pPr>
      <w:r>
        <w:rPr>
          <w:rFonts w:ascii="Times New Roman"/>
          <w:b w:val="false"/>
          <w:i w:val="false"/>
          <w:color w:val="000000"/>
          <w:sz w:val="28"/>
        </w:rPr>
        <w:t>
      375-8. "Қазақ газеттері" жауапкершілігі шектеулі серіктестігі.</w:t>
      </w:r>
    </w:p>
    <w:bookmarkEnd w:id="716"/>
    <w:bookmarkStart w:name="z707" w:id="717"/>
    <w:p>
      <w:pPr>
        <w:spacing w:after="0"/>
        <w:ind w:left="0"/>
        <w:jc w:val="both"/>
      </w:pPr>
      <w:r>
        <w:rPr>
          <w:rFonts w:ascii="Times New Roman"/>
          <w:b w:val="false"/>
          <w:i w:val="false"/>
          <w:color w:val="000000"/>
          <w:sz w:val="28"/>
        </w:rPr>
        <w:t>
      375-9. "Qazcontent" акционерлік қоғамы".</w:t>
      </w:r>
    </w:p>
    <w:bookmarkEnd w:id="717"/>
    <w:bookmarkStart w:name="z708" w:id="718"/>
    <w:p>
      <w:pPr>
        <w:spacing w:after="0"/>
        <w:ind w:left="0"/>
        <w:jc w:val="both"/>
      </w:pPr>
      <w:r>
        <w:rPr>
          <w:rFonts w:ascii="Times New Roman"/>
          <w:b w:val="false"/>
          <w:i w:val="false"/>
          <w:color w:val="000000"/>
          <w:sz w:val="28"/>
        </w:rPr>
        <w:t>
      375-9-1. "Қазақстандық қоғамдық даму институты" коммерциялық емес акционерлік қоғамы.</w:t>
      </w:r>
    </w:p>
    <w:bookmarkEnd w:id="718"/>
    <w:bookmarkStart w:name="z709" w:id="719"/>
    <w:p>
      <w:pPr>
        <w:spacing w:after="0"/>
        <w:ind w:left="0"/>
        <w:jc w:val="both"/>
      </w:pPr>
      <w:r>
        <w:rPr>
          <w:rFonts w:ascii="Times New Roman"/>
          <w:b w:val="false"/>
          <w:i w:val="false"/>
          <w:color w:val="000000"/>
          <w:sz w:val="28"/>
        </w:rPr>
        <w:t>
      375-9-2. "Конфессияаралық және өркениетаралық диалогты дамыту жөніндегі Н. Назарбаев орталығы" коммерциялық емес акционерлік қоғамы.</w:t>
      </w:r>
    </w:p>
    <w:bookmarkEnd w:id="719"/>
    <w:bookmarkStart w:name="z710" w:id="720"/>
    <w:p>
      <w:pPr>
        <w:spacing w:after="0"/>
        <w:ind w:left="0"/>
        <w:jc w:val="both"/>
      </w:pPr>
      <w:r>
        <w:rPr>
          <w:rFonts w:ascii="Times New Roman"/>
          <w:b w:val="false"/>
          <w:i w:val="false"/>
          <w:color w:val="000000"/>
          <w:sz w:val="28"/>
        </w:rPr>
        <w:t>
      375-9-3. "Ұлттық киноны қолдау мемлекеттік орталығы" коммерциялық емес акционерлік қоғамы.</w:t>
      </w:r>
    </w:p>
    <w:bookmarkEnd w:id="720"/>
    <w:bookmarkStart w:name="z711" w:id="721"/>
    <w:p>
      <w:pPr>
        <w:spacing w:after="0"/>
        <w:ind w:left="0"/>
        <w:jc w:val="both"/>
      </w:pPr>
      <w:r>
        <w:rPr>
          <w:rFonts w:ascii="Times New Roman"/>
          <w:b w:val="false"/>
          <w:i w:val="false"/>
          <w:color w:val="000000"/>
          <w:sz w:val="28"/>
        </w:rPr>
        <w:t>
      375-9-4. "Азаматтық бастамаларды қолдау орталығы" коммерциялық емес акционерлік қоғамы.</w:t>
      </w:r>
    </w:p>
    <w:bookmarkEnd w:id="721"/>
    <w:bookmarkStart w:name="z712" w:id="722"/>
    <w:p>
      <w:pPr>
        <w:spacing w:after="0"/>
        <w:ind w:left="0"/>
        <w:jc w:val="both"/>
      </w:pPr>
      <w:r>
        <w:rPr>
          <w:rFonts w:ascii="Times New Roman"/>
          <w:b w:val="false"/>
          <w:i w:val="false"/>
          <w:color w:val="000000"/>
          <w:sz w:val="28"/>
        </w:rPr>
        <w:t>
      375-9-5. "Қазтелерадио" акционерлік қоғамы.</w:t>
      </w:r>
    </w:p>
    <w:bookmarkEnd w:id="722"/>
    <w:bookmarkStart w:name="z713" w:id="723"/>
    <w:p>
      <w:pPr>
        <w:spacing w:after="0"/>
        <w:ind w:left="0"/>
        <w:jc w:val="both"/>
      </w:pPr>
      <w:r>
        <w:rPr>
          <w:rFonts w:ascii="Times New Roman"/>
          <w:b w:val="false"/>
          <w:i w:val="false"/>
          <w:color w:val="000000"/>
          <w:sz w:val="28"/>
        </w:rPr>
        <w:t>
      375-9-6. "Қолданбалы этносаяси зерттеулер институты" жауапкершілігі шектеулі серіктестігі.</w:t>
      </w:r>
    </w:p>
    <w:bookmarkEnd w:id="723"/>
    <w:bookmarkStart w:name="z714" w:id="724"/>
    <w:p>
      <w:pPr>
        <w:spacing w:after="0"/>
        <w:ind w:left="0"/>
        <w:jc w:val="both"/>
      </w:pPr>
      <w:r>
        <w:rPr>
          <w:rFonts w:ascii="Times New Roman"/>
          <w:b w:val="false"/>
          <w:i w:val="false"/>
          <w:color w:val="000000"/>
          <w:sz w:val="28"/>
        </w:rPr>
        <w:t xml:space="preserve">
      3. "Қазақстан Республикасының Үкiметi, Қазақстан Республикасының Премьер-Министрі тағайындайтын, онымен келiсу бойынша немесе оның ұсынуымен тағайындалатын лауазымды адамдар бойынша кадр мәселелерiн шешу тәртібі туралы" Қазақстан Республикасы Үкіметінің 2002 жылғы 16 шілдедегі № 784 </w:t>
      </w:r>
      <w:r>
        <w:rPr>
          <w:rFonts w:ascii="Times New Roman"/>
          <w:b w:val="false"/>
          <w:i w:val="false"/>
          <w:color w:val="000000"/>
          <w:sz w:val="28"/>
        </w:rPr>
        <w:t>қаулысында</w:t>
      </w:r>
      <w:r>
        <w:rPr>
          <w:rFonts w:ascii="Times New Roman"/>
          <w:b w:val="false"/>
          <w:i w:val="false"/>
          <w:color w:val="000000"/>
          <w:sz w:val="28"/>
        </w:rPr>
        <w:t>:</w:t>
      </w:r>
    </w:p>
    <w:bookmarkEnd w:id="724"/>
    <w:bookmarkStart w:name="z715" w:id="725"/>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Үкіметі, Қазақстан Республикасының Премьер-Министрі тағайындайтын, онымен келiсу бойынша немесе оның ұсынуымен тағайындалатын саяси мемлекеттік қызметшілер мен өзге де лауазымды тұлғалар лауазымдарының </w:t>
      </w:r>
      <w:r>
        <w:rPr>
          <w:rFonts w:ascii="Times New Roman"/>
          <w:b w:val="false"/>
          <w:i w:val="false"/>
          <w:color w:val="000000"/>
          <w:sz w:val="28"/>
        </w:rPr>
        <w:t>тізбесінде</w:t>
      </w:r>
      <w:r>
        <w:rPr>
          <w:rFonts w:ascii="Times New Roman"/>
          <w:b w:val="false"/>
          <w:i w:val="false"/>
          <w:color w:val="000000"/>
          <w:sz w:val="28"/>
        </w:rPr>
        <w:t>:</w:t>
      </w:r>
    </w:p>
    <w:bookmarkEnd w:id="725"/>
    <w:bookmarkStart w:name="z716" w:id="726"/>
    <w:p>
      <w:pPr>
        <w:spacing w:after="0"/>
        <w:ind w:left="0"/>
        <w:jc w:val="both"/>
      </w:pPr>
      <w:r>
        <w:rPr>
          <w:rFonts w:ascii="Times New Roman"/>
          <w:b w:val="false"/>
          <w:i w:val="false"/>
          <w:color w:val="000000"/>
          <w:sz w:val="28"/>
        </w:rPr>
        <w:t>
      мына:</w:t>
      </w:r>
    </w:p>
    <w:bookmarkEnd w:id="72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мұражайының директоры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спорт министрі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Премьер-Министрмен, Әкімшілік Басшысымен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Опера" мемлекеттік опера және балет театры" коммерциялық емес акционерлік қоғамының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спорт министрі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Премьер-Министрмен, Әкімшілік Басшысымен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"Конфессияаралық және өркениетаралық диалогты дамыту жөніндегі Н. Назарбаев орталығы" коммерциялық емес акционерлік қоғамының басқарма төрағасы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директорлар кеңесi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қоғамдық даму министрі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Премьер-Министрмен</w:t>
            </w:r>
          </w:p>
        </w:tc>
      </w:tr>
    </w:tbl>
    <w:p>
      <w:pPr>
        <w:spacing w:after="0"/>
        <w:ind w:left="0"/>
        <w:jc w:val="both"/>
      </w:pPr>
      <w:r>
        <w:rPr>
          <w:rFonts w:ascii="Times New Roman"/>
          <w:b w:val="false"/>
          <w:i w:val="false"/>
          <w:color w:val="000000"/>
          <w:sz w:val="28"/>
        </w:rPr>
        <w:t>
      "</w:t>
      </w:r>
    </w:p>
    <w:bookmarkStart w:name="z718" w:id="727"/>
    <w:p>
      <w:pPr>
        <w:spacing w:after="0"/>
        <w:ind w:left="0"/>
        <w:jc w:val="both"/>
      </w:pPr>
      <w:r>
        <w:rPr>
          <w:rFonts w:ascii="Times New Roman"/>
          <w:b w:val="false"/>
          <w:i w:val="false"/>
          <w:color w:val="000000"/>
          <w:sz w:val="28"/>
        </w:rPr>
        <w:t>
      деген жолдар мынадай редакцияда жазылсын:</w:t>
      </w:r>
    </w:p>
    <w:bookmarkEnd w:id="72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музейінің директоры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ақпарат министрі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Премьер-Министрмен, Әкімшілік Басшысымен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Опера" мемлекеттік опера және балет театры" коммерциялық емес акционерлік қоғамының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ақпарат министрі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Премьер-Министрмен, Әкімшілік Басшысымен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"Конфессияаралық және өркениетаралық диалогты дамыту жөніндегі Н. Назарбаев орталығы" коммерциялық емес акционерлік қоғамының басқарма төрағасы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директорлар кеңесi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ақпарат министрі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Премьер-Министрмен</w:t>
            </w:r>
          </w:p>
        </w:tc>
      </w:tr>
    </w:tbl>
    <w:p>
      <w:pPr>
        <w:spacing w:after="0"/>
        <w:ind w:left="0"/>
        <w:jc w:val="both"/>
      </w:pPr>
      <w:r>
        <w:rPr>
          <w:rFonts w:ascii="Times New Roman"/>
          <w:b w:val="false"/>
          <w:i w:val="false"/>
          <w:color w:val="000000"/>
          <w:sz w:val="28"/>
        </w:rPr>
        <w:t>
      ".</w:t>
      </w:r>
    </w:p>
    <w:bookmarkStart w:name="z720" w:id="728"/>
    <w:p>
      <w:pPr>
        <w:spacing w:after="0"/>
        <w:ind w:left="0"/>
        <w:jc w:val="both"/>
      </w:pPr>
      <w:r>
        <w:rPr>
          <w:rFonts w:ascii="Times New Roman"/>
          <w:b w:val="false"/>
          <w:i w:val="false"/>
          <w:color w:val="000000"/>
          <w:sz w:val="28"/>
        </w:rPr>
        <w:t xml:space="preserve">
      4.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қаулысында</w:t>
      </w:r>
      <w:r>
        <w:rPr>
          <w:rFonts w:ascii="Times New Roman"/>
          <w:b w:val="false"/>
          <w:i w:val="false"/>
          <w:color w:val="000000"/>
          <w:sz w:val="28"/>
        </w:rPr>
        <w:t>:</w:t>
      </w:r>
    </w:p>
    <w:bookmarkEnd w:id="728"/>
    <w:bookmarkStart w:name="z721" w:id="729"/>
    <w:p>
      <w:pPr>
        <w:spacing w:after="0"/>
        <w:ind w:left="0"/>
        <w:jc w:val="both"/>
      </w:pPr>
      <w:r>
        <w:rPr>
          <w:rFonts w:ascii="Times New Roman"/>
          <w:b w:val="false"/>
          <w:i w:val="false"/>
          <w:color w:val="000000"/>
          <w:sz w:val="28"/>
        </w:rPr>
        <w:t xml:space="preserve">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p>
    <w:bookmarkEnd w:id="729"/>
    <w:bookmarkStart w:name="z722" w:id="730"/>
    <w:p>
      <w:pPr>
        <w:spacing w:after="0"/>
        <w:ind w:left="0"/>
        <w:jc w:val="both"/>
      </w:pPr>
      <w:r>
        <w:rPr>
          <w:rFonts w:ascii="Times New Roman"/>
          <w:b w:val="false"/>
          <w:i w:val="false"/>
          <w:color w:val="000000"/>
          <w:sz w:val="28"/>
        </w:rPr>
        <w:t xml:space="preserve">
      қызмет бабында пайдалану үшін. </w:t>
      </w:r>
    </w:p>
    <w:bookmarkEnd w:id="730"/>
    <w:bookmarkStart w:name="z723" w:id="731"/>
    <w:p>
      <w:pPr>
        <w:spacing w:after="0"/>
        <w:ind w:left="0"/>
        <w:jc w:val="both"/>
      </w:pPr>
      <w:r>
        <w:rPr>
          <w:rFonts w:ascii="Times New Roman"/>
          <w:b w:val="false"/>
          <w:i w:val="false"/>
          <w:color w:val="000000"/>
          <w:sz w:val="28"/>
        </w:rPr>
        <w:t xml:space="preserve">
      5. "Қазақстан Республикасының Даңқ Кітабы туралы" Қазақстан Республикасы Үкіметінің 2010 жылғы 8 маусымдағы № 538 </w:t>
      </w:r>
      <w:r>
        <w:rPr>
          <w:rFonts w:ascii="Times New Roman"/>
          <w:b w:val="false"/>
          <w:i w:val="false"/>
          <w:color w:val="000000"/>
          <w:sz w:val="28"/>
        </w:rPr>
        <w:t>қаулысында</w:t>
      </w:r>
      <w:r>
        <w:rPr>
          <w:rFonts w:ascii="Times New Roman"/>
          <w:b w:val="false"/>
          <w:i w:val="false"/>
          <w:color w:val="000000"/>
          <w:sz w:val="28"/>
        </w:rPr>
        <w:t>:</w:t>
      </w:r>
    </w:p>
    <w:bookmarkEnd w:id="731"/>
    <w:bookmarkStart w:name="z724" w:id="73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Даңқ Кітабын жүргізу және сақтау </w:t>
      </w:r>
      <w:r>
        <w:rPr>
          <w:rFonts w:ascii="Times New Roman"/>
          <w:b w:val="false"/>
          <w:i w:val="false"/>
          <w:color w:val="000000"/>
          <w:sz w:val="28"/>
        </w:rPr>
        <w:t>қағидаларында</w:t>
      </w:r>
      <w:r>
        <w:rPr>
          <w:rFonts w:ascii="Times New Roman"/>
          <w:b w:val="false"/>
          <w:i w:val="false"/>
          <w:color w:val="000000"/>
          <w:sz w:val="28"/>
        </w:rPr>
        <w:t>:</w:t>
      </w:r>
    </w:p>
    <w:bookmarkEnd w:id="7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726" w:id="733"/>
    <w:p>
      <w:pPr>
        <w:spacing w:after="0"/>
        <w:ind w:left="0"/>
        <w:jc w:val="both"/>
      </w:pPr>
      <w:r>
        <w:rPr>
          <w:rFonts w:ascii="Times New Roman"/>
          <w:b w:val="false"/>
          <w:i w:val="false"/>
          <w:color w:val="000000"/>
          <w:sz w:val="28"/>
        </w:rPr>
        <w:t>
      "2. Даңқ Кітабын жүргізуді және сақтауды Қазақстан Республикасы Мәдениет және ақпарат министрлігі Мәдениет комитетінің "Қазақстан Республикасының Ұлттық музейі" республикалық мемлекеттік қазыналық кәсіпорны (бұдан әрі – Қазақстан Республикасының Ұлттық музейі) жүзеге асырады.</w:t>
      </w:r>
    </w:p>
    <w:bookmarkEnd w:id="733"/>
    <w:bookmarkStart w:name="z727" w:id="734"/>
    <w:p>
      <w:pPr>
        <w:spacing w:after="0"/>
        <w:ind w:left="0"/>
        <w:jc w:val="both"/>
      </w:pPr>
      <w:r>
        <w:rPr>
          <w:rFonts w:ascii="Times New Roman"/>
          <w:b w:val="false"/>
          <w:i w:val="false"/>
          <w:color w:val="000000"/>
          <w:sz w:val="28"/>
        </w:rPr>
        <w:t>
      3. Даңқ Кітабының жүргізілуі мен сақталуын бақылауды Қазақстан Республикасы Мәдениет және ақпарат министрлігі жүзеге асырады.";</w:t>
      </w:r>
    </w:p>
    <w:bookmarkEnd w:id="7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729" w:id="735"/>
    <w:p>
      <w:pPr>
        <w:spacing w:after="0"/>
        <w:ind w:left="0"/>
        <w:jc w:val="both"/>
      </w:pPr>
      <w:r>
        <w:rPr>
          <w:rFonts w:ascii="Times New Roman"/>
          <w:b w:val="false"/>
          <w:i w:val="false"/>
          <w:color w:val="000000"/>
          <w:sz w:val="28"/>
        </w:rPr>
        <w:t>
      "5. Жоғары дәрежелі ерекшелік белгілеріне, "Отан" орденіне немесе "Қазақстан Республикасының Тұңғыш Президенті – Елбасы Нұрсұлтан Назарбаев" орденіне ие болған адамдар туралы ақпаратты (бұдан әрі – ақпарат) Қазақстан Республикасы Президентінің Әкімшілігі (келісім бойынша) жоғарыда көрсетілген мемлекеттік наградаларды беру туралы Қазақстан Республикасы Президентінің Жарлығы қабылданғаннан кейін 30 жұмыс күні ішінде Қазақстан Республикасы Мәдениет және ақпарат министрлігіне жібереді.</w:t>
      </w:r>
    </w:p>
    <w:bookmarkEnd w:id="735"/>
    <w:bookmarkStart w:name="z730" w:id="736"/>
    <w:p>
      <w:pPr>
        <w:spacing w:after="0"/>
        <w:ind w:left="0"/>
        <w:jc w:val="both"/>
      </w:pPr>
      <w:r>
        <w:rPr>
          <w:rFonts w:ascii="Times New Roman"/>
          <w:b w:val="false"/>
          <w:i w:val="false"/>
          <w:color w:val="000000"/>
          <w:sz w:val="28"/>
        </w:rPr>
        <w:t>
      6. Қазақстан Республикасы Мәдениет және ақпарат министрлігі ағымдағы жылы алынған ақпаратты келесі жылғы 1 наурызға дейін Қазақстан Республикасының Ұлттық музейіне жібереді.".</w:t>
      </w:r>
    </w:p>
    <w:bookmarkEnd w:id="736"/>
    <w:bookmarkStart w:name="z731" w:id="737"/>
    <w:p>
      <w:pPr>
        <w:spacing w:after="0"/>
        <w:ind w:left="0"/>
        <w:jc w:val="both"/>
      </w:pPr>
      <w:r>
        <w:rPr>
          <w:rFonts w:ascii="Times New Roman"/>
          <w:b w:val="false"/>
          <w:i w:val="false"/>
          <w:color w:val="000000"/>
          <w:sz w:val="28"/>
        </w:rPr>
        <w:t xml:space="preserve">
      6. "Мерейлі отбасы" ұлттық конкурсын өткізу қағидаларын бекіту туралы" Қазақстан Республикасы Үкіметінің 2014 жылғы 5 наурыздағы № 181 </w:t>
      </w:r>
      <w:r>
        <w:rPr>
          <w:rFonts w:ascii="Times New Roman"/>
          <w:b w:val="false"/>
          <w:i w:val="false"/>
          <w:color w:val="000000"/>
          <w:sz w:val="28"/>
        </w:rPr>
        <w:t>қаулысында</w:t>
      </w:r>
      <w:r>
        <w:rPr>
          <w:rFonts w:ascii="Times New Roman"/>
          <w:b w:val="false"/>
          <w:i w:val="false"/>
          <w:color w:val="000000"/>
          <w:sz w:val="28"/>
        </w:rPr>
        <w:t>:</w:t>
      </w:r>
    </w:p>
    <w:bookmarkEnd w:id="737"/>
    <w:bookmarkStart w:name="z732" w:id="738"/>
    <w:p>
      <w:pPr>
        <w:spacing w:after="0"/>
        <w:ind w:left="0"/>
        <w:jc w:val="both"/>
      </w:pPr>
      <w:r>
        <w:rPr>
          <w:rFonts w:ascii="Times New Roman"/>
          <w:b w:val="false"/>
          <w:i w:val="false"/>
          <w:color w:val="000000"/>
          <w:sz w:val="28"/>
        </w:rPr>
        <w:t xml:space="preserve">
      көрсетілген қаулымен бекітілген "Мерейлі отбасы" ұлттық конкурсын өткізу </w:t>
      </w:r>
      <w:r>
        <w:rPr>
          <w:rFonts w:ascii="Times New Roman"/>
          <w:b w:val="false"/>
          <w:i w:val="false"/>
          <w:color w:val="000000"/>
          <w:sz w:val="28"/>
        </w:rPr>
        <w:t>қағидаларында</w:t>
      </w:r>
      <w:r>
        <w:rPr>
          <w:rFonts w:ascii="Times New Roman"/>
          <w:b w:val="false"/>
          <w:i w:val="false"/>
          <w:color w:val="000000"/>
          <w:sz w:val="28"/>
        </w:rPr>
        <w:t>:</w:t>
      </w:r>
    </w:p>
    <w:bookmarkEnd w:id="7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734" w:id="739"/>
    <w:p>
      <w:pPr>
        <w:spacing w:after="0"/>
        <w:ind w:left="0"/>
        <w:jc w:val="both"/>
      </w:pPr>
      <w:r>
        <w:rPr>
          <w:rFonts w:ascii="Times New Roman"/>
          <w:b w:val="false"/>
          <w:i w:val="false"/>
          <w:color w:val="000000"/>
          <w:sz w:val="28"/>
        </w:rPr>
        <w:t>
      "5. Қазақстан Республикасы Президентінің жанындағы Әйелдер істері және отбасылық-демографиялық саясат жөніндегі ұлттық комиссияның қолдауымен Қазақстан Республикасының Мәдениет және ақпарат министрлігі, жергілікті атқарушы органдар конкурсты ұйымдастырушылар болып табылады.</w:t>
      </w:r>
    </w:p>
    <w:bookmarkEnd w:id="739"/>
    <w:bookmarkStart w:name="z735" w:id="740"/>
    <w:p>
      <w:pPr>
        <w:spacing w:after="0"/>
        <w:ind w:left="0"/>
        <w:jc w:val="both"/>
      </w:pPr>
      <w:r>
        <w:rPr>
          <w:rFonts w:ascii="Times New Roman"/>
          <w:b w:val="false"/>
          <w:i w:val="false"/>
          <w:color w:val="000000"/>
          <w:sz w:val="28"/>
        </w:rPr>
        <w:t>
      6. Қазақстан Республикасы Мәдениет және ақпарат министрінің бұйрығымен мүдделі мемлекеттік органдар, заңды тұлғалар және қоғам қайраткерлері арасынан конкурсты дайындау және өткізу жұмыстарын үйлестіру жөніндегі ұйымдастыру комитеті (бұдан әрі – ұйымдастыру комитеті) құрылады.".</w:t>
      </w:r>
    </w:p>
    <w:bookmarkEnd w:id="740"/>
    <w:bookmarkStart w:name="z736" w:id="741"/>
    <w:p>
      <w:pPr>
        <w:spacing w:after="0"/>
        <w:ind w:left="0"/>
        <w:jc w:val="both"/>
      </w:pPr>
      <w:r>
        <w:rPr>
          <w:rFonts w:ascii="Times New Roman"/>
          <w:b w:val="false"/>
          <w:i w:val="false"/>
          <w:color w:val="000000"/>
          <w:sz w:val="28"/>
        </w:rPr>
        <w:t xml:space="preserve">
      7. "Экспорты және (немесе) импорты халықаралық шарттарға сәйкес рұқсат беру құжаттары және мемлекеттік органдар беретін рұқсат беру құжаттары негізінде жүзеге асырылатын тауарлардың тізбесін бекіту туралы" Қазақстан Республикасы Үкіметінің 2015 жылғы 24 сәуірдегі № 287 </w:t>
      </w:r>
      <w:r>
        <w:rPr>
          <w:rFonts w:ascii="Times New Roman"/>
          <w:b w:val="false"/>
          <w:i w:val="false"/>
          <w:color w:val="000000"/>
          <w:sz w:val="28"/>
        </w:rPr>
        <w:t>қаулысында</w:t>
      </w:r>
      <w:r>
        <w:rPr>
          <w:rFonts w:ascii="Times New Roman"/>
          <w:b w:val="false"/>
          <w:i w:val="false"/>
          <w:color w:val="000000"/>
          <w:sz w:val="28"/>
        </w:rPr>
        <w:t>:</w:t>
      </w:r>
    </w:p>
    <w:bookmarkEnd w:id="741"/>
    <w:bookmarkStart w:name="z737" w:id="742"/>
    <w:p>
      <w:pPr>
        <w:spacing w:after="0"/>
        <w:ind w:left="0"/>
        <w:jc w:val="both"/>
      </w:pPr>
      <w:r>
        <w:rPr>
          <w:rFonts w:ascii="Times New Roman"/>
          <w:b w:val="false"/>
          <w:i w:val="false"/>
          <w:color w:val="000000"/>
          <w:sz w:val="28"/>
        </w:rPr>
        <w:t xml:space="preserve">
      көрсетілген қаулымен бекітілген экспорты және (немесе) импорты халықаралық шарттарға сәйкес рұқсат беру құжаттары мен мемлекеттік органдар беретін рұқсат беру құжаттары негізінде жүзеге асырылатын тауарлардың </w:t>
      </w:r>
      <w:r>
        <w:rPr>
          <w:rFonts w:ascii="Times New Roman"/>
          <w:b w:val="false"/>
          <w:i w:val="false"/>
          <w:color w:val="000000"/>
          <w:sz w:val="28"/>
        </w:rPr>
        <w:t>тізбесінде</w:t>
      </w:r>
      <w:r>
        <w:rPr>
          <w:rFonts w:ascii="Times New Roman"/>
          <w:b w:val="false"/>
          <w:i w:val="false"/>
          <w:color w:val="000000"/>
          <w:sz w:val="28"/>
        </w:rPr>
        <w:t xml:space="preserve">: </w:t>
      </w:r>
    </w:p>
    <w:bookmarkEnd w:id="742"/>
    <w:bookmarkStart w:name="z738" w:id="743"/>
    <w:p>
      <w:pPr>
        <w:spacing w:after="0"/>
        <w:ind w:left="0"/>
        <w:jc w:val="both"/>
      </w:pPr>
      <w:r>
        <w:rPr>
          <w:rFonts w:ascii="Times New Roman"/>
          <w:b w:val="false"/>
          <w:i w:val="false"/>
          <w:color w:val="000000"/>
          <w:sz w:val="28"/>
        </w:rPr>
        <w:t>
      реттік нөмірі 17-жол мынадай редакцияда жазылсын:</w:t>
      </w:r>
    </w:p>
    <w:bookmarkEnd w:id="74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Мәдени құндылықтар, ұлттық архив қорларының құжаттары, архив құжаттарының түпнұсқалары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w:t>
            </w:r>
          </w:p>
          <w:p>
            <w:pPr>
              <w:spacing w:after="20"/>
              <w:ind w:left="20"/>
              <w:jc w:val="both"/>
            </w:pPr>
            <w:r>
              <w:rPr>
                <w:rFonts w:ascii="Times New Roman"/>
                <w:b w:val="false"/>
                <w:i w:val="false"/>
                <w:color w:val="000000"/>
                <w:sz w:val="20"/>
              </w:rPr>
              <w:t>
қорытынды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Мәдени құндылығы бар және антиквариатқа жатқызылмаған 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ескертпелерде:</w:t>
      </w:r>
    </w:p>
    <w:bookmarkStart w:name="z741" w:id="744"/>
    <w:p>
      <w:pPr>
        <w:spacing w:after="0"/>
        <w:ind w:left="0"/>
        <w:jc w:val="both"/>
      </w:pPr>
      <w:r>
        <w:rPr>
          <w:rFonts w:ascii="Times New Roman"/>
          <w:b w:val="false"/>
          <w:i w:val="false"/>
          <w:color w:val="000000"/>
          <w:sz w:val="28"/>
        </w:rPr>
        <w:t>
      аббревиатуралардың толық жазылуында:</w:t>
      </w:r>
    </w:p>
    <w:bookmarkEnd w:id="744"/>
    <w:bookmarkStart w:name="z742" w:id="745"/>
    <w:p>
      <w:pPr>
        <w:spacing w:after="0"/>
        <w:ind w:left="0"/>
        <w:jc w:val="both"/>
      </w:pPr>
      <w:r>
        <w:rPr>
          <w:rFonts w:ascii="Times New Roman"/>
          <w:b w:val="false"/>
          <w:i w:val="false"/>
          <w:color w:val="000000"/>
          <w:sz w:val="28"/>
        </w:rPr>
        <w:t>
      "МСМ – Қазақстан Республикасының Мәдениет және спорт министрлігі" деген жол мынадай редакцияда жазылсын:</w:t>
      </w:r>
    </w:p>
    <w:bookmarkEnd w:id="745"/>
    <w:bookmarkStart w:name="z743" w:id="746"/>
    <w:p>
      <w:pPr>
        <w:spacing w:after="0"/>
        <w:ind w:left="0"/>
        <w:jc w:val="both"/>
      </w:pPr>
      <w:r>
        <w:rPr>
          <w:rFonts w:ascii="Times New Roman"/>
          <w:b w:val="false"/>
          <w:i w:val="false"/>
          <w:color w:val="000000"/>
          <w:sz w:val="28"/>
        </w:rPr>
        <w:t>
      "МАМ – Қазақстан Республикасының Мәдениет және ақпарат министрлігі".</w:t>
      </w:r>
    </w:p>
    <w:bookmarkEnd w:id="746"/>
    <w:bookmarkStart w:name="z744" w:id="747"/>
    <w:p>
      <w:pPr>
        <w:spacing w:after="0"/>
        <w:ind w:left="0"/>
        <w:jc w:val="both"/>
      </w:pPr>
      <w:r>
        <w:rPr>
          <w:rFonts w:ascii="Times New Roman"/>
          <w:b w:val="false"/>
          <w:i w:val="false"/>
          <w:color w:val="000000"/>
          <w:sz w:val="28"/>
        </w:rPr>
        <w:t xml:space="preserve">
      8. "Теле-, радиоарналарды тарату жөніндегі қызметті лицензиялауды жүзеге асыру бойынша лицензиарды және бұқаралық ақпарат құралдары саласындағы екінші санаттағы рұқсаттарды беруге уәкілетті органды айқындау туралы" Қазақстан Республикасы Үкіметінің 2015 жылғы 1 маусымдағы № 395 </w:t>
      </w:r>
      <w:r>
        <w:rPr>
          <w:rFonts w:ascii="Times New Roman"/>
          <w:b w:val="false"/>
          <w:i w:val="false"/>
          <w:color w:val="000000"/>
          <w:sz w:val="28"/>
        </w:rPr>
        <w:t>қаулысында</w:t>
      </w:r>
      <w:r>
        <w:rPr>
          <w:rFonts w:ascii="Times New Roman"/>
          <w:b w:val="false"/>
          <w:i w:val="false"/>
          <w:color w:val="000000"/>
          <w:sz w:val="28"/>
        </w:rPr>
        <w:t>:</w:t>
      </w:r>
    </w:p>
    <w:bookmarkEnd w:id="7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46" w:id="748"/>
    <w:p>
      <w:pPr>
        <w:spacing w:after="0"/>
        <w:ind w:left="0"/>
        <w:jc w:val="both"/>
      </w:pPr>
      <w:r>
        <w:rPr>
          <w:rFonts w:ascii="Times New Roman"/>
          <w:b w:val="false"/>
          <w:i w:val="false"/>
          <w:color w:val="000000"/>
          <w:sz w:val="28"/>
        </w:rPr>
        <w:t>
      "1. Мыналар:</w:t>
      </w:r>
    </w:p>
    <w:bookmarkEnd w:id="748"/>
    <w:bookmarkStart w:name="z747" w:id="749"/>
    <w:p>
      <w:pPr>
        <w:spacing w:after="0"/>
        <w:ind w:left="0"/>
        <w:jc w:val="both"/>
      </w:pPr>
      <w:r>
        <w:rPr>
          <w:rFonts w:ascii="Times New Roman"/>
          <w:b w:val="false"/>
          <w:i w:val="false"/>
          <w:color w:val="000000"/>
          <w:sz w:val="28"/>
        </w:rPr>
        <w:t>
      1) Қазақстан Республикасы Ақпарат және қоғамдық даму министрлігінің Ақпарат комитеті теле-, радиоарналарды тарату жөніндегі қызметті лицензиялауды жүзеге асыру бойынша лицензиар;</w:t>
      </w:r>
    </w:p>
    <w:bookmarkEnd w:id="749"/>
    <w:bookmarkStart w:name="z748" w:id="750"/>
    <w:p>
      <w:pPr>
        <w:spacing w:after="0"/>
        <w:ind w:left="0"/>
        <w:jc w:val="both"/>
      </w:pPr>
      <w:r>
        <w:rPr>
          <w:rFonts w:ascii="Times New Roman"/>
          <w:b w:val="false"/>
          <w:i w:val="false"/>
          <w:color w:val="000000"/>
          <w:sz w:val="28"/>
        </w:rPr>
        <w:t>
      2) Қазақстан Республикасы Ақпарат және қоғамдық даму министрлігінің Ақпарат комитеті осы қаулыға қосымшаға сәйкес бұқаралық ақпарат құралдары саласындағы екінші санаттағы рұқсаттарды беруге уәкілетті орган болып айқындалсын.".</w:t>
      </w:r>
    </w:p>
    <w:bookmarkEnd w:id="750"/>
    <w:bookmarkStart w:name="z749" w:id="751"/>
    <w:p>
      <w:pPr>
        <w:spacing w:after="0"/>
        <w:ind w:left="0"/>
        <w:jc w:val="both"/>
      </w:pPr>
      <w:r>
        <w:rPr>
          <w:rFonts w:ascii="Times New Roman"/>
          <w:b w:val="false"/>
          <w:i w:val="false"/>
          <w:color w:val="000000"/>
          <w:sz w:val="28"/>
        </w:rPr>
        <w:t xml:space="preserve">
      9. "Қазақстандық жас жазушылар мен ақындар үшін Президенттік арнаулы әдеби сыйлық тағайындау қағидаларын бекіту туралы" Қазақстан Республикасы Үкіметінің 2022 жылғы 5 желтоқсандағы № 977 </w:t>
      </w:r>
      <w:r>
        <w:rPr>
          <w:rFonts w:ascii="Times New Roman"/>
          <w:b w:val="false"/>
          <w:i w:val="false"/>
          <w:color w:val="000000"/>
          <w:sz w:val="28"/>
        </w:rPr>
        <w:t>қаулысында</w:t>
      </w:r>
      <w:r>
        <w:rPr>
          <w:rFonts w:ascii="Times New Roman"/>
          <w:b w:val="false"/>
          <w:i w:val="false"/>
          <w:color w:val="000000"/>
          <w:sz w:val="28"/>
        </w:rPr>
        <w:t>:</w:t>
      </w:r>
    </w:p>
    <w:bookmarkEnd w:id="751"/>
    <w:bookmarkStart w:name="z750" w:id="752"/>
    <w:p>
      <w:pPr>
        <w:spacing w:after="0"/>
        <w:ind w:left="0"/>
        <w:jc w:val="both"/>
      </w:pPr>
      <w:r>
        <w:rPr>
          <w:rFonts w:ascii="Times New Roman"/>
          <w:b w:val="false"/>
          <w:i w:val="false"/>
          <w:color w:val="000000"/>
          <w:sz w:val="28"/>
        </w:rPr>
        <w:t xml:space="preserve">
      көрсетілген қаулымен бекітілген Қазақстандық жас жазушылар мен ақындар үшін Президенттік арнаулы әдеби сыйлық тағайындау </w:t>
      </w:r>
      <w:r>
        <w:rPr>
          <w:rFonts w:ascii="Times New Roman"/>
          <w:b w:val="false"/>
          <w:i w:val="false"/>
          <w:color w:val="000000"/>
          <w:sz w:val="28"/>
        </w:rPr>
        <w:t>қағидаларында</w:t>
      </w:r>
      <w:r>
        <w:rPr>
          <w:rFonts w:ascii="Times New Roman"/>
          <w:b w:val="false"/>
          <w:i w:val="false"/>
          <w:color w:val="000000"/>
          <w:sz w:val="28"/>
        </w:rPr>
        <w:t>:</w:t>
      </w:r>
    </w:p>
    <w:bookmarkEnd w:id="7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752" w:id="753"/>
    <w:p>
      <w:pPr>
        <w:spacing w:after="0"/>
        <w:ind w:left="0"/>
        <w:jc w:val="both"/>
      </w:pPr>
      <w:r>
        <w:rPr>
          <w:rFonts w:ascii="Times New Roman"/>
          <w:b w:val="false"/>
          <w:i w:val="false"/>
          <w:color w:val="000000"/>
          <w:sz w:val="28"/>
        </w:rPr>
        <w:t>
      "4. Президенттік сыйлықты Қазақстан Республикасы Мәдениет және ақпарат министрлігінің (бұдан әрі – уәкілетті орган) жанынан құрылған Президенттік сыйлықты тағайындау жөніндегі комиссияның (бұдан әрі – комиссия) шешімі негізінде Қазақстан Республикасы Үкіметінің ұсынысымен Қазақстан Республикасының Президенті табыстайды.</w:t>
      </w:r>
    </w:p>
    <w:bookmarkEnd w:id="753"/>
    <w:bookmarkStart w:name="z753" w:id="754"/>
    <w:p>
      <w:pPr>
        <w:spacing w:after="0"/>
        <w:ind w:left="0"/>
        <w:jc w:val="both"/>
      </w:pPr>
      <w:r>
        <w:rPr>
          <w:rFonts w:ascii="Times New Roman"/>
          <w:b w:val="false"/>
          <w:i w:val="false"/>
          <w:color w:val="000000"/>
          <w:sz w:val="28"/>
        </w:rPr>
        <w:t>
      Комиссия Қазақстан Республикасы Президенті Әкімшілігінің, уәкілетті органның және шығармашылық интеллигенцияның өкілдерінен құрылады.</w:t>
      </w:r>
    </w:p>
    <w:bookmarkEnd w:id="754"/>
    <w:bookmarkStart w:name="z754" w:id="755"/>
    <w:p>
      <w:pPr>
        <w:spacing w:after="0"/>
        <w:ind w:left="0"/>
        <w:jc w:val="both"/>
      </w:pPr>
      <w:r>
        <w:rPr>
          <w:rFonts w:ascii="Times New Roman"/>
          <w:b w:val="false"/>
          <w:i w:val="false"/>
          <w:color w:val="000000"/>
          <w:sz w:val="28"/>
        </w:rPr>
        <w:t>
      Комиссияның құрамы мен Ережесі уәкілетті органның бұйрығымен бекітіледі.</w:t>
      </w:r>
    </w:p>
    <w:bookmarkEnd w:id="755"/>
    <w:bookmarkStart w:name="z755" w:id="756"/>
    <w:p>
      <w:pPr>
        <w:spacing w:after="0"/>
        <w:ind w:left="0"/>
        <w:jc w:val="both"/>
      </w:pPr>
      <w:r>
        <w:rPr>
          <w:rFonts w:ascii="Times New Roman"/>
          <w:b w:val="false"/>
          <w:i w:val="false"/>
          <w:color w:val="000000"/>
          <w:sz w:val="28"/>
        </w:rPr>
        <w:t>
      Комиссия мүшелерінің жалпы саны 13 адамнан кем болмауға және тақ санды құрауға тиіс.</w:t>
      </w:r>
    </w:p>
    <w:bookmarkEnd w:id="756"/>
    <w:bookmarkStart w:name="z756" w:id="757"/>
    <w:p>
      <w:pPr>
        <w:spacing w:after="0"/>
        <w:ind w:left="0"/>
        <w:jc w:val="both"/>
      </w:pPr>
      <w:r>
        <w:rPr>
          <w:rFonts w:ascii="Times New Roman"/>
          <w:b w:val="false"/>
          <w:i w:val="false"/>
          <w:color w:val="000000"/>
          <w:sz w:val="28"/>
        </w:rPr>
        <w:t>
      Комиссияны төраға, ал ол болмаған жағдайда төрағаның орынбасары басқарады.".</w:t>
      </w:r>
    </w:p>
    <w:bookmarkEnd w:id="7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4 қазандағы</w:t>
            </w:r>
            <w:r>
              <w:br/>
            </w:r>
            <w:r>
              <w:rPr>
                <w:rFonts w:ascii="Times New Roman"/>
                <w:b w:val="false"/>
                <w:i w:val="false"/>
                <w:color w:val="000000"/>
                <w:sz w:val="20"/>
              </w:rPr>
              <w:t>№ 866 қаулысына</w:t>
            </w:r>
            <w:r>
              <w:br/>
            </w:r>
            <w:r>
              <w:rPr>
                <w:rFonts w:ascii="Times New Roman"/>
                <w:b w:val="false"/>
                <w:i w:val="false"/>
                <w:color w:val="000000"/>
                <w:sz w:val="20"/>
              </w:rPr>
              <w:t>1-қосымша</w:t>
            </w:r>
          </w:p>
        </w:tc>
      </w:tr>
    </w:tbl>
    <w:bookmarkStart w:name="z758" w:id="758"/>
    <w:p>
      <w:pPr>
        <w:spacing w:after="0"/>
        <w:ind w:left="0"/>
        <w:jc w:val="both"/>
      </w:pPr>
      <w:r>
        <w:rPr>
          <w:rFonts w:ascii="Times New Roman"/>
          <w:b w:val="false"/>
          <w:i w:val="false"/>
          <w:color w:val="ff0000"/>
          <w:sz w:val="28"/>
        </w:rPr>
        <w:t xml:space="preserve">
      Ескерту. 1-қосымша жаңа редакцияда – ҚР Үкіметінің 23.07.2024 </w:t>
      </w:r>
      <w:r>
        <w:rPr>
          <w:rFonts w:ascii="Times New Roman"/>
          <w:b w:val="false"/>
          <w:i w:val="false"/>
          <w:color w:val="ff0000"/>
          <w:sz w:val="28"/>
        </w:rPr>
        <w:t>№ 583</w:t>
      </w:r>
      <w:r>
        <w:rPr>
          <w:rFonts w:ascii="Times New Roman"/>
          <w:b w:val="false"/>
          <w:i w:val="false"/>
          <w:color w:val="ff0000"/>
          <w:sz w:val="28"/>
        </w:rPr>
        <w:t xml:space="preserve"> қаулысымен.</w:t>
      </w:r>
    </w:p>
    <w:bookmarkEnd w:id="758"/>
    <w:bookmarkStart w:name="z879" w:id="759"/>
    <w:p>
      <w:pPr>
        <w:spacing w:after="0"/>
        <w:ind w:left="0"/>
        <w:jc w:val="both"/>
      </w:pPr>
      <w:r>
        <w:rPr>
          <w:rFonts w:ascii="Times New Roman"/>
          <w:b w:val="false"/>
          <w:i w:val="false"/>
          <w:color w:val="000000"/>
          <w:sz w:val="28"/>
        </w:rPr>
        <w:t>
      1. Қазақстан Республикасының Мәдениет және ақпарат министрлігі мемлекеттік басқарудың тиісті саласына (аясына) басшылық ету жөніндегі уәкілетті орган болып айқындалатын республикалық заңды тұлғалардың тізбесі:</w:t>
      </w:r>
    </w:p>
    <w:bookmarkEnd w:id="759"/>
    <w:p>
      <w:pPr>
        <w:spacing w:after="0"/>
        <w:ind w:left="0"/>
        <w:jc w:val="both"/>
      </w:pPr>
      <w:r>
        <w:rPr>
          <w:rFonts w:ascii="Times New Roman"/>
          <w:b w:val="false"/>
          <w:i w:val="false"/>
          <w:color w:val="000000"/>
          <w:sz w:val="28"/>
        </w:rPr>
        <w:t>
      1) Қазақстан Республикасы Мәдениет және ақпарат министрлігінің "Петр Чайковский атындағы Алматы музыкалық колледжі" республикалық мемлекеттік қазыналық кәсіпорны;</w:t>
      </w:r>
    </w:p>
    <w:p>
      <w:pPr>
        <w:spacing w:after="0"/>
        <w:ind w:left="0"/>
        <w:jc w:val="both"/>
      </w:pPr>
      <w:r>
        <w:rPr>
          <w:rFonts w:ascii="Times New Roman"/>
          <w:b w:val="false"/>
          <w:i w:val="false"/>
          <w:color w:val="000000"/>
          <w:sz w:val="28"/>
        </w:rPr>
        <w:t>
      2) Қазақстан Республикасы Мәдениет және ақпарат министрлігінің "Александр Селезнев атындағы Алматы хореографиялық училищесі" республикалық мемлекеттік қазыналық кәсіпорны;</w:t>
      </w:r>
    </w:p>
    <w:p>
      <w:pPr>
        <w:spacing w:after="0"/>
        <w:ind w:left="0"/>
        <w:jc w:val="both"/>
      </w:pPr>
      <w:r>
        <w:rPr>
          <w:rFonts w:ascii="Times New Roman"/>
          <w:b w:val="false"/>
          <w:i w:val="false"/>
          <w:color w:val="000000"/>
          <w:sz w:val="28"/>
        </w:rPr>
        <w:t>
      3) Қазақстан Республикасы Мәдениет және ақпарат министрлігінің "Жүсіпбек Елебеков атындағы республикалық эстрада-цирк колледжі" республикалық мемлекеттік қазыналық кәсіпорны;</w:t>
      </w:r>
    </w:p>
    <w:p>
      <w:pPr>
        <w:spacing w:after="0"/>
        <w:ind w:left="0"/>
        <w:jc w:val="both"/>
      </w:pPr>
      <w:r>
        <w:rPr>
          <w:rFonts w:ascii="Times New Roman"/>
          <w:b w:val="false"/>
          <w:i w:val="false"/>
          <w:color w:val="000000"/>
          <w:sz w:val="28"/>
        </w:rPr>
        <w:t>
      4) Қазақстан Республикасы Мәдениет және ақпарат министрлігінің "Орал Таңсықбаев атындағы Алматы сәндік-қолданбалы өнер колледжі" республикалық мемлекеттік қазыналық кәсіпорны;</w:t>
      </w:r>
    </w:p>
    <w:p>
      <w:pPr>
        <w:spacing w:after="0"/>
        <w:ind w:left="0"/>
        <w:jc w:val="both"/>
      </w:pPr>
      <w:r>
        <w:rPr>
          <w:rFonts w:ascii="Times New Roman"/>
          <w:b w:val="false"/>
          <w:i w:val="false"/>
          <w:color w:val="000000"/>
          <w:sz w:val="28"/>
        </w:rPr>
        <w:t>
      5) Қазақстан Республикасы Мәдениет және ақпарат министрлігінің "Қазақ ұлттық хореография академиясы" шаруашылық жүргізу құқығындағы республикалық мемлекеттік кәсіпорны;</w:t>
      </w:r>
    </w:p>
    <w:p>
      <w:pPr>
        <w:spacing w:after="0"/>
        <w:ind w:left="0"/>
        <w:jc w:val="both"/>
      </w:pPr>
      <w:r>
        <w:rPr>
          <w:rFonts w:ascii="Times New Roman"/>
          <w:b w:val="false"/>
          <w:i w:val="false"/>
          <w:color w:val="000000"/>
          <w:sz w:val="28"/>
        </w:rPr>
        <w:t>
      6) Қазақстан Республикасы Мәдениет және ақпарат министрлігінің "Құрманғазы атындағы Қазақ ұлттық консерваториясы" республикалық мемлекеттік мекемесі;</w:t>
      </w:r>
    </w:p>
    <w:p>
      <w:pPr>
        <w:spacing w:after="0"/>
        <w:ind w:left="0"/>
        <w:jc w:val="both"/>
      </w:pPr>
      <w:r>
        <w:rPr>
          <w:rFonts w:ascii="Times New Roman"/>
          <w:b w:val="false"/>
          <w:i w:val="false"/>
          <w:color w:val="000000"/>
          <w:sz w:val="28"/>
        </w:rPr>
        <w:t>
      7) Қазақстан Республикасы Мәдениет және ақпарат министрлігінің "Темірбек Жүргенов атындағы Қазақ ұлттық өнер академиясы" республикалық мемлекеттік мекемесі;</w:t>
      </w:r>
    </w:p>
    <w:p>
      <w:pPr>
        <w:spacing w:after="0"/>
        <w:ind w:left="0"/>
        <w:jc w:val="both"/>
      </w:pPr>
      <w:r>
        <w:rPr>
          <w:rFonts w:ascii="Times New Roman"/>
          <w:b w:val="false"/>
          <w:i w:val="false"/>
          <w:color w:val="000000"/>
          <w:sz w:val="28"/>
        </w:rPr>
        <w:t>
      8) Қазақстан Республикасы Мәдениет және ақпарат министрлігінің "Күләш Байсейітова атындағы Қазақ ұлттық өнер университеті" республикалық мемлекеттік мекемесі;</w:t>
      </w:r>
    </w:p>
    <w:p>
      <w:pPr>
        <w:spacing w:after="0"/>
        <w:ind w:left="0"/>
        <w:jc w:val="both"/>
      </w:pPr>
      <w:r>
        <w:rPr>
          <w:rFonts w:ascii="Times New Roman"/>
          <w:b w:val="false"/>
          <w:i w:val="false"/>
          <w:color w:val="000000"/>
          <w:sz w:val="28"/>
        </w:rPr>
        <w:t>
      9) Қазақстан Республикасы Мәдениет және ақпарат министрлігінің "Күләш Байсейітова атындағы дарынды балаларға арналған республикалық мамандандырылған музыка орта мектеп-интернаты" республикалық мемлекеттік мекемесі;</w:t>
      </w:r>
    </w:p>
    <w:p>
      <w:pPr>
        <w:spacing w:after="0"/>
        <w:ind w:left="0"/>
        <w:jc w:val="both"/>
      </w:pPr>
      <w:r>
        <w:rPr>
          <w:rFonts w:ascii="Times New Roman"/>
          <w:b w:val="false"/>
          <w:i w:val="false"/>
          <w:color w:val="000000"/>
          <w:sz w:val="28"/>
        </w:rPr>
        <w:t>
      10) Қазақстан Республикасы Мәдениет және ақпарат министрлігінің "Ахмет Жұбанов атындағы дарынды балаларға арналған республикалық қазақ мамандандырылған музыка мектеп-интернаты" республикалық мемлекеттік мекемесі.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31.12.2025 </w:t>
      </w:r>
      <w:r>
        <w:rPr>
          <w:rFonts w:ascii="Times New Roman"/>
          <w:b w:val="false"/>
          <w:i w:val="false"/>
          <w:color w:val="000000"/>
          <w:sz w:val="28"/>
        </w:rPr>
        <w:t>№ 1192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878" w:id="760"/>
    <w:p>
      <w:pPr>
        <w:spacing w:after="0"/>
        <w:ind w:left="0"/>
        <w:jc w:val="both"/>
      </w:pPr>
      <w:r>
        <w:rPr>
          <w:rFonts w:ascii="Times New Roman"/>
          <w:b w:val="false"/>
          <w:i w:val="false"/>
          <w:color w:val="000000"/>
          <w:sz w:val="28"/>
        </w:rPr>
        <w:t>
      2. Қазақстан Республикасы Мәдениет және ақпарат министрлігінің Архив, құжаттама және кітап ісі комитеті мемлекеттік басқарудың тиісті саласына (аясына) басшылық ету жөніндегі уәкілетті орган болып айқындалатын республикалық заңды тұлғалардың тізбесі:</w:t>
      </w:r>
    </w:p>
    <w:bookmarkEnd w:id="760"/>
    <w:p>
      <w:pPr>
        <w:spacing w:after="0"/>
        <w:ind w:left="0"/>
        <w:jc w:val="both"/>
      </w:pPr>
      <w:r>
        <w:rPr>
          <w:rFonts w:ascii="Times New Roman"/>
          <w:b w:val="false"/>
          <w:i w:val="false"/>
          <w:color w:val="000000"/>
          <w:sz w:val="28"/>
        </w:rPr>
        <w:t>
      1) Қазақстан Республикасы Мәдениет және ақпарат министрлігі Архив, құжаттама және кітап ісі комитетінің "Орталық мемлекеттік архив" республикалық мемлекеттік мекемесі;</w:t>
      </w:r>
    </w:p>
    <w:p>
      <w:pPr>
        <w:spacing w:after="0"/>
        <w:ind w:left="0"/>
        <w:jc w:val="both"/>
      </w:pPr>
      <w:r>
        <w:rPr>
          <w:rFonts w:ascii="Times New Roman"/>
          <w:b w:val="false"/>
          <w:i w:val="false"/>
          <w:color w:val="000000"/>
          <w:sz w:val="28"/>
        </w:rPr>
        <w:t>
      2) Қазақстан Республикасы Мәдениет және ақпарат министрлігі Архив, құжаттама және кітап ісі комитетінің "Орталық мемлекеттік кино-фото құжаттар мен дыбыс жазбалары архиві" республикалық мемлекеттік мекемесі;</w:t>
      </w:r>
    </w:p>
    <w:p>
      <w:pPr>
        <w:spacing w:after="0"/>
        <w:ind w:left="0"/>
        <w:jc w:val="both"/>
      </w:pPr>
      <w:r>
        <w:rPr>
          <w:rFonts w:ascii="Times New Roman"/>
          <w:b w:val="false"/>
          <w:i w:val="false"/>
          <w:color w:val="000000"/>
          <w:sz w:val="28"/>
        </w:rPr>
        <w:t>
      3) Қазақстан Республикасы Мәдениет және ақпарат министрлігі Архив, құжаттама және кітап ісі комитетінің "Орталық мемлекеттік ғылыми-техникалық құжаттама архиві" республикалық мемлекеттік мекемесі;</w:t>
      </w:r>
    </w:p>
    <w:p>
      <w:pPr>
        <w:spacing w:after="0"/>
        <w:ind w:left="0"/>
        <w:jc w:val="both"/>
      </w:pPr>
      <w:r>
        <w:rPr>
          <w:rFonts w:ascii="Times New Roman"/>
          <w:b w:val="false"/>
          <w:i w:val="false"/>
          <w:color w:val="000000"/>
          <w:sz w:val="28"/>
        </w:rPr>
        <w:t>
      4) Қазақстан Республикасы Мәдениет және ақпарат министрлігі Архив, құжаттама және кітап ісі комитетінің "Қолжазбалар және сирек кітаптар ұлттық орталығы" республикалық мемлекеттік мекемесі;</w:t>
      </w:r>
    </w:p>
    <w:p>
      <w:pPr>
        <w:spacing w:after="0"/>
        <w:ind w:left="0"/>
        <w:jc w:val="both"/>
      </w:pPr>
      <w:r>
        <w:rPr>
          <w:rFonts w:ascii="Times New Roman"/>
          <w:b w:val="false"/>
          <w:i w:val="false"/>
          <w:color w:val="000000"/>
          <w:sz w:val="28"/>
        </w:rPr>
        <w:t>
      5) Қазақстан Республикасы Мәдениет және ақпарат министрлігі Архив, құжаттама және кітап ісі комитетінің "Қазақстан Республикасының Ұлттық архиві" республикалық мемлекеттік мекемесі;</w:t>
      </w:r>
    </w:p>
    <w:p>
      <w:pPr>
        <w:spacing w:after="0"/>
        <w:ind w:left="0"/>
        <w:jc w:val="both"/>
      </w:pPr>
      <w:r>
        <w:rPr>
          <w:rFonts w:ascii="Times New Roman"/>
          <w:b w:val="false"/>
          <w:i w:val="false"/>
          <w:color w:val="000000"/>
          <w:sz w:val="28"/>
        </w:rPr>
        <w:t>
      6) Қазақстан Республикасы Мәдениет және ақпарат министрлігі Архив, құжаттама және кітап ісі комитетінің "Қазақстан Республикасы Ұлттық мемлекеттік кітап палатасы" республикалық мемлекеттік мекемесі;</w:t>
      </w:r>
    </w:p>
    <w:p>
      <w:pPr>
        <w:spacing w:after="0"/>
        <w:ind w:left="0"/>
        <w:jc w:val="both"/>
      </w:pPr>
      <w:r>
        <w:rPr>
          <w:rFonts w:ascii="Times New Roman"/>
          <w:b w:val="false"/>
          <w:i w:val="false"/>
          <w:color w:val="000000"/>
          <w:sz w:val="28"/>
        </w:rPr>
        <w:t>
      7) Қазақстан Республикасы Мәдениет және ақпарат министрлігі Архив, құжаттама және кітап ісі комитетінің "Геральдикалық зерттеулер орталығы" республикалық мемлекеттік мекемесі;</w:t>
      </w:r>
    </w:p>
    <w:p>
      <w:pPr>
        <w:spacing w:after="0"/>
        <w:ind w:left="0"/>
        <w:jc w:val="both"/>
      </w:pPr>
      <w:r>
        <w:rPr>
          <w:rFonts w:ascii="Times New Roman"/>
          <w:b w:val="false"/>
          <w:i w:val="false"/>
          <w:color w:val="000000"/>
          <w:sz w:val="28"/>
        </w:rPr>
        <w:t>
      8) Қазақстан Республикасы Мәдениет және ақпарат министрлігі Архив, құжаттама және кітап ісі комитетінің "Қазақстан Республикасының Ұлттық кітапханасы" республикалық мемлекеттік мекемесі;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9) тармақшаны алып тастау көзделген - ҚР Үкіметінің 10.07.2026 </w:t>
      </w:r>
      <w:r>
        <w:rPr>
          <w:rFonts w:ascii="Times New Roman"/>
          <w:b w:val="false"/>
          <w:i w:val="false"/>
          <w:color w:val="ff0000"/>
          <w:sz w:val="28"/>
        </w:rPr>
        <w:t>№ 604</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Қазақстан Республикасы Мәдениет және ақпарат министрлігі Архив, құжаттама және кітап ісі комитетінің "Зағип және нашар көретін азаматтарға арналған республикалық кітапхана" республикалық мемлекеттік мекемесі;</w:t>
      </w:r>
    </w:p>
    <w:p>
      <w:pPr>
        <w:spacing w:after="0"/>
        <w:ind w:left="0"/>
        <w:jc w:val="both"/>
      </w:pPr>
      <w:r>
        <w:rPr>
          <w:rFonts w:ascii="Times New Roman"/>
          <w:b w:val="false"/>
          <w:i w:val="false"/>
          <w:color w:val="000000"/>
          <w:sz w:val="28"/>
        </w:rPr>
        <w:t>
      10) Қазақстан Республикасы Мәдениет және ақпарат министрлігі Архив, құжаттама және кітап ісі комитетінің "Астана қаласындағы Қазақстан Республикасының Ұлттық академиялық кітапханасы" республикалық мемлекеттік мекемесі.</w:t>
      </w:r>
    </w:p>
    <w:bookmarkStart w:name="z875" w:id="761"/>
    <w:p>
      <w:pPr>
        <w:spacing w:after="0"/>
        <w:ind w:left="0"/>
        <w:jc w:val="both"/>
      </w:pPr>
      <w:r>
        <w:rPr>
          <w:rFonts w:ascii="Times New Roman"/>
          <w:b w:val="false"/>
          <w:i w:val="false"/>
          <w:color w:val="000000"/>
          <w:sz w:val="28"/>
        </w:rPr>
        <w:t>
      3. Қазақстан Республикасы Мәдениет және ақпарат министрлігінің Мәдениет комитеті мемлекеттік басқарудың тиісті саласына (аясына) басшылық ету жөніндегі уәкілетті орган болып айқындалатын республикалық заңды тұлғалардың тізбесі:</w:t>
      </w:r>
    </w:p>
    <w:bookmarkEnd w:id="761"/>
    <w:p>
      <w:pPr>
        <w:spacing w:after="0"/>
        <w:ind w:left="0"/>
        <w:jc w:val="both"/>
      </w:pPr>
      <w:r>
        <w:rPr>
          <w:rFonts w:ascii="Times New Roman"/>
          <w:b w:val="false"/>
          <w:i w:val="false"/>
          <w:color w:val="000000"/>
          <w:sz w:val="28"/>
        </w:rPr>
        <w:t>
      1) Қазақстан Республикасы Мәдениет және ақпарат министрлігі Мәдениет комитетінің "Абай атындағы Қазақ ұлттық опера және балет театры" республикалық мемлекеттік қазыналық кәсіпорны;</w:t>
      </w:r>
    </w:p>
    <w:p>
      <w:pPr>
        <w:spacing w:after="0"/>
        <w:ind w:left="0"/>
        <w:jc w:val="both"/>
      </w:pPr>
      <w:r>
        <w:rPr>
          <w:rFonts w:ascii="Times New Roman"/>
          <w:b w:val="false"/>
          <w:i w:val="false"/>
          <w:color w:val="000000"/>
          <w:sz w:val="28"/>
        </w:rPr>
        <w:t>
      2) Қазақстан Республикасы Мәдениет және ақпарат министрлігі Мәдениет комитетінің "Мұхтар Әуезов атындағы Қазақ ұлттық драма театры" республикалық мемлекеттік қазыналық кәсіпорны;</w:t>
      </w:r>
    </w:p>
    <w:p>
      <w:pPr>
        <w:spacing w:after="0"/>
        <w:ind w:left="0"/>
        <w:jc w:val="both"/>
      </w:pPr>
      <w:r>
        <w:rPr>
          <w:rFonts w:ascii="Times New Roman"/>
          <w:b w:val="false"/>
          <w:i w:val="false"/>
          <w:color w:val="000000"/>
          <w:sz w:val="28"/>
        </w:rPr>
        <w:t>
      3) Қазақстан Республикасы Мәдениет және ақпарат министрлігі Мәдениет комитетінің "Михаил Лермонтов атындағы Ұлттық орыс драма театры" республикалық мемлекеттік қазыналық кәсіпорны;</w:t>
      </w:r>
    </w:p>
    <w:p>
      <w:pPr>
        <w:spacing w:after="0"/>
        <w:ind w:left="0"/>
        <w:jc w:val="both"/>
      </w:pPr>
      <w:r>
        <w:rPr>
          <w:rFonts w:ascii="Times New Roman"/>
          <w:b w:val="false"/>
          <w:i w:val="false"/>
          <w:color w:val="000000"/>
          <w:sz w:val="28"/>
        </w:rPr>
        <w:t>
      4) Қазақстан Республикасы Мәдениет және ақпарат министрлігі Мәдениет комитетінің "Құрманғазы атындағы Қазақ ұлттық халық аспаптар оркестрі" республикалық мемлекеттік қазыналық кәсіпорны;</w:t>
      </w:r>
    </w:p>
    <w:p>
      <w:pPr>
        <w:spacing w:after="0"/>
        <w:ind w:left="0"/>
        <w:jc w:val="both"/>
      </w:pPr>
      <w:r>
        <w:rPr>
          <w:rFonts w:ascii="Times New Roman"/>
          <w:b w:val="false"/>
          <w:i w:val="false"/>
          <w:color w:val="000000"/>
          <w:sz w:val="28"/>
        </w:rPr>
        <w:t>
      5) Қазақстан Республикасы Мәдениет және ақпарат министрлігі Мәдениет комитетінің "Құдыс Қожамияров атындағы республикалық мемлекеттік академиялық ұйғыр музыкалық комедия театры" республикалық мемлекеттік қазыналық кәсіпорны;</w:t>
      </w:r>
    </w:p>
    <w:p>
      <w:pPr>
        <w:spacing w:after="0"/>
        <w:ind w:left="0"/>
        <w:jc w:val="both"/>
      </w:pPr>
      <w:r>
        <w:rPr>
          <w:rFonts w:ascii="Times New Roman"/>
          <w:b w:val="false"/>
          <w:i w:val="false"/>
          <w:color w:val="000000"/>
          <w:sz w:val="28"/>
        </w:rPr>
        <w:t>
      6) Қазақстан Республикасы Мәдениет және ақпарат министрлігі Мәдениет комитетінің "Республикалық мемлекеттік академиялық корей музыкалық комедия театры" республикалық мемлекеттік қазыналық кәсіпорны;</w:t>
      </w:r>
    </w:p>
    <w:p>
      <w:pPr>
        <w:spacing w:after="0"/>
        <w:ind w:left="0"/>
        <w:jc w:val="both"/>
      </w:pPr>
      <w:r>
        <w:rPr>
          <w:rFonts w:ascii="Times New Roman"/>
          <w:b w:val="false"/>
          <w:i w:val="false"/>
          <w:color w:val="000000"/>
          <w:sz w:val="28"/>
        </w:rPr>
        <w:t>
      7) Қазақстан Республикасы Мәдениет және ақпарат министрлігі Мәдениет комитетінің "Республикалық академиялық неміс драма театры" республикалық мемлекеттік қазыналық кәсіпорны;</w:t>
      </w:r>
    </w:p>
    <w:p>
      <w:pPr>
        <w:spacing w:after="0"/>
        <w:ind w:left="0"/>
        <w:jc w:val="both"/>
      </w:pPr>
      <w:r>
        <w:rPr>
          <w:rFonts w:ascii="Times New Roman"/>
          <w:b w:val="false"/>
          <w:i w:val="false"/>
          <w:color w:val="000000"/>
          <w:sz w:val="28"/>
        </w:rPr>
        <w:t>
      8) Қазақстан Республикасы Мәдениет және ақпарат министрлігі Мәдениет комитетінің "Ғабит Мүсірепов атындағы Қазақ мемлекеттік академиялық балалар мен жасөспірімдер театры" республикалық мемлекеттік қазыналық кәсіпорны;</w:t>
      </w:r>
    </w:p>
    <w:p>
      <w:pPr>
        <w:spacing w:after="0"/>
        <w:ind w:left="0"/>
        <w:jc w:val="both"/>
      </w:pPr>
      <w:r>
        <w:rPr>
          <w:rFonts w:ascii="Times New Roman"/>
          <w:b w:val="false"/>
          <w:i w:val="false"/>
          <w:color w:val="000000"/>
          <w:sz w:val="28"/>
        </w:rPr>
        <w:t>
      9) Қазақстан Республикасы Мәдениет және ақпарат министрлігі Мәдениет комитетінің "Наталия Сац атындағы Орыс мемлекеттік академиялық балалар мен жасөспірімдер театры" республикалық мемлекеттік қазыналық кәсіпорнына;</w:t>
      </w:r>
    </w:p>
    <w:p>
      <w:pPr>
        <w:spacing w:after="0"/>
        <w:ind w:left="0"/>
        <w:jc w:val="both"/>
      </w:pPr>
      <w:r>
        <w:rPr>
          <w:rFonts w:ascii="Times New Roman"/>
          <w:b w:val="false"/>
          <w:i w:val="false"/>
          <w:color w:val="000000"/>
          <w:sz w:val="28"/>
        </w:rPr>
        <w:t>
      10) Қазақстан Республикасының Мәдениет және ақпарат министрлігі Мәдениет комитетінің "Қазақстан Республикасының мемлекеттік орталық музейі" республикалық мемлекеттік қазыналық кәсіпорнына;</w:t>
      </w:r>
    </w:p>
    <w:p>
      <w:pPr>
        <w:spacing w:after="0"/>
        <w:ind w:left="0"/>
        <w:jc w:val="both"/>
      </w:pPr>
      <w:r>
        <w:rPr>
          <w:rFonts w:ascii="Times New Roman"/>
          <w:b w:val="false"/>
          <w:i w:val="false"/>
          <w:color w:val="000000"/>
          <w:sz w:val="28"/>
        </w:rPr>
        <w:t>
      11) Қазақстан Республикасы Мәдениет және ақпарат министрлігі Мәдениет комитетінің "Әбілхан Қастеев атындағы Қазақстан Республикасының мемлекеттік өнер музейі" республикалық мемлекеттік қазыналық кәсіпорны;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12) тармақшаны алып тастау көзделген - ҚР Үкіметінің 10.07.2026 </w:t>
      </w:r>
      <w:r>
        <w:rPr>
          <w:rFonts w:ascii="Times New Roman"/>
          <w:b w:val="false"/>
          <w:i w:val="false"/>
          <w:color w:val="ff0000"/>
          <w:sz w:val="28"/>
        </w:rPr>
        <w:t>№ 604</w:t>
      </w:r>
      <w:r>
        <w:rPr>
          <w:rFonts w:ascii="Times New Roman"/>
          <w:b w:val="false"/>
          <w:i w:val="false"/>
          <w:color w:val="ff0000"/>
          <w:sz w:val="28"/>
        </w:rPr>
        <w:t xml:space="preserve"> (01.07.2027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Қазақстан Республикасы Мәдениет және ақпарат министрлігі Мәдениет комитетінің "Сирек кездесетін қияқты саз аспаптарының мемлекеттік коллекциясы" республикалық мемлекеттік қазыналық кәсіпорны;</w:t>
      </w:r>
    </w:p>
    <w:p>
      <w:pPr>
        <w:spacing w:after="0"/>
        <w:ind w:left="0"/>
        <w:jc w:val="both"/>
      </w:pPr>
      <w:r>
        <w:rPr>
          <w:rFonts w:ascii="Times New Roman"/>
          <w:b w:val="false"/>
          <w:i w:val="false"/>
          <w:color w:val="000000"/>
          <w:sz w:val="28"/>
        </w:rPr>
        <w:t>
      13) Қазақстан Республикасы Мәдениет және ақпарат министрлігі Мәдениет комитетінің "Мәдениеттерді жақындастыру орталығы" мемлекеттік музейі" республикалық мемлекеттік қазыналық кәсіпорны;</w:t>
      </w:r>
    </w:p>
    <w:p>
      <w:pPr>
        <w:spacing w:after="0"/>
        <w:ind w:left="0"/>
        <w:jc w:val="both"/>
      </w:pPr>
      <w:r>
        <w:rPr>
          <w:rFonts w:ascii="Times New Roman"/>
          <w:b w:val="false"/>
          <w:i w:val="false"/>
          <w:color w:val="000000"/>
          <w:sz w:val="28"/>
        </w:rPr>
        <w:t>
      14) Қазақстан Республикасы Мәдениет және ақпарат министрлігі Мәдениет комитетінің "Ордабасы" ұлттық тарихи-мәдени қорығы" республикалық мемлекеттік қазыналық кәсіпорны;</w:t>
      </w:r>
    </w:p>
    <w:p>
      <w:pPr>
        <w:spacing w:after="0"/>
        <w:ind w:left="0"/>
        <w:jc w:val="both"/>
      </w:pPr>
      <w:r>
        <w:rPr>
          <w:rFonts w:ascii="Times New Roman"/>
          <w:b w:val="false"/>
          <w:i w:val="false"/>
          <w:color w:val="000000"/>
          <w:sz w:val="28"/>
        </w:rPr>
        <w:t>
      15) Қазақстан Республикасы Мәдениет және ақпарат министрлігі Мәдениет комитетінің "Есік" мемлекеттік тарихи-мәдени музей-қорығы" республикалық мемлекеттік қазыналық кәсіпорны;</w:t>
      </w:r>
    </w:p>
    <w:p>
      <w:pPr>
        <w:spacing w:after="0"/>
        <w:ind w:left="0"/>
        <w:jc w:val="both"/>
      </w:pPr>
      <w:r>
        <w:rPr>
          <w:rFonts w:ascii="Times New Roman"/>
          <w:b w:val="false"/>
          <w:i w:val="false"/>
          <w:color w:val="000000"/>
          <w:sz w:val="28"/>
        </w:rPr>
        <w:t>
      16) Қазақстан Республикасы Мәдениет және ақпарат министрлігі Мәдениет комитетінің "Берел" мемлекеттік тарихи-мәдени музей-қорығы" республикалық мемлекеттік қазыналық кәсіпорны;</w:t>
      </w:r>
    </w:p>
    <w:p>
      <w:pPr>
        <w:spacing w:after="0"/>
        <w:ind w:left="0"/>
        <w:jc w:val="both"/>
      </w:pPr>
      <w:r>
        <w:rPr>
          <w:rFonts w:ascii="Times New Roman"/>
          <w:b w:val="false"/>
          <w:i w:val="false"/>
          <w:color w:val="000000"/>
          <w:sz w:val="28"/>
        </w:rPr>
        <w:t>
      17) Қазақстан Республикасы Мәдениет және ақпарат министрлігі Мәдениет комитетінің "Жамбыл атындағы Қазақ мемлекеттік академиялық филармониясы" республикалық мемлекеттік қазыналық кәсіпорны;</w:t>
      </w:r>
    </w:p>
    <w:p>
      <w:pPr>
        <w:spacing w:after="0"/>
        <w:ind w:left="0"/>
        <w:jc w:val="both"/>
      </w:pPr>
      <w:r>
        <w:rPr>
          <w:rFonts w:ascii="Times New Roman"/>
          <w:b w:val="false"/>
          <w:i w:val="false"/>
          <w:color w:val="000000"/>
          <w:sz w:val="28"/>
        </w:rPr>
        <w:t>
      18) Қазақстан Республикасы Мәдениет және ақпарат министрлігі Мәдениет комитетінің "Қазақстан Республикасының "Салтанат" мемлекеттік би ансамблі" республикалық мемлекеттік қазыналық кәсіпорны;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19) тармақшаны алып тастау көзделген - ҚР Үкіметінің 10.07.2026 </w:t>
      </w:r>
      <w:r>
        <w:rPr>
          <w:rFonts w:ascii="Times New Roman"/>
          <w:b w:val="false"/>
          <w:i w:val="false"/>
          <w:color w:val="ff0000"/>
          <w:sz w:val="28"/>
        </w:rPr>
        <w:t>№ 604</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Қазақстан Республикасы Мәдениет және ақпарат министрлігі Мәдениет комитетінің "Қазақстан Камератасы" классикалық музыка ансамблі республикалық мемлекеттік қазыналық кәсіпорны;</w:t>
      </w:r>
    </w:p>
    <w:p>
      <w:pPr>
        <w:spacing w:after="0"/>
        <w:ind w:left="0"/>
        <w:jc w:val="both"/>
      </w:pPr>
      <w:r>
        <w:rPr>
          <w:rFonts w:ascii="Times New Roman"/>
          <w:b w:val="false"/>
          <w:i w:val="false"/>
          <w:color w:val="000000"/>
          <w:sz w:val="28"/>
        </w:rPr>
        <w:t>
      20) Қазақстан Республикасы Мәдениет және ақпарат министрлігі Мәдениет комитетінің "Қазақстан Республикасының мемлекеттік академиялық би театры" республикалық мемлекеттік қазыналық кәсіпорны;</w:t>
      </w:r>
    </w:p>
    <w:p>
      <w:pPr>
        <w:spacing w:after="0"/>
        <w:ind w:left="0"/>
        <w:jc w:val="both"/>
      </w:pPr>
      <w:r>
        <w:rPr>
          <w:rFonts w:ascii="Times New Roman"/>
          <w:b w:val="false"/>
          <w:i w:val="false"/>
          <w:color w:val="000000"/>
          <w:sz w:val="28"/>
        </w:rPr>
        <w:t>
      21) Қазақстан Республикасы Мәдениет және ақпарат министрлігі Мәдениет комитетінің "Роза Бағланова атындағы "Қазақконцерт" мемлекеттік академиялық концерттік ұйымы" республикалық мемлекеттік қазыналық кәсіпорны;</w:t>
      </w:r>
    </w:p>
    <w:p>
      <w:pPr>
        <w:spacing w:after="0"/>
        <w:ind w:left="0"/>
        <w:jc w:val="both"/>
      </w:pPr>
      <w:r>
        <w:rPr>
          <w:rFonts w:ascii="Times New Roman"/>
          <w:b w:val="false"/>
          <w:i w:val="false"/>
          <w:color w:val="000000"/>
          <w:sz w:val="28"/>
        </w:rPr>
        <w:t>
      22) Қазақстан Республикасы Мәдениет және ақпарат министрлігі Мәдениет комитетінің "Қазқайтажаңарту" шаруашылық жүргізу құқығындағы республикалық мемлекеттік кәсіпорны;</w:t>
      </w:r>
    </w:p>
    <w:p>
      <w:pPr>
        <w:spacing w:after="0"/>
        <w:ind w:left="0"/>
        <w:jc w:val="both"/>
      </w:pPr>
      <w:r>
        <w:rPr>
          <w:rFonts w:ascii="Times New Roman"/>
          <w:b w:val="false"/>
          <w:i w:val="false"/>
          <w:color w:val="000000"/>
          <w:sz w:val="28"/>
        </w:rPr>
        <w:t>
      23) Қазақстан Республикасы Мәдениет және ақпарат министрлігі Мәдениет комитетінің "Қазақстан Республикасының Ұлттық музейі" республикалық мемлекеттік қазыналық кәсіпорны;</w:t>
      </w:r>
    </w:p>
    <w:p>
      <w:pPr>
        <w:spacing w:after="0"/>
        <w:ind w:left="0"/>
        <w:jc w:val="both"/>
      </w:pPr>
      <w:r>
        <w:rPr>
          <w:rFonts w:ascii="Times New Roman"/>
          <w:b w:val="false"/>
          <w:i w:val="false"/>
          <w:color w:val="000000"/>
          <w:sz w:val="28"/>
        </w:rPr>
        <w:t>
      24) Қазақстан Республикасы Мәдениет және ақпарат министрлігі Мәдениет комитетінің "Отырар" мемлекеттік археологиялық музей-қорығы" республикалық мемлекеттік қазыналық кәсіпорны;</w:t>
      </w:r>
    </w:p>
    <w:p>
      <w:pPr>
        <w:spacing w:after="0"/>
        <w:ind w:left="0"/>
        <w:jc w:val="both"/>
      </w:pPr>
      <w:r>
        <w:rPr>
          <w:rFonts w:ascii="Times New Roman"/>
          <w:b w:val="false"/>
          <w:i w:val="false"/>
          <w:color w:val="000000"/>
          <w:sz w:val="28"/>
        </w:rPr>
        <w:t>
      25) Қазақстан Республикасы Мәдениет және ақпарат министрлігі Мәдениет комитетінің "Ұлытау" ұлттық тарихи-мәдени және табиғи музей-қорығы" республикалық мемлекеттік қазыналық кәсіпорны;</w:t>
      </w:r>
    </w:p>
    <w:p>
      <w:pPr>
        <w:spacing w:after="0"/>
        <w:ind w:left="0"/>
        <w:jc w:val="both"/>
      </w:pPr>
      <w:r>
        <w:rPr>
          <w:rFonts w:ascii="Times New Roman"/>
          <w:b w:val="false"/>
          <w:i w:val="false"/>
          <w:color w:val="000000"/>
          <w:sz w:val="28"/>
        </w:rPr>
        <w:t>
      26) Қазақстан Республикасы Мәдениет және ақпарат министрлігі Мәдениет комитетінің "Әзірет Сұлтан" ұлттық тарихи-мәдени музей-қорығы" республикалық мемлекеттік қазыналық кәсіпорны;</w:t>
      </w:r>
    </w:p>
    <w:p>
      <w:pPr>
        <w:spacing w:after="0"/>
        <w:ind w:left="0"/>
        <w:jc w:val="both"/>
      </w:pPr>
      <w:r>
        <w:rPr>
          <w:rFonts w:ascii="Times New Roman"/>
          <w:b w:val="false"/>
          <w:i w:val="false"/>
          <w:color w:val="000000"/>
          <w:sz w:val="28"/>
        </w:rPr>
        <w:t>
      27) Қазақстан Республикасы Мәдениет және ақпарат министрлігі Мәдениет комитетінің "Абайдың "Жидебай-Бөрілі" мемлекеттік тарихи-мәдени және әдеби-мемориалдық музей-қорығы" республикалық мемлекеттік қазыналық кәсіпорны;</w:t>
      </w:r>
    </w:p>
    <w:p>
      <w:pPr>
        <w:spacing w:after="0"/>
        <w:ind w:left="0"/>
        <w:jc w:val="both"/>
      </w:pPr>
      <w:r>
        <w:rPr>
          <w:rFonts w:ascii="Times New Roman"/>
          <w:b w:val="false"/>
          <w:i w:val="false"/>
          <w:color w:val="000000"/>
          <w:sz w:val="28"/>
        </w:rPr>
        <w:t>
      28) Қазақстан Республикасы Мәдениет және ақпарат министрлігі Мәдениет комитетінің "Ежелгі Тараз ескерткіштері" мемлекеттік тарихи-мәдени музей-қорығы республикалық мемлекеттік қазыналық кәсіпорны;</w:t>
      </w:r>
    </w:p>
    <w:p>
      <w:pPr>
        <w:spacing w:after="0"/>
        <w:ind w:left="0"/>
        <w:jc w:val="both"/>
      </w:pPr>
      <w:r>
        <w:rPr>
          <w:rFonts w:ascii="Times New Roman"/>
          <w:b w:val="false"/>
          <w:i w:val="false"/>
          <w:color w:val="000000"/>
          <w:sz w:val="28"/>
        </w:rPr>
        <w:t>
      29) Қазақстан Республикасы Мәдениет және ақпарат министрлігі Мәдениет комитетінің "Таңбалы" мемлекеттік тарихи-мәдени және табиғи музей-қорығы" республикалық мемлекеттік қазыналық кәсіпорны;</w:t>
      </w:r>
    </w:p>
    <w:p>
      <w:pPr>
        <w:spacing w:after="0"/>
        <w:ind w:left="0"/>
        <w:jc w:val="both"/>
      </w:pPr>
      <w:r>
        <w:rPr>
          <w:rFonts w:ascii="Times New Roman"/>
          <w:b w:val="false"/>
          <w:i w:val="false"/>
          <w:color w:val="000000"/>
          <w:sz w:val="28"/>
        </w:rPr>
        <w:t>
      30) Қазақстан Республикасы Мәдениет және ақпарат министрлігі Мәдениет комитетінің "Бозоқ" мемлекеттік тарихи-мәдени музей-қорығы" республикалық мемлекеттік қазыналық кәсіпорны;</w:t>
      </w:r>
    </w:p>
    <w:p>
      <w:pPr>
        <w:spacing w:after="0"/>
        <w:ind w:left="0"/>
        <w:jc w:val="both"/>
      </w:pPr>
      <w:r>
        <w:rPr>
          <w:rFonts w:ascii="Times New Roman"/>
          <w:b w:val="false"/>
          <w:i w:val="false"/>
          <w:color w:val="000000"/>
          <w:sz w:val="28"/>
        </w:rPr>
        <w:t>
      31) Қазақстан Республикасы Мәдениет және ақпарат министрлігі Мәдениет комитетінің "Ботай" мемлекеттік тарихи-мәдени музей-қорығы" республикалық мемлекеттік қазыналық кәсіпорны;</w:t>
      </w:r>
    </w:p>
    <w:p>
      <w:pPr>
        <w:spacing w:after="0"/>
        <w:ind w:left="0"/>
        <w:jc w:val="both"/>
      </w:pPr>
      <w:r>
        <w:rPr>
          <w:rFonts w:ascii="Times New Roman"/>
          <w:b w:val="false"/>
          <w:i w:val="false"/>
          <w:color w:val="000000"/>
          <w:sz w:val="28"/>
        </w:rPr>
        <w:t>
      32) Қазақстан Республикасы Мәдениет және ақпарат министрлігі Мәдениет комитетінің "Сарайшық" мемлекеттік тарихи-мәдени музей-қорығы" республикалық мемлекеттік қазыналық кәсіпорны;</w:t>
      </w:r>
    </w:p>
    <w:p>
      <w:pPr>
        <w:spacing w:after="0"/>
        <w:ind w:left="0"/>
        <w:jc w:val="both"/>
      </w:pPr>
      <w:r>
        <w:rPr>
          <w:rFonts w:ascii="Times New Roman"/>
          <w:b w:val="false"/>
          <w:i w:val="false"/>
          <w:color w:val="000000"/>
          <w:sz w:val="28"/>
        </w:rPr>
        <w:t>
      33) Қазақстан Республикасы Мәдениет және ақпарат министрлігі Мәдениет комитетінің "Қалибек Қуанышбаев атындағы Ұлттық академиялық қазақ музыкалық драма театры" республикалық мемлекеттік қазыналық кәсіпорны.</w:t>
      </w:r>
    </w:p>
    <w:bookmarkStart w:name="z877" w:id="762"/>
    <w:p>
      <w:pPr>
        <w:spacing w:after="0"/>
        <w:ind w:left="0"/>
        <w:jc w:val="both"/>
      </w:pPr>
      <w:r>
        <w:rPr>
          <w:rFonts w:ascii="Times New Roman"/>
          <w:b w:val="false"/>
          <w:i w:val="false"/>
          <w:color w:val="000000"/>
          <w:sz w:val="28"/>
        </w:rPr>
        <w:t>
      4. Қазақстан Республикасы Мәдениет және ақпарат министрлігінің Ақпарат комитеті мемлекеттік басқарудың тиісті саласына (аясына) басшылық ету жөніндегі уәкілетті орган болып айқындалатын республикалық заңды тұлғалардың тізбесі:</w:t>
      </w:r>
    </w:p>
    <w:bookmarkEnd w:id="762"/>
    <w:p>
      <w:pPr>
        <w:spacing w:after="0"/>
        <w:ind w:left="0"/>
        <w:jc w:val="both"/>
      </w:pPr>
      <w:r>
        <w:rPr>
          <w:rFonts w:ascii="Times New Roman"/>
          <w:b w:val="false"/>
          <w:i w:val="false"/>
          <w:color w:val="000000"/>
          <w:sz w:val="28"/>
        </w:rPr>
        <w:t>
      "Талдау және ақпарат орталығы" шаруашылық жүргізу құқығындағы республикалық мемлекеттік кәсіпорны.</w:t>
      </w:r>
    </w:p>
    <w:bookmarkStart w:name="z876" w:id="763"/>
    <w:p>
      <w:pPr>
        <w:spacing w:after="0"/>
        <w:ind w:left="0"/>
        <w:jc w:val="both"/>
      </w:pPr>
      <w:r>
        <w:rPr>
          <w:rFonts w:ascii="Times New Roman"/>
          <w:b w:val="false"/>
          <w:i w:val="false"/>
          <w:color w:val="000000"/>
          <w:sz w:val="28"/>
        </w:rPr>
        <w:t>
      5. Қазақстан Республикасы Мәдениет және ақпарат министрлігінің Этносаралық қатынастарды дамыту комитеті мемлекеттік басқарудың тиісті саласына (аясына) басшылық ету жөніндегі уәкілетті орган болып айқындалатын республикалық заңды тұлғалардың тізбесі:</w:t>
      </w:r>
    </w:p>
    <w:bookmarkEnd w:id="763"/>
    <w:p>
      <w:pPr>
        <w:spacing w:after="0"/>
        <w:ind w:left="0"/>
        <w:jc w:val="both"/>
      </w:pPr>
      <w:r>
        <w:rPr>
          <w:rFonts w:ascii="Times New Roman"/>
          <w:b w:val="false"/>
          <w:i w:val="false"/>
          <w:color w:val="000000"/>
          <w:sz w:val="28"/>
        </w:rPr>
        <w:t>
      "Қоғамдық келісім" республикалық мемлекеттік мекемесі.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4 қазандағы</w:t>
            </w:r>
            <w:r>
              <w:br/>
            </w:r>
            <w:r>
              <w:rPr>
                <w:rFonts w:ascii="Times New Roman"/>
                <w:b w:val="false"/>
                <w:i w:val="false"/>
                <w:color w:val="000000"/>
                <w:sz w:val="20"/>
              </w:rPr>
              <w:t>№ 866 қаулысына</w:t>
            </w:r>
            <w:r>
              <w:br/>
            </w:r>
            <w:r>
              <w:rPr>
                <w:rFonts w:ascii="Times New Roman"/>
                <w:b w:val="false"/>
                <w:i w:val="false"/>
                <w:color w:val="000000"/>
                <w:sz w:val="20"/>
              </w:rPr>
              <w:t>2-қосымша</w:t>
            </w:r>
          </w:p>
        </w:tc>
      </w:tr>
    </w:tbl>
    <w:bookmarkStart w:name="z817" w:id="764"/>
    <w:p>
      <w:pPr>
        <w:spacing w:after="0"/>
        <w:ind w:left="0"/>
        <w:jc w:val="left"/>
      </w:pPr>
      <w:r>
        <w:rPr>
          <w:rFonts w:ascii="Times New Roman"/>
          <w:b/>
          <w:i w:val="false"/>
          <w:color w:val="000000"/>
        </w:rPr>
        <w:t xml:space="preserve"> Акцияларының мемлекеттік пакеттері мен қатысу  үлестерін иелену және пайдалану құқықтары  Қазақстан Республикасының Мәдениет және ақпарат  министрлігіне берілетін заңды тұлғалардың  тізбесі</w:t>
      </w:r>
    </w:p>
    <w:bookmarkEnd w:id="764"/>
    <w:p>
      <w:pPr>
        <w:spacing w:after="0"/>
        <w:ind w:left="0"/>
        <w:jc w:val="both"/>
      </w:pPr>
      <w:r>
        <w:rPr>
          <w:rFonts w:ascii="Times New Roman"/>
          <w:b w:val="false"/>
          <w:i w:val="false"/>
          <w:color w:val="ff0000"/>
          <w:sz w:val="28"/>
        </w:rPr>
        <w:t xml:space="preserve">
      Ескерту. Тізбеге өзгерістер енгізілді - ҚР Үкіметінің 17.10.2025 </w:t>
      </w:r>
      <w:r>
        <w:rPr>
          <w:rFonts w:ascii="Times New Roman"/>
          <w:b w:val="false"/>
          <w:i w:val="false"/>
          <w:color w:val="ff0000"/>
          <w:sz w:val="28"/>
        </w:rPr>
        <w:t>№ 878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22.06.2026 </w:t>
      </w:r>
      <w:r>
        <w:rPr>
          <w:rFonts w:ascii="Times New Roman"/>
          <w:b w:val="false"/>
          <w:i w:val="false"/>
          <w:color w:val="ff0000"/>
          <w:sz w:val="28"/>
        </w:rPr>
        <w:t>№ 539</w:t>
      </w:r>
      <w:r>
        <w:rPr>
          <w:rFonts w:ascii="Times New Roman"/>
          <w:b w:val="false"/>
          <w:i w:val="false"/>
          <w:color w:val="ff0000"/>
          <w:sz w:val="28"/>
        </w:rPr>
        <w:t xml:space="preserve"> қаулыларымен.</w:t>
      </w:r>
    </w:p>
    <w:bookmarkStart w:name="z818" w:id="765"/>
    <w:p>
      <w:pPr>
        <w:spacing w:after="0"/>
        <w:ind w:left="0"/>
        <w:jc w:val="both"/>
      </w:pPr>
      <w:r>
        <w:rPr>
          <w:rFonts w:ascii="Times New Roman"/>
          <w:b w:val="false"/>
          <w:i w:val="false"/>
          <w:color w:val="000000"/>
          <w:sz w:val="28"/>
        </w:rPr>
        <w:t>
      1. Азаматтық бастамаларды қолдау орталығы" коммерциялық емес акционерлік қоғамы.</w:t>
      </w:r>
    </w:p>
    <w:bookmarkEnd w:id="765"/>
    <w:bookmarkStart w:name="z819" w:id="766"/>
    <w:p>
      <w:pPr>
        <w:spacing w:after="0"/>
        <w:ind w:left="0"/>
        <w:jc w:val="both"/>
      </w:pPr>
      <w:r>
        <w:rPr>
          <w:rFonts w:ascii="Times New Roman"/>
          <w:b w:val="false"/>
          <w:i w:val="false"/>
          <w:color w:val="000000"/>
          <w:sz w:val="28"/>
        </w:rPr>
        <w:t>
      2. "Астана Опера" мемлекеттік опера және балет театры" коммерциялық емес акционерлік қоғамы.</w:t>
      </w:r>
    </w:p>
    <w:bookmarkEnd w:id="766"/>
    <w:bookmarkStart w:name="z820" w:id="767"/>
    <w:p>
      <w:pPr>
        <w:spacing w:after="0"/>
        <w:ind w:left="0"/>
        <w:jc w:val="both"/>
      </w:pPr>
      <w:r>
        <w:rPr>
          <w:rFonts w:ascii="Times New Roman"/>
          <w:b w:val="false"/>
          <w:i w:val="false"/>
          <w:color w:val="000000"/>
          <w:sz w:val="28"/>
        </w:rPr>
        <w:t>
      3. "Конфессияаралық және дінаралық диалогтың халықаралық орталығы" коммерциялық емес акционерлік қоғамы.</w:t>
      </w:r>
    </w:p>
    <w:bookmarkEnd w:id="767"/>
    <w:bookmarkStart w:name="z821" w:id="768"/>
    <w:p>
      <w:pPr>
        <w:spacing w:after="0"/>
        <w:ind w:left="0"/>
        <w:jc w:val="both"/>
      </w:pPr>
      <w:r>
        <w:rPr>
          <w:rFonts w:ascii="Times New Roman"/>
          <w:b w:val="false"/>
          <w:i w:val="false"/>
          <w:color w:val="000000"/>
          <w:sz w:val="28"/>
        </w:rPr>
        <w:t>
      4. "Қазақстандық қоғамдық даму институты" коммерциялық емес акционерлік қоғамы.</w:t>
      </w:r>
    </w:p>
    <w:bookmarkEnd w:id="7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5-тармақты алып тастау көзделген - ҚР Үкіметінің 10.07.2026 </w:t>
      </w:r>
      <w:r>
        <w:rPr>
          <w:rFonts w:ascii="Times New Roman"/>
          <w:b w:val="false"/>
          <w:i w:val="false"/>
          <w:color w:val="ff0000"/>
          <w:sz w:val="28"/>
        </w:rPr>
        <w:t>№ 604</w:t>
      </w:r>
      <w:r>
        <w:rPr>
          <w:rFonts w:ascii="Times New Roman"/>
          <w:b w:val="false"/>
          <w:i w:val="false"/>
          <w:color w:val="ff0000"/>
          <w:sz w:val="28"/>
        </w:rPr>
        <w:t xml:space="preserve"> (01.09.2026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"Ұлттық киноны қолдау мемлекеттік орталығы" коммерциялық емес акционерлік қоғамы.</w:t>
      </w:r>
    </w:p>
    <w:bookmarkStart w:name="z823" w:id="769"/>
    <w:p>
      <w:pPr>
        <w:spacing w:after="0"/>
        <w:ind w:left="0"/>
        <w:jc w:val="both"/>
      </w:pPr>
      <w:r>
        <w:rPr>
          <w:rFonts w:ascii="Times New Roman"/>
          <w:b w:val="false"/>
          <w:i w:val="false"/>
          <w:color w:val="000000"/>
          <w:sz w:val="28"/>
        </w:rPr>
        <w:t>
      6. "Қазақ әуендері" акционерлік қоғамы.</w:t>
      </w:r>
    </w:p>
    <w:bookmarkEnd w:id="769"/>
    <w:bookmarkStart w:name="z824" w:id="770"/>
    <w:p>
      <w:pPr>
        <w:spacing w:after="0"/>
        <w:ind w:left="0"/>
        <w:jc w:val="both"/>
      </w:pPr>
      <w:r>
        <w:rPr>
          <w:rFonts w:ascii="Times New Roman"/>
          <w:b w:val="false"/>
          <w:i w:val="false"/>
          <w:color w:val="000000"/>
          <w:sz w:val="28"/>
        </w:rPr>
        <w:t>
      7. "Қазақстан" республикалық телерадиокорпорациясы" акционерлік қоғамы.</w:t>
      </w:r>
    </w:p>
    <w:bookmarkEnd w:id="770"/>
    <w:bookmarkStart w:name="z825" w:id="771"/>
    <w:p>
      <w:pPr>
        <w:spacing w:after="0"/>
        <w:ind w:left="0"/>
        <w:jc w:val="both"/>
      </w:pPr>
      <w:r>
        <w:rPr>
          <w:rFonts w:ascii="Times New Roman"/>
          <w:b w:val="false"/>
          <w:i w:val="false"/>
          <w:color w:val="000000"/>
          <w:sz w:val="28"/>
        </w:rPr>
        <w:t>
      8. "Шәкен Айманов атындағы "Қазақфильм" акционерлік қоғамы.</w:t>
      </w:r>
    </w:p>
    <w:bookmarkEnd w:id="771"/>
    <w:bookmarkStart w:name="z826" w:id="772"/>
    <w:p>
      <w:pPr>
        <w:spacing w:after="0"/>
        <w:ind w:left="0"/>
        <w:jc w:val="both"/>
      </w:pPr>
      <w:r>
        <w:rPr>
          <w:rFonts w:ascii="Times New Roman"/>
          <w:b w:val="false"/>
          <w:i w:val="false"/>
          <w:color w:val="000000"/>
          <w:sz w:val="28"/>
        </w:rPr>
        <w:t>
      9. "Qazcontent" акционерлік қоғамы.</w:t>
      </w:r>
    </w:p>
    <w:bookmarkEnd w:id="772"/>
    <w:bookmarkStart w:name="z827" w:id="773"/>
    <w:p>
      <w:pPr>
        <w:spacing w:after="0"/>
        <w:ind w:left="0"/>
        <w:jc w:val="both"/>
      </w:pPr>
      <w:r>
        <w:rPr>
          <w:rFonts w:ascii="Times New Roman"/>
          <w:b w:val="false"/>
          <w:i w:val="false"/>
          <w:color w:val="000000"/>
          <w:sz w:val="28"/>
        </w:rPr>
        <w:t>
      10. "Қазтелерадио" акционерлік қоғамы.</w:t>
      </w:r>
    </w:p>
    <w:bookmarkEnd w:id="773"/>
    <w:bookmarkStart w:name="z828" w:id="774"/>
    <w:p>
      <w:pPr>
        <w:spacing w:after="0"/>
        <w:ind w:left="0"/>
        <w:jc w:val="both"/>
      </w:pPr>
      <w:r>
        <w:rPr>
          <w:rFonts w:ascii="Times New Roman"/>
          <w:b w:val="false"/>
          <w:i w:val="false"/>
          <w:color w:val="000000"/>
          <w:sz w:val="28"/>
        </w:rPr>
        <w:t>
      11. "Хабар" агенттігі" акционерлік қоғамы.</w:t>
      </w:r>
    </w:p>
    <w:bookmarkEnd w:id="774"/>
    <w:bookmarkStart w:name="z829" w:id="775"/>
    <w:p>
      <w:pPr>
        <w:spacing w:after="0"/>
        <w:ind w:left="0"/>
        <w:jc w:val="both"/>
      </w:pPr>
      <w:r>
        <w:rPr>
          <w:rFonts w:ascii="Times New Roman"/>
          <w:b w:val="false"/>
          <w:i w:val="false"/>
          <w:color w:val="000000"/>
          <w:sz w:val="28"/>
        </w:rPr>
        <w:t>
      12. "Астана Балет" театры" жауапкершілігі шектеулі серіктестігі.</w:t>
      </w:r>
    </w:p>
    <w:bookmarkEnd w:id="775"/>
    <w:bookmarkStart w:name="z830" w:id="776"/>
    <w:p>
      <w:pPr>
        <w:spacing w:after="0"/>
        <w:ind w:left="0"/>
        <w:jc w:val="both"/>
      </w:pPr>
      <w:r>
        <w:rPr>
          <w:rFonts w:ascii="Times New Roman"/>
          <w:b w:val="false"/>
          <w:i w:val="false"/>
          <w:color w:val="000000"/>
          <w:sz w:val="28"/>
        </w:rPr>
        <w:t>
      13. "Қазақ газеттері" жауапкершілігі шектеулі серіктестігі.</w:t>
      </w:r>
    </w:p>
    <w:bookmarkEnd w:id="7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14-тармақты алып тастау көзделген - ҚР Үкіметінің 10.07.2026 </w:t>
      </w:r>
      <w:r>
        <w:rPr>
          <w:rFonts w:ascii="Times New Roman"/>
          <w:b w:val="false"/>
          <w:i w:val="false"/>
          <w:color w:val="ff0000"/>
          <w:sz w:val="28"/>
        </w:rPr>
        <w:t>№ 604</w:t>
      </w:r>
      <w:r>
        <w:rPr>
          <w:rFonts w:ascii="Times New Roman"/>
          <w:b w:val="false"/>
          <w:i w:val="false"/>
          <w:color w:val="ff0000"/>
          <w:sz w:val="28"/>
        </w:rPr>
        <w:t xml:space="preserve"> (01.09.2026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"Қолданбалы этносаяси зерттеулер институты" жауапкершілігі шектеулі серіктестігі.</w:t>
      </w:r>
    </w:p>
    <w:bookmarkStart w:name="z832" w:id="777"/>
    <w:p>
      <w:pPr>
        <w:spacing w:after="0"/>
        <w:ind w:left="0"/>
        <w:jc w:val="both"/>
      </w:pPr>
      <w:r>
        <w:rPr>
          <w:rFonts w:ascii="Times New Roman"/>
          <w:b w:val="false"/>
          <w:i w:val="false"/>
          <w:color w:val="000000"/>
          <w:sz w:val="28"/>
        </w:rPr>
        <w:t>
      15. "Қазмедиа орталығы" басқарушы компаниясы" жауапкершілігі шектеулі серіктестігі.</w:t>
      </w:r>
    </w:p>
    <w:bookmarkEnd w:id="777"/>
    <w:bookmarkStart w:name="z993" w:id="778"/>
    <w:p>
      <w:pPr>
        <w:spacing w:after="0"/>
        <w:ind w:left="0"/>
        <w:jc w:val="both"/>
      </w:pPr>
      <w:r>
        <w:rPr>
          <w:rFonts w:ascii="Times New Roman"/>
          <w:b w:val="false"/>
          <w:i w:val="false"/>
          <w:color w:val="000000"/>
          <w:sz w:val="28"/>
        </w:rPr>
        <w:t>
      16. "Қазақ ғылыми-зерттеу мәдениет институты" жауапкершілігі шектеулі серіктестігі.</w:t>
      </w:r>
    </w:p>
    <w:bookmarkEnd w:id="7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4 қазандағы</w:t>
            </w:r>
            <w:r>
              <w:br/>
            </w:r>
            <w:r>
              <w:rPr>
                <w:rFonts w:ascii="Times New Roman"/>
                <w:b w:val="false"/>
                <w:i w:val="false"/>
                <w:color w:val="000000"/>
                <w:sz w:val="20"/>
              </w:rPr>
              <w:t>№ 866 қаулысына</w:t>
            </w:r>
            <w:r>
              <w:br/>
            </w:r>
            <w:r>
              <w:rPr>
                <w:rFonts w:ascii="Times New Roman"/>
                <w:b w:val="false"/>
                <w:i w:val="false"/>
                <w:color w:val="000000"/>
                <w:sz w:val="20"/>
              </w:rPr>
              <w:t>3-қосымша</w:t>
            </w:r>
          </w:p>
        </w:tc>
      </w:tr>
    </w:tbl>
    <w:bookmarkStart w:name="z834" w:id="779"/>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779"/>
    <w:bookmarkStart w:name="z835" w:id="780"/>
    <w:p>
      <w:pPr>
        <w:spacing w:after="0"/>
        <w:ind w:left="0"/>
        <w:jc w:val="both"/>
      </w:pPr>
      <w:r>
        <w:rPr>
          <w:rFonts w:ascii="Times New Roman"/>
          <w:b w:val="false"/>
          <w:i w:val="false"/>
          <w:color w:val="000000"/>
          <w:sz w:val="28"/>
        </w:rPr>
        <w:t xml:space="preserve">
      1. "Қазақстан Республикасының Ақпарат және қоғамдық даму министрлігі мен Қазақстан Республикасының Цифрлық даму, қорғаныс және аэроғарыш өнеркәсібі министрлігінің кейбір мәселелері туралы" Қазақстан Республикасы Үкіметінің 2019 жылғы 26 наурыздағы № 142 </w:t>
      </w:r>
      <w:r>
        <w:rPr>
          <w:rFonts w:ascii="Times New Roman"/>
          <w:b w:val="false"/>
          <w:i w:val="false"/>
          <w:color w:val="000000"/>
          <w:sz w:val="28"/>
        </w:rPr>
        <w:t>қаулысы</w:t>
      </w:r>
      <w:r>
        <w:rPr>
          <w:rFonts w:ascii="Times New Roman"/>
          <w:b w:val="false"/>
          <w:i w:val="false"/>
          <w:color w:val="000000"/>
          <w:sz w:val="28"/>
        </w:rPr>
        <w:t>.</w:t>
      </w:r>
    </w:p>
    <w:bookmarkEnd w:id="780"/>
    <w:bookmarkStart w:name="z836" w:id="781"/>
    <w:p>
      <w:pPr>
        <w:spacing w:after="0"/>
        <w:ind w:left="0"/>
        <w:jc w:val="both"/>
      </w:pPr>
      <w:r>
        <w:rPr>
          <w:rFonts w:ascii="Times New Roman"/>
          <w:b w:val="false"/>
          <w:i w:val="false"/>
          <w:color w:val="000000"/>
          <w:sz w:val="28"/>
        </w:rPr>
        <w:t xml:space="preserve">
      2. "Рухани жаңғыру" қазақстандық қоғамдық даму институты" коммерциялық емес акционерлік қоғамын құру туралы" Қазақстан Республикасы Үкіметінің 2019 жылғы 23 сәуірдегі № 225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3-тармағы</w:t>
      </w:r>
      <w:r>
        <w:rPr>
          <w:rFonts w:ascii="Times New Roman"/>
          <w:b w:val="false"/>
          <w:i w:val="false"/>
          <w:color w:val="000000"/>
          <w:sz w:val="28"/>
        </w:rPr>
        <w:t>.</w:t>
      </w:r>
    </w:p>
    <w:bookmarkEnd w:id="781"/>
    <w:bookmarkStart w:name="z837" w:id="782"/>
    <w:p>
      <w:pPr>
        <w:spacing w:after="0"/>
        <w:ind w:left="0"/>
        <w:jc w:val="both"/>
      </w:pPr>
      <w:r>
        <w:rPr>
          <w:rFonts w:ascii="Times New Roman"/>
          <w:b w:val="false"/>
          <w:i w:val="false"/>
          <w:color w:val="000000"/>
          <w:sz w:val="28"/>
        </w:rPr>
        <w:t xml:space="preserve">
      3. "Конфессияаралық және өркениетаралық диалогты дамыту жөніндегі Н. Назарбаев орталығы" коммерциялық емес акционерлік қоғамын құру және Қазақстан Республикасы Ақпарат және қоғамдық даму министрлігінің жекелеген ведомстволық бағынысты ұйымдарын қайта ұйымдастыру туралы" 2019 жылғы 25 сәуірдегі № 226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5-тармағы</w:t>
      </w:r>
      <w:r>
        <w:rPr>
          <w:rFonts w:ascii="Times New Roman"/>
          <w:b w:val="false"/>
          <w:i w:val="false"/>
          <w:color w:val="000000"/>
          <w:sz w:val="28"/>
        </w:rPr>
        <w:t>.</w:t>
      </w:r>
    </w:p>
    <w:bookmarkEnd w:id="782"/>
    <w:bookmarkStart w:name="z838" w:id="783"/>
    <w:p>
      <w:pPr>
        <w:spacing w:after="0"/>
        <w:ind w:left="0"/>
        <w:jc w:val="both"/>
      </w:pPr>
      <w:r>
        <w:rPr>
          <w:rFonts w:ascii="Times New Roman"/>
          <w:b w:val="false"/>
          <w:i w:val="false"/>
          <w:color w:val="000000"/>
          <w:sz w:val="28"/>
        </w:rPr>
        <w:t xml:space="preserve">
      4. "Қазақ газеттері" жауапкершілігі шектеулі серіктестігі мен "Жас өркен" жауапкершілігі шектеулі серіктестігін қайта ұйымдастыру туралы" Қазақстан Республикасы Үкіметінің 2019 жылғы 19 маусымдағы № 414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4-тармағы</w:t>
      </w:r>
      <w:r>
        <w:rPr>
          <w:rFonts w:ascii="Times New Roman"/>
          <w:b w:val="false"/>
          <w:i w:val="false"/>
          <w:color w:val="000000"/>
          <w:sz w:val="28"/>
        </w:rPr>
        <w:t>.</w:t>
      </w:r>
    </w:p>
    <w:bookmarkEnd w:id="783"/>
    <w:bookmarkStart w:name="z839" w:id="784"/>
    <w:p>
      <w:pPr>
        <w:spacing w:after="0"/>
        <w:ind w:left="0"/>
        <w:jc w:val="both"/>
      </w:pPr>
      <w:r>
        <w:rPr>
          <w:rFonts w:ascii="Times New Roman"/>
          <w:b w:val="false"/>
          <w:i w:val="false"/>
          <w:color w:val="000000"/>
          <w:sz w:val="28"/>
        </w:rPr>
        <w:t xml:space="preserve">
      5. "Қазақстан Республикасы Үкiметiнiң кейбiр шешiмдерiне өзгерiстер мен толықтырулар енгiзу туралы" Қазақстан Республикасы Үкіметінің 2019 жылғы 31 шілдедегі № 554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3-тармағы</w:t>
      </w:r>
      <w:r>
        <w:rPr>
          <w:rFonts w:ascii="Times New Roman"/>
          <w:b w:val="false"/>
          <w:i w:val="false"/>
          <w:color w:val="000000"/>
          <w:sz w:val="28"/>
        </w:rPr>
        <w:t>.</w:t>
      </w:r>
    </w:p>
    <w:bookmarkEnd w:id="784"/>
    <w:bookmarkStart w:name="z840" w:id="785"/>
    <w:p>
      <w:pPr>
        <w:spacing w:after="0"/>
        <w:ind w:left="0"/>
        <w:jc w:val="both"/>
      </w:pPr>
      <w:r>
        <w:rPr>
          <w:rFonts w:ascii="Times New Roman"/>
          <w:b w:val="false"/>
          <w:i w:val="false"/>
          <w:color w:val="000000"/>
          <w:sz w:val="28"/>
        </w:rPr>
        <w:t xml:space="preserve">
      6. "Мемлекеттік меншіктің кейбір мәселелері туралы" Қазақстан Республикасы Үкіметінің 2019 жылғы 27 тамыздағы № 631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5-тармағы</w:t>
      </w:r>
      <w:r>
        <w:rPr>
          <w:rFonts w:ascii="Times New Roman"/>
          <w:b w:val="false"/>
          <w:i w:val="false"/>
          <w:color w:val="000000"/>
          <w:sz w:val="28"/>
        </w:rPr>
        <w:t>.</w:t>
      </w:r>
    </w:p>
    <w:bookmarkEnd w:id="785"/>
    <w:bookmarkStart w:name="z841" w:id="786"/>
    <w:p>
      <w:pPr>
        <w:spacing w:after="0"/>
        <w:ind w:left="0"/>
        <w:jc w:val="both"/>
      </w:pPr>
      <w:r>
        <w:rPr>
          <w:rFonts w:ascii="Times New Roman"/>
          <w:b w:val="false"/>
          <w:i w:val="false"/>
          <w:color w:val="000000"/>
          <w:sz w:val="28"/>
        </w:rPr>
        <w:t xml:space="preserve">
      7. "Қазтелерадио" акционерлік қоғамының акцияларын сыйға тарту шарты бойынша жеке меншіктен республикалық меншікке қабылдау туралы" Қазақстан Республикасы Үкіметінің 2019 жылғы 12 қыркүйектегі № 687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4-тармағы</w:t>
      </w:r>
      <w:r>
        <w:rPr>
          <w:rFonts w:ascii="Times New Roman"/>
          <w:b w:val="false"/>
          <w:i w:val="false"/>
          <w:color w:val="000000"/>
          <w:sz w:val="28"/>
        </w:rPr>
        <w:t>;</w:t>
      </w:r>
    </w:p>
    <w:bookmarkEnd w:id="786"/>
    <w:bookmarkStart w:name="z842" w:id="787"/>
    <w:p>
      <w:pPr>
        <w:spacing w:after="0"/>
        <w:ind w:left="0"/>
        <w:jc w:val="both"/>
      </w:pPr>
      <w:r>
        <w:rPr>
          <w:rFonts w:ascii="Times New Roman"/>
          <w:b w:val="false"/>
          <w:i w:val="false"/>
          <w:color w:val="000000"/>
          <w:sz w:val="28"/>
        </w:rPr>
        <w:t xml:space="preserve">
      8. "Қазақстан Республикасының Ақпарат және қоғамдық даму министрлігі мен Қазақстан Республикасының Цифрлық даму, қорғаныс және аэроғарыш өнеркәсібі министрлігінің кейбір мәселелері туралы" Қазақстан Республикасы Үкіметінің 2019 жылғы 26 наурыздағы № 142 қаулысына өзгерістер мен толықтыру енгізу туралы" Қазақстан Республикасы Үкіметінің 2020 жылғы 10 наурыздағы № 105 </w:t>
      </w:r>
      <w:r>
        <w:rPr>
          <w:rFonts w:ascii="Times New Roman"/>
          <w:b w:val="false"/>
          <w:i w:val="false"/>
          <w:color w:val="000000"/>
          <w:sz w:val="28"/>
        </w:rPr>
        <w:t>қаулысы</w:t>
      </w:r>
      <w:r>
        <w:rPr>
          <w:rFonts w:ascii="Times New Roman"/>
          <w:b w:val="false"/>
          <w:i w:val="false"/>
          <w:color w:val="000000"/>
          <w:sz w:val="28"/>
        </w:rPr>
        <w:t>.</w:t>
      </w:r>
    </w:p>
    <w:bookmarkEnd w:id="787"/>
    <w:bookmarkStart w:name="z843" w:id="788"/>
    <w:p>
      <w:pPr>
        <w:spacing w:after="0"/>
        <w:ind w:left="0"/>
        <w:jc w:val="both"/>
      </w:pPr>
      <w:r>
        <w:rPr>
          <w:rFonts w:ascii="Times New Roman"/>
          <w:b w:val="false"/>
          <w:i w:val="false"/>
          <w:color w:val="000000"/>
          <w:sz w:val="28"/>
        </w:rPr>
        <w:t xml:space="preserve">
      9. "Қазақстан Республикасы Ақпарат және қоғамдық даму министрлігінің Этносаралық қатынастарды дамыту комитетін құру және мемлекеттік меншіктің кейбір мәселелері туралы" Қазақстан Республикасы Үкіметінің 2020 жылғы 29 сәуірдегі № 253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2-тармағы;</w:t>
      </w:r>
    </w:p>
    <w:bookmarkEnd w:id="788"/>
    <w:bookmarkStart w:name="z844" w:id="789"/>
    <w:p>
      <w:pPr>
        <w:spacing w:after="0"/>
        <w:ind w:left="0"/>
        <w:jc w:val="both"/>
      </w:pPr>
      <w:r>
        <w:rPr>
          <w:rFonts w:ascii="Times New Roman"/>
          <w:b w:val="false"/>
          <w:i w:val="false"/>
          <w:color w:val="000000"/>
          <w:sz w:val="28"/>
        </w:rPr>
        <w:t xml:space="preserve">
      10. "Қолданбалы этносаяси зерттеулер институты" жауапкершілігі шектеулі серіктестігін құру және Қазақстан Республикасы Үкіметінің кейбір шешімдеріне өзгеріс пен толықтырулар енгізу туралы" Қазақстан Республикасы Үкіметінің 2020 жылғы 2 мамырдағы № 262 қаулысымен бекітілген Қазақстан Республикасы Үкіметінің кейбір шешімдеріне енгізілетін өзгеріс пен толықтырулардың </w:t>
      </w:r>
      <w:r>
        <w:rPr>
          <w:rFonts w:ascii="Times New Roman"/>
          <w:b w:val="false"/>
          <w:i w:val="false"/>
          <w:color w:val="000000"/>
          <w:sz w:val="28"/>
        </w:rPr>
        <w:t>4-тармағы</w:t>
      </w:r>
      <w:r>
        <w:rPr>
          <w:rFonts w:ascii="Times New Roman"/>
          <w:b w:val="false"/>
          <w:i w:val="false"/>
          <w:color w:val="000000"/>
          <w:sz w:val="28"/>
        </w:rPr>
        <w:t>.</w:t>
      </w:r>
    </w:p>
    <w:bookmarkEnd w:id="789"/>
    <w:bookmarkStart w:name="z845" w:id="790"/>
    <w:p>
      <w:pPr>
        <w:spacing w:after="0"/>
        <w:ind w:left="0"/>
        <w:jc w:val="both"/>
      </w:pPr>
      <w:r>
        <w:rPr>
          <w:rFonts w:ascii="Times New Roman"/>
          <w:b w:val="false"/>
          <w:i w:val="false"/>
          <w:color w:val="000000"/>
          <w:sz w:val="28"/>
        </w:rPr>
        <w:t xml:space="preserve">
      11. "Қазақстан Республикасының Ақпарат және қоғамдық даму министрлігі мен Қазақстан Республикасының Цифрлық даму, қорғаныс және аэроғарыш өнеркәсібі министрлігінің кейбір мәселелері туралы" Қазақстан Республикасы Үкіметінің 2019 жылғы 26 наурыздағы № 142 қаулысына толықтырулар енгізу туралы" Қазақстан Республикасы Үкіметінің 2020 жылғы 30 шiлдедегi № 486 </w:t>
      </w:r>
      <w:r>
        <w:rPr>
          <w:rFonts w:ascii="Times New Roman"/>
          <w:b w:val="false"/>
          <w:i w:val="false"/>
          <w:color w:val="000000"/>
          <w:sz w:val="28"/>
        </w:rPr>
        <w:t>қаулысы</w:t>
      </w:r>
      <w:r>
        <w:rPr>
          <w:rFonts w:ascii="Times New Roman"/>
          <w:b w:val="false"/>
          <w:i w:val="false"/>
          <w:color w:val="000000"/>
          <w:sz w:val="28"/>
        </w:rPr>
        <w:t>.</w:t>
      </w:r>
    </w:p>
    <w:bookmarkEnd w:id="790"/>
    <w:bookmarkStart w:name="z846" w:id="791"/>
    <w:p>
      <w:pPr>
        <w:spacing w:after="0"/>
        <w:ind w:left="0"/>
        <w:jc w:val="both"/>
      </w:pPr>
      <w:r>
        <w:rPr>
          <w:rFonts w:ascii="Times New Roman"/>
          <w:b w:val="false"/>
          <w:i w:val="false"/>
          <w:color w:val="000000"/>
          <w:sz w:val="28"/>
        </w:rPr>
        <w:t xml:space="preserve">
      12. "Қазақстан Республикасының Ақпарат және қоғамдық даму министрлігі мен Қазақстан Республикасының Цифрлық даму, қорғаныс және аэроғарыш өнеркәсібі министрлігінің кейбір мәселелері туралы" Қазақстан Республикасы Үкіметінің 2019 жылғы 26 наурыздағы № 142 қаулысына толықтырулар енгізу туралы" Қазақстан Республикасы Үкіметінің 2020 жылғы 1 қазандағы № 631 </w:t>
      </w:r>
      <w:r>
        <w:rPr>
          <w:rFonts w:ascii="Times New Roman"/>
          <w:b w:val="false"/>
          <w:i w:val="false"/>
          <w:color w:val="000000"/>
          <w:sz w:val="28"/>
        </w:rPr>
        <w:t>қаулысы</w:t>
      </w:r>
      <w:r>
        <w:rPr>
          <w:rFonts w:ascii="Times New Roman"/>
          <w:b w:val="false"/>
          <w:i w:val="false"/>
          <w:color w:val="000000"/>
          <w:sz w:val="28"/>
        </w:rPr>
        <w:t>.</w:t>
      </w:r>
    </w:p>
    <w:bookmarkEnd w:id="791"/>
    <w:bookmarkStart w:name="z847" w:id="792"/>
    <w:p>
      <w:pPr>
        <w:spacing w:after="0"/>
        <w:ind w:left="0"/>
        <w:jc w:val="both"/>
      </w:pPr>
      <w:r>
        <w:rPr>
          <w:rFonts w:ascii="Times New Roman"/>
          <w:b w:val="false"/>
          <w:i w:val="false"/>
          <w:color w:val="000000"/>
          <w:sz w:val="28"/>
        </w:rPr>
        <w:t xml:space="preserve">
      13. "Мемлекеттік меншіктің кейбір мәселелері туралы" Қазақстан Республикасы Үкіметінің 2020 жылғы 7 қарашадағы № 743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3-тармағы</w:t>
      </w:r>
      <w:r>
        <w:rPr>
          <w:rFonts w:ascii="Times New Roman"/>
          <w:b w:val="false"/>
          <w:i w:val="false"/>
          <w:color w:val="000000"/>
          <w:sz w:val="28"/>
        </w:rPr>
        <w:t>.</w:t>
      </w:r>
    </w:p>
    <w:bookmarkEnd w:id="792"/>
    <w:bookmarkStart w:name="z848" w:id="793"/>
    <w:p>
      <w:pPr>
        <w:spacing w:after="0"/>
        <w:ind w:left="0"/>
        <w:jc w:val="both"/>
      </w:pPr>
      <w:r>
        <w:rPr>
          <w:rFonts w:ascii="Times New Roman"/>
          <w:b w:val="false"/>
          <w:i w:val="false"/>
          <w:color w:val="000000"/>
          <w:sz w:val="28"/>
        </w:rPr>
        <w:t xml:space="preserve">
      14. "Қазақстан Республикасы Үкіметінің кейбір шешімдеріне және Қазақстан Республикасы Премьер-Министрінің кейбір өкімдеріне өзгерістер мен толықтырулар енгізу туралы" Қазақстан Республикасы Үкіметінің 2021 жылғы 18 наурыздағы № 145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34-тармағы</w:t>
      </w:r>
      <w:r>
        <w:rPr>
          <w:rFonts w:ascii="Times New Roman"/>
          <w:b w:val="false"/>
          <w:i w:val="false"/>
          <w:color w:val="000000"/>
          <w:sz w:val="28"/>
        </w:rPr>
        <w:t>.</w:t>
      </w:r>
    </w:p>
    <w:bookmarkEnd w:id="793"/>
    <w:bookmarkStart w:name="z849" w:id="794"/>
    <w:p>
      <w:pPr>
        <w:spacing w:after="0"/>
        <w:ind w:left="0"/>
        <w:jc w:val="both"/>
      </w:pPr>
      <w:r>
        <w:rPr>
          <w:rFonts w:ascii="Times New Roman"/>
          <w:b w:val="false"/>
          <w:i w:val="false"/>
          <w:color w:val="000000"/>
          <w:sz w:val="28"/>
        </w:rPr>
        <w:t xml:space="preserve">
      15. "Қазақстан Республикасы Үкiметiнiң кейбiр шешiмдерiне өзгерiстер мен толықтырулар енгiзу туралы" Қазақстан Республикасы Үкіметінің 2021 жылғы 15 сәуірдегі № 245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6-тармағы</w:t>
      </w:r>
      <w:r>
        <w:rPr>
          <w:rFonts w:ascii="Times New Roman"/>
          <w:b w:val="false"/>
          <w:i w:val="false"/>
          <w:color w:val="000000"/>
          <w:sz w:val="28"/>
        </w:rPr>
        <w:t>.</w:t>
      </w:r>
    </w:p>
    <w:bookmarkEnd w:id="794"/>
    <w:bookmarkStart w:name="z850" w:id="795"/>
    <w:p>
      <w:pPr>
        <w:spacing w:after="0"/>
        <w:ind w:left="0"/>
        <w:jc w:val="both"/>
      </w:pPr>
      <w:r>
        <w:rPr>
          <w:rFonts w:ascii="Times New Roman"/>
          <w:b w:val="false"/>
          <w:i w:val="false"/>
          <w:color w:val="000000"/>
          <w:sz w:val="28"/>
        </w:rPr>
        <w:t xml:space="preserve">
      16. "Қазақстан Республикасының Ақпарат және қоғамдық даму министрлігі мен Қазақстан Республикасының Цифрлық даму, қорғаныс және аэроғарыш өнеркәсібі министрлігінің кейбір мәселелері туралы" Қазақстан Республикасы Үкіметінің 2019 жылғы 26 наурыздағы № 142 қаулысына өзгерістер енгізу туралы" Қазақстан Республикасы Үкіметінің 2021 жылғы 9 шiлдедегi № 472 </w:t>
      </w:r>
      <w:r>
        <w:rPr>
          <w:rFonts w:ascii="Times New Roman"/>
          <w:b w:val="false"/>
          <w:i w:val="false"/>
          <w:color w:val="000000"/>
          <w:sz w:val="28"/>
        </w:rPr>
        <w:t>қаулысы</w:t>
      </w:r>
      <w:r>
        <w:rPr>
          <w:rFonts w:ascii="Times New Roman"/>
          <w:b w:val="false"/>
          <w:i w:val="false"/>
          <w:color w:val="000000"/>
          <w:sz w:val="28"/>
        </w:rPr>
        <w:t>.</w:t>
      </w:r>
    </w:p>
    <w:bookmarkEnd w:id="795"/>
    <w:bookmarkStart w:name="z851" w:id="796"/>
    <w:p>
      <w:pPr>
        <w:spacing w:after="0"/>
        <w:ind w:left="0"/>
        <w:jc w:val="both"/>
      </w:pPr>
      <w:r>
        <w:rPr>
          <w:rFonts w:ascii="Times New Roman"/>
          <w:b w:val="false"/>
          <w:i w:val="false"/>
          <w:color w:val="000000"/>
          <w:sz w:val="28"/>
        </w:rPr>
        <w:t xml:space="preserve">
      17. "Отандастар қоры" коммерциялық емес акционерлік қоғамы акцияларының мемлекеттік пакетіне иелік ету және пайдалану құқықтарын беру және Қазақстан Республикасы Үкіметінің кейбір шешімдеріне өзгерістер енгізу туралы" Қазақстан Республикасы Үкіметінің 2022 жылғы 31 қаңтардағы № 36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4-тармағы</w:t>
      </w:r>
      <w:r>
        <w:rPr>
          <w:rFonts w:ascii="Times New Roman"/>
          <w:b w:val="false"/>
          <w:i w:val="false"/>
          <w:color w:val="000000"/>
          <w:sz w:val="28"/>
        </w:rPr>
        <w:t>.</w:t>
      </w:r>
    </w:p>
    <w:bookmarkEnd w:id="796"/>
    <w:bookmarkStart w:name="z852" w:id="797"/>
    <w:p>
      <w:pPr>
        <w:spacing w:after="0"/>
        <w:ind w:left="0"/>
        <w:jc w:val="both"/>
      </w:pPr>
      <w:r>
        <w:rPr>
          <w:rFonts w:ascii="Times New Roman"/>
          <w:b w:val="false"/>
          <w:i w:val="false"/>
          <w:color w:val="000000"/>
          <w:sz w:val="28"/>
        </w:rPr>
        <w:t xml:space="preserve">
      18. "Қазақстан Республикасының Ақпарат және қоғамдық даму министрлігінің кейбір мәселелері туралы" Қазақстан Республикасы Үкіметінің 2019 жылғы 26 наурыздағы № 142 қаулысына өзгеріс енгізу туралы" Қазақстан Республикасы Үкіметінің 2022 жылғы 18 наурыздағы № 142 </w:t>
      </w:r>
      <w:r>
        <w:rPr>
          <w:rFonts w:ascii="Times New Roman"/>
          <w:b w:val="false"/>
          <w:i w:val="false"/>
          <w:color w:val="000000"/>
          <w:sz w:val="28"/>
        </w:rPr>
        <w:t>қаулысы</w:t>
      </w:r>
      <w:r>
        <w:rPr>
          <w:rFonts w:ascii="Times New Roman"/>
          <w:b w:val="false"/>
          <w:i w:val="false"/>
          <w:color w:val="000000"/>
          <w:sz w:val="28"/>
        </w:rPr>
        <w:t>.</w:t>
      </w:r>
    </w:p>
    <w:bookmarkEnd w:id="797"/>
    <w:bookmarkStart w:name="z853" w:id="798"/>
    <w:p>
      <w:pPr>
        <w:spacing w:after="0"/>
        <w:ind w:left="0"/>
        <w:jc w:val="both"/>
      </w:pPr>
      <w:r>
        <w:rPr>
          <w:rFonts w:ascii="Times New Roman"/>
          <w:b w:val="false"/>
          <w:i w:val="false"/>
          <w:color w:val="000000"/>
          <w:sz w:val="28"/>
        </w:rPr>
        <w:t xml:space="preserve">
      19. "Қазақпарат" халықаралық ақпарат агенттігі" акционерлік қоғамының атауын өзгерту туралы" Қазақстан Республикасы Үкіметінің 2022 жылғы 23 мамырдағы № 325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3-тармағы</w:t>
      </w:r>
      <w:r>
        <w:rPr>
          <w:rFonts w:ascii="Times New Roman"/>
          <w:b w:val="false"/>
          <w:i w:val="false"/>
          <w:color w:val="000000"/>
          <w:sz w:val="28"/>
        </w:rPr>
        <w:t>.</w:t>
      </w:r>
    </w:p>
    <w:bookmarkEnd w:id="798"/>
    <w:bookmarkStart w:name="z854" w:id="799"/>
    <w:p>
      <w:pPr>
        <w:spacing w:after="0"/>
        <w:ind w:left="0"/>
        <w:jc w:val="both"/>
      </w:pPr>
      <w:r>
        <w:rPr>
          <w:rFonts w:ascii="Times New Roman"/>
          <w:b w:val="false"/>
          <w:i w:val="false"/>
          <w:color w:val="000000"/>
          <w:sz w:val="28"/>
        </w:rPr>
        <w:t xml:space="preserve">
      20. "Қазақстан Республикасының Ақпарат және қоғамдық даму министрлігінің кейбір мәселелері туралы" Қазақстан Республикасы Үкіметінің 2019 жылғы 26 наурыздағы № 142 қаулысына толықтырулар енгізу туралы" Қазақстан Республикасы Үкіметінің 2022 жылғы 22 шiлдедегi № 515 </w:t>
      </w:r>
      <w:r>
        <w:rPr>
          <w:rFonts w:ascii="Times New Roman"/>
          <w:b w:val="false"/>
          <w:i w:val="false"/>
          <w:color w:val="000000"/>
          <w:sz w:val="28"/>
        </w:rPr>
        <w:t>қаулысы</w:t>
      </w:r>
      <w:r>
        <w:rPr>
          <w:rFonts w:ascii="Times New Roman"/>
          <w:b w:val="false"/>
          <w:i w:val="false"/>
          <w:color w:val="000000"/>
          <w:sz w:val="28"/>
        </w:rPr>
        <w:t>.</w:t>
      </w:r>
    </w:p>
    <w:bookmarkEnd w:id="799"/>
    <w:bookmarkStart w:name="z855" w:id="800"/>
    <w:p>
      <w:pPr>
        <w:spacing w:after="0"/>
        <w:ind w:left="0"/>
        <w:jc w:val="both"/>
      </w:pPr>
      <w:r>
        <w:rPr>
          <w:rFonts w:ascii="Times New Roman"/>
          <w:b w:val="false"/>
          <w:i w:val="false"/>
          <w:color w:val="000000"/>
          <w:sz w:val="28"/>
        </w:rPr>
        <w:t xml:space="preserve">
      21. "Рухани жаңғыру" қазақстандық қоғамдық даму институты" коммерциялық емес акционерлік қоғамының атауын өзгерту туралы" Қазақстан Республикасы Үкіметінің 2022 жылғы 27 тамыздағы № 618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3-тармағы</w:t>
      </w:r>
      <w:r>
        <w:rPr>
          <w:rFonts w:ascii="Times New Roman"/>
          <w:b w:val="false"/>
          <w:i w:val="false"/>
          <w:color w:val="000000"/>
          <w:sz w:val="28"/>
        </w:rPr>
        <w:t>.</w:t>
      </w:r>
    </w:p>
    <w:bookmarkEnd w:id="800"/>
    <w:bookmarkStart w:name="z856" w:id="801"/>
    <w:p>
      <w:pPr>
        <w:spacing w:after="0"/>
        <w:ind w:left="0"/>
        <w:jc w:val="both"/>
      </w:pPr>
      <w:r>
        <w:rPr>
          <w:rFonts w:ascii="Times New Roman"/>
          <w:b w:val="false"/>
          <w:i w:val="false"/>
          <w:color w:val="000000"/>
          <w:sz w:val="28"/>
        </w:rPr>
        <w:t xml:space="preserve">
      22. "Қазақстан Республикасы Үкіметінің кейбір шешімдеріне өзгерістер мен толықтырулар енгізу туралы" Қазақстан Республикасы Үкіметінің 2022 жылғы 19 қазандағы № 834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12-тармағы</w:t>
      </w:r>
      <w:r>
        <w:rPr>
          <w:rFonts w:ascii="Times New Roman"/>
          <w:b w:val="false"/>
          <w:i w:val="false"/>
          <w:color w:val="000000"/>
          <w:sz w:val="28"/>
        </w:rPr>
        <w:t>.</w:t>
      </w:r>
    </w:p>
    <w:bookmarkEnd w:id="801"/>
    <w:bookmarkStart w:name="z857" w:id="802"/>
    <w:p>
      <w:pPr>
        <w:spacing w:after="0"/>
        <w:ind w:left="0"/>
        <w:jc w:val="both"/>
      </w:pPr>
      <w:r>
        <w:rPr>
          <w:rFonts w:ascii="Times New Roman"/>
          <w:b w:val="false"/>
          <w:i w:val="false"/>
          <w:color w:val="000000"/>
          <w:sz w:val="28"/>
        </w:rPr>
        <w:t xml:space="preserve">
      23. "Қазақстан Республикасының Ақпарат және қоғамдық даму министрлігінің кейбір мәселелері туралы" Қазақстан Республикасы Үкіметінің 2019 жылғы 26 наурыздағы № 142 қаулысына өзгеріс пен толықтыру енгізу туралы" Қазақстан Республикасы Үкіметінің 2022 жылғы 15 желтоқсандағы № 1006 </w:t>
      </w:r>
      <w:r>
        <w:rPr>
          <w:rFonts w:ascii="Times New Roman"/>
          <w:b w:val="false"/>
          <w:i w:val="false"/>
          <w:color w:val="000000"/>
          <w:sz w:val="28"/>
        </w:rPr>
        <w:t>қаулысы</w:t>
      </w:r>
      <w:r>
        <w:rPr>
          <w:rFonts w:ascii="Times New Roman"/>
          <w:b w:val="false"/>
          <w:i w:val="false"/>
          <w:color w:val="000000"/>
          <w:sz w:val="28"/>
        </w:rPr>
        <w:t>.</w:t>
      </w:r>
    </w:p>
    <w:bookmarkEnd w:id="802"/>
    <w:bookmarkStart w:name="z858" w:id="803"/>
    <w:p>
      <w:pPr>
        <w:spacing w:after="0"/>
        <w:ind w:left="0"/>
        <w:jc w:val="both"/>
      </w:pPr>
      <w:r>
        <w:rPr>
          <w:rFonts w:ascii="Times New Roman"/>
          <w:b w:val="false"/>
          <w:i w:val="false"/>
          <w:color w:val="000000"/>
          <w:sz w:val="28"/>
        </w:rPr>
        <w:t xml:space="preserve">
      24. "Қазақстан Республикасы Үкіметінің кейбір шешімдеріне өзгерістер мен толықтырулар енгізу туралы" Қазақстан Республикасы Үкіметінің 2023 жылғы 13 ақпандағы № 121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12-тармағы</w:t>
      </w:r>
      <w:r>
        <w:rPr>
          <w:rFonts w:ascii="Times New Roman"/>
          <w:b w:val="false"/>
          <w:i w:val="false"/>
          <w:color w:val="000000"/>
          <w:sz w:val="28"/>
        </w:rPr>
        <w:t>.</w:t>
      </w:r>
    </w:p>
    <w:bookmarkEnd w:id="803"/>
    <w:bookmarkStart w:name="z859" w:id="804"/>
    <w:p>
      <w:pPr>
        <w:spacing w:after="0"/>
        <w:ind w:left="0"/>
        <w:jc w:val="both"/>
      </w:pPr>
      <w:r>
        <w:rPr>
          <w:rFonts w:ascii="Times New Roman"/>
          <w:b w:val="false"/>
          <w:i w:val="false"/>
          <w:color w:val="000000"/>
          <w:sz w:val="28"/>
        </w:rPr>
        <w:t xml:space="preserve">
      25. "Қазақстан Республикасы Үкіметінің кейбір шешімдеріне өзгеріс пен толықтырулар енгізу туралы" Қазақстан Республикасы Үкіметінің 2023 жылғы 14 сәуірдегі № 307 қаулысымен бекітілген Қазақстан Республикасы Үкіметінің кейбір шешімдеріне енгізілетін өзгеріс пен толықтырулардың </w:t>
      </w:r>
      <w:r>
        <w:rPr>
          <w:rFonts w:ascii="Times New Roman"/>
          <w:b w:val="false"/>
          <w:i w:val="false"/>
          <w:color w:val="000000"/>
          <w:sz w:val="28"/>
        </w:rPr>
        <w:t>4-тармағы</w:t>
      </w:r>
      <w:r>
        <w:rPr>
          <w:rFonts w:ascii="Times New Roman"/>
          <w:b w:val="false"/>
          <w:i w:val="false"/>
          <w:color w:val="000000"/>
          <w:sz w:val="28"/>
        </w:rPr>
        <w:t>.</w:t>
      </w:r>
    </w:p>
    <w:bookmarkEnd w:id="804"/>
    <w:bookmarkStart w:name="z860" w:id="805"/>
    <w:p>
      <w:pPr>
        <w:spacing w:after="0"/>
        <w:ind w:left="0"/>
        <w:jc w:val="both"/>
      </w:pPr>
      <w:r>
        <w:rPr>
          <w:rFonts w:ascii="Times New Roman"/>
          <w:b w:val="false"/>
          <w:i w:val="false"/>
          <w:color w:val="000000"/>
          <w:sz w:val="28"/>
        </w:rPr>
        <w:t xml:space="preserve">
      26. "Қазақстан Республикасының Ақпарат және қоғамдық даму министрлігінің кейбір мәселелері туралы" Қазақстан Республикасы Үкіметінің 2019 жылғы 26 наурыздағы № 142 қаулысына өзгерістер мен толықтырулар енгізу туралы" Қазақстан Республикасы Үкіметінің 2023 жылғы 30 маусымдағы № 518 </w:t>
      </w:r>
      <w:r>
        <w:rPr>
          <w:rFonts w:ascii="Times New Roman"/>
          <w:b w:val="false"/>
          <w:i w:val="false"/>
          <w:color w:val="000000"/>
          <w:sz w:val="28"/>
        </w:rPr>
        <w:t>қаулысы</w:t>
      </w:r>
      <w:r>
        <w:rPr>
          <w:rFonts w:ascii="Times New Roman"/>
          <w:b w:val="false"/>
          <w:i w:val="false"/>
          <w:color w:val="000000"/>
          <w:sz w:val="28"/>
        </w:rPr>
        <w:t>.</w:t>
      </w:r>
    </w:p>
    <w:bookmarkEnd w:id="805"/>
    <w:bookmarkStart w:name="z861" w:id="806"/>
    <w:p>
      <w:pPr>
        <w:spacing w:after="0"/>
        <w:ind w:left="0"/>
        <w:jc w:val="both"/>
      </w:pPr>
      <w:r>
        <w:rPr>
          <w:rFonts w:ascii="Times New Roman"/>
          <w:b w:val="false"/>
          <w:i w:val="false"/>
          <w:color w:val="000000"/>
          <w:sz w:val="28"/>
        </w:rPr>
        <w:t xml:space="preserve">
      27. "Қазақстан Республикасы Үкіметінің кейбір шешімдеріне өзгерістер мен толықтырулар енгізу туралы" Қазақстан Республикасы Үкіметінің 2023 жылғы 1 қыркүйектегі № 762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6-тармағы</w:t>
      </w:r>
      <w:r>
        <w:rPr>
          <w:rFonts w:ascii="Times New Roman"/>
          <w:b w:val="false"/>
          <w:i w:val="false"/>
          <w:color w:val="000000"/>
          <w:sz w:val="28"/>
        </w:rPr>
        <w:t>.</w:t>
      </w:r>
    </w:p>
    <w:bookmarkEnd w:id="806"/>
    <w:bookmarkStart w:name="z862" w:id="807"/>
    <w:p>
      <w:pPr>
        <w:spacing w:after="0"/>
        <w:ind w:left="0"/>
        <w:jc w:val="both"/>
      </w:pPr>
      <w:r>
        <w:rPr>
          <w:rFonts w:ascii="Times New Roman"/>
          <w:b w:val="false"/>
          <w:i w:val="false"/>
          <w:color w:val="000000"/>
          <w:sz w:val="28"/>
        </w:rPr>
        <w:t xml:space="preserve">
      28. "Қазақстан Республикасы Үкіметінің кейбір шешімдеріне өзгерістер мен толықтырулар енгізу туралы" Қазақстан Республикасы Үкіметінің 2023 жылғы 4 қыркүйектегі № 764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7-тармағы</w:t>
      </w:r>
      <w:r>
        <w:rPr>
          <w:rFonts w:ascii="Times New Roman"/>
          <w:b w:val="false"/>
          <w:i w:val="false"/>
          <w:color w:val="000000"/>
          <w:sz w:val="28"/>
        </w:rPr>
        <w:t>.</w:t>
      </w:r>
    </w:p>
    <w:bookmarkEnd w:id="80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