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86c41e" w14:textId="d86c41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Өнеркәсіп және құрылыс министрлігінің кейбір мәселелері</w:t>
      </w:r>
    </w:p>
    <w:p>
      <w:pPr>
        <w:spacing w:after="0"/>
        <w:ind w:left="0"/>
        <w:jc w:val="both"/>
      </w:pPr>
      <w:r>
        <w:rPr>
          <w:rFonts w:ascii="Times New Roman"/>
          <w:b w:val="false"/>
          <w:i w:val="false"/>
          <w:color w:val="000000"/>
          <w:sz w:val="28"/>
        </w:rPr>
        <w:t>Қазақстан Республикасы Үкіметінің 2023 жылғы 4 қазандағы № 864 қаулысы.</w:t>
      </w:r>
    </w:p>
    <w:p>
      <w:pPr>
        <w:spacing w:after="0"/>
        <w:ind w:left="0"/>
        <w:jc w:val="both"/>
      </w:pPr>
      <w:bookmarkStart w:name="z1" w:id="0"/>
      <w:r>
        <w:rPr>
          <w:rFonts w:ascii="Times New Roman"/>
          <w:b w:val="false"/>
          <w:i w:val="false"/>
          <w:color w:val="000000"/>
          <w:sz w:val="28"/>
        </w:rPr>
        <w:t xml:space="preserve">
      "Қазақстан Республикасының мемлекеттік басқару жүйесін одан әрі жетілдіру жөніндегі шаралар туралы" Қазақстан Республикасы Президентінің 2023 жылғы 1 қыркүйектегі № 318 </w:t>
      </w:r>
      <w:r>
        <w:rPr>
          <w:rFonts w:ascii="Times New Roman"/>
          <w:b w:val="false"/>
          <w:i w:val="false"/>
          <w:color w:val="000000"/>
          <w:sz w:val="28"/>
        </w:rPr>
        <w:t>Жарлығына</w:t>
      </w:r>
      <w:r>
        <w:rPr>
          <w:rFonts w:ascii="Times New Roman"/>
          <w:b w:val="false"/>
          <w:i w:val="false"/>
          <w:color w:val="000000"/>
          <w:sz w:val="28"/>
        </w:rPr>
        <w:t xml:space="preserve"> сәйкес Қазақстан Республикасының Үкіметі ҚАУЛЫ ЕТЕДІ:</w:t>
      </w:r>
    </w:p>
    <w:bookmarkEnd w:id="0"/>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Республикасының Өнеркәсіп және құрылыс министрлігі туралы </w:t>
      </w:r>
      <w:r>
        <w:rPr>
          <w:rFonts w:ascii="Times New Roman"/>
          <w:b w:val="false"/>
          <w:i w:val="false"/>
          <w:color w:val="000000"/>
          <w:sz w:val="28"/>
        </w:rPr>
        <w:t>ереже</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Қаржы министрлігінің Мемлекеттік мүлік және жекешелендіру комитеті Қазақстан Республикасының заңнамасында белгіленген тәртіппен осы қаулыға қосымшаға сәйкес ұйымдардың мемлекеттік акциялар пакеттері мен қатысу үлестерін иелену және пайдалану құқығын Қазақстан Республикасының Өнеркәсіп және құрылыс министрлігіне және оның ведомстволарына берсін.</w:t>
      </w:r>
    </w:p>
    <w:bookmarkEnd w:id="2"/>
    <w:bookmarkStart w:name="z4" w:id="3"/>
    <w:p>
      <w:pPr>
        <w:spacing w:after="0"/>
        <w:ind w:left="0"/>
        <w:jc w:val="both"/>
      </w:pPr>
      <w:r>
        <w:rPr>
          <w:rFonts w:ascii="Times New Roman"/>
          <w:b w:val="false"/>
          <w:i w:val="false"/>
          <w:color w:val="000000"/>
          <w:sz w:val="28"/>
        </w:rPr>
        <w:t>
      3. Қазақстан Республикасының Өнеркәсіп және құрылыс министрлігі осы қаулыдан туындайтын өзге де шаралар қабылдасын.</w:t>
      </w:r>
    </w:p>
    <w:bookmarkEnd w:id="3"/>
    <w:bookmarkStart w:name="z5" w:id="4"/>
    <w:p>
      <w:pPr>
        <w:spacing w:after="0"/>
        <w:ind w:left="0"/>
        <w:jc w:val="both"/>
      </w:pPr>
      <w:r>
        <w:rPr>
          <w:rFonts w:ascii="Times New Roman"/>
          <w:b w:val="false"/>
          <w:i w:val="false"/>
          <w:color w:val="000000"/>
          <w:sz w:val="28"/>
        </w:rPr>
        <w:t xml:space="preserve">
      4. Осы қаулы "Жер қойнауы және жер қойнауын пайдалану туралы" Қазақстан Республикасының </w:t>
      </w:r>
      <w:r>
        <w:rPr>
          <w:rFonts w:ascii="Times New Roman"/>
          <w:b w:val="false"/>
          <w:i w:val="false"/>
          <w:color w:val="000000"/>
          <w:sz w:val="28"/>
        </w:rPr>
        <w:t>Кодексіне</w:t>
      </w:r>
      <w:r>
        <w:rPr>
          <w:rFonts w:ascii="Times New Roman"/>
          <w:b w:val="false"/>
          <w:i w:val="false"/>
          <w:color w:val="000000"/>
          <w:sz w:val="28"/>
        </w:rPr>
        <w:t xml:space="preserve"> сәйкес 2026 жылғы 1 қаңтарға дейін қолданыста болатын Ереженің 15-тармағының </w:t>
      </w:r>
      <w:r>
        <w:rPr>
          <w:rFonts w:ascii="Times New Roman"/>
          <w:b w:val="false"/>
          <w:i w:val="false"/>
          <w:color w:val="000000"/>
          <w:sz w:val="28"/>
        </w:rPr>
        <w:t>300) тармақшасын</w:t>
      </w:r>
      <w:r>
        <w:rPr>
          <w:rFonts w:ascii="Times New Roman"/>
          <w:b w:val="false"/>
          <w:i w:val="false"/>
          <w:color w:val="000000"/>
          <w:sz w:val="28"/>
        </w:rPr>
        <w:t xml:space="preserve"> қоспағанда, қол қойылған күнінен бастап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Премьер-Министрі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Ә. Смайылов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2023 жылғы 4 қазандағы</w:t>
            </w:r>
            <w:r>
              <w:br/>
            </w:r>
            <w:r>
              <w:rPr>
                <w:rFonts w:ascii="Times New Roman"/>
                <w:b w:val="false"/>
                <w:i w:val="false"/>
                <w:color w:val="000000"/>
                <w:sz w:val="20"/>
              </w:rPr>
              <w:t>№ 864 қаулысына</w:t>
            </w:r>
            <w:r>
              <w:br/>
            </w:r>
            <w:r>
              <w:rPr>
                <w:rFonts w:ascii="Times New Roman"/>
                <w:b w:val="false"/>
                <w:i w:val="false"/>
                <w:color w:val="000000"/>
                <w:sz w:val="20"/>
              </w:rPr>
              <w:t>қосымша</w:t>
            </w:r>
          </w:p>
        </w:tc>
      </w:tr>
    </w:tbl>
    <w:bookmarkStart w:name="z7" w:id="5"/>
    <w:p>
      <w:pPr>
        <w:spacing w:after="0"/>
        <w:ind w:left="0"/>
        <w:jc w:val="left"/>
      </w:pPr>
      <w:r>
        <w:rPr>
          <w:rFonts w:ascii="Times New Roman"/>
          <w:b/>
          <w:i w:val="false"/>
          <w:color w:val="000000"/>
        </w:rPr>
        <w:t xml:space="preserve"> Акцияларының мемлекеттік пакеттері мен қатысу үлестерін иелену және пайдалану құқықтары Қазақстан Республикасының Өнеркәсіп және құрылыс министрлігіне және оның ведомстволарына берілетін заңды тұлғалардың тізбесі</w:t>
      </w:r>
    </w:p>
    <w:bookmarkEnd w:id="5"/>
    <w:p>
      <w:pPr>
        <w:spacing w:after="0"/>
        <w:ind w:left="0"/>
        <w:jc w:val="both"/>
      </w:pPr>
      <w:r>
        <w:rPr>
          <w:rFonts w:ascii="Times New Roman"/>
          <w:b w:val="false"/>
          <w:i w:val="false"/>
          <w:color w:val="ff0000"/>
          <w:sz w:val="28"/>
        </w:rPr>
        <w:t xml:space="preserve">
      Ескерту. Тізбеге өзгерістер енгізілді - ҚР Үкіметінің 15.01.2026 </w:t>
      </w:r>
      <w:r>
        <w:rPr>
          <w:rFonts w:ascii="Times New Roman"/>
          <w:b w:val="false"/>
          <w:i w:val="false"/>
          <w:color w:val="ff0000"/>
          <w:sz w:val="28"/>
        </w:rPr>
        <w:t>№ 17</w:t>
      </w:r>
      <w:r>
        <w:rPr>
          <w:rFonts w:ascii="Times New Roman"/>
          <w:b w:val="false"/>
          <w:i w:val="false"/>
          <w:color w:val="ff0000"/>
          <w:sz w:val="28"/>
        </w:rPr>
        <w:t xml:space="preserve">; 26.01.2026 </w:t>
      </w:r>
      <w:r>
        <w:rPr>
          <w:rFonts w:ascii="Times New Roman"/>
          <w:b w:val="false"/>
          <w:i w:val="false"/>
          <w:color w:val="ff0000"/>
          <w:sz w:val="28"/>
        </w:rPr>
        <w:t>№ 39</w:t>
      </w:r>
      <w:r>
        <w:rPr>
          <w:rFonts w:ascii="Times New Roman"/>
          <w:b w:val="false"/>
          <w:i w:val="false"/>
          <w:color w:val="ff0000"/>
          <w:sz w:val="28"/>
        </w:rPr>
        <w:t xml:space="preserve"> (алғашқы ресми жарияланған күнінен бастап қолданысқа енгізіледі) қаулыларымен.</w:t>
      </w:r>
    </w:p>
    <w:bookmarkStart w:name="z8" w:id="6"/>
    <w:p>
      <w:pPr>
        <w:spacing w:after="0"/>
        <w:ind w:left="0"/>
        <w:jc w:val="left"/>
      </w:pPr>
      <w:r>
        <w:rPr>
          <w:rFonts w:ascii="Times New Roman"/>
          <w:b/>
          <w:i w:val="false"/>
          <w:color w:val="000000"/>
        </w:rPr>
        <w:t xml:space="preserve"> Қазақстан Республикасының Өнеркәсіп және құрылыс министрлігі</w:t>
      </w:r>
    </w:p>
    <w:bookmarkEnd w:id="6"/>
    <w:bookmarkStart w:name="z9" w:id="7"/>
    <w:p>
      <w:pPr>
        <w:spacing w:after="0"/>
        <w:ind w:left="0"/>
        <w:jc w:val="both"/>
      </w:pPr>
      <w:r>
        <w:rPr>
          <w:rFonts w:ascii="Times New Roman"/>
          <w:b w:val="false"/>
          <w:i w:val="false"/>
          <w:color w:val="000000"/>
          <w:sz w:val="28"/>
        </w:rPr>
        <w:t xml:space="preserve">
      </w:t>
      </w:r>
      <w:r>
        <w:rPr>
          <w:rFonts w:ascii="Times New Roman"/>
          <w:b/>
          <w:i w:val="false"/>
          <w:color w:val="000000"/>
          <w:sz w:val="28"/>
        </w:rPr>
        <w:t>Акционерлік қоғамдар:</w:t>
      </w:r>
    </w:p>
    <w:bookmarkEnd w:id="7"/>
    <w:bookmarkStart w:name="z10" w:id="8"/>
    <w:p>
      <w:pPr>
        <w:spacing w:after="0"/>
        <w:ind w:left="0"/>
        <w:jc w:val="both"/>
      </w:pPr>
      <w:r>
        <w:rPr>
          <w:rFonts w:ascii="Times New Roman"/>
          <w:b w:val="false"/>
          <w:i w:val="false"/>
          <w:color w:val="000000"/>
          <w:sz w:val="28"/>
        </w:rPr>
        <w:t>
      "QazIndustry" қазақстандық индустрия және экспорт орталығы" акционерлік қоғамы;</w:t>
      </w:r>
    </w:p>
    <w:bookmarkEnd w:id="8"/>
    <w:bookmarkStart w:name="z11" w:id="9"/>
    <w:p>
      <w:pPr>
        <w:spacing w:after="0"/>
        <w:ind w:left="0"/>
        <w:jc w:val="both"/>
      </w:pPr>
      <w:r>
        <w:rPr>
          <w:rFonts w:ascii="Times New Roman"/>
          <w:b w:val="false"/>
          <w:i w:val="false"/>
          <w:color w:val="000000"/>
          <w:sz w:val="28"/>
        </w:rPr>
        <w:t>
      "Қазақстан инжиниринг" (Kazakhstan Engineering)" ұлттық компаниясы" акционерлік қоғамы;</w:t>
      </w:r>
    </w:p>
    <w:bookmarkEnd w:id="9"/>
    <w:bookmarkStart w:name="z12" w:id="10"/>
    <w:p>
      <w:pPr>
        <w:spacing w:after="0"/>
        <w:ind w:left="0"/>
        <w:jc w:val="both"/>
      </w:pPr>
      <w:r>
        <w:rPr>
          <w:rFonts w:ascii="Times New Roman"/>
          <w:b w:val="false"/>
          <w:i w:val="false"/>
          <w:color w:val="000000"/>
          <w:sz w:val="28"/>
        </w:rPr>
        <w:t>
      "Тараз химиялық паркі" арнайы экономикалық аймағының басқарушы компаниясы" акционерлік қоғамы.</w:t>
      </w:r>
    </w:p>
    <w:bookmarkEnd w:id="10"/>
    <w:bookmarkStart w:name="z13" w:id="11"/>
    <w:p>
      <w:pPr>
        <w:spacing w:after="0"/>
        <w:ind w:left="0"/>
        <w:jc w:val="left"/>
      </w:pPr>
      <w:r>
        <w:rPr>
          <w:rFonts w:ascii="Times New Roman"/>
          <w:b/>
          <w:i w:val="false"/>
          <w:color w:val="000000"/>
        </w:rPr>
        <w:t xml:space="preserve"> Қазақстан Республикасы Өнеркәсіп және құрылыс министрлігінің Өнеркәсіп комитеті</w:t>
      </w:r>
    </w:p>
    <w:bookmarkEnd w:id="11"/>
    <w:bookmarkStart w:name="z14" w:id="12"/>
    <w:p>
      <w:pPr>
        <w:spacing w:after="0"/>
        <w:ind w:left="0"/>
        <w:jc w:val="both"/>
      </w:pPr>
      <w:r>
        <w:rPr>
          <w:rFonts w:ascii="Times New Roman"/>
          <w:b w:val="false"/>
          <w:i w:val="false"/>
          <w:color w:val="000000"/>
          <w:sz w:val="28"/>
        </w:rPr>
        <w:t xml:space="preserve">
      </w:t>
      </w:r>
      <w:r>
        <w:rPr>
          <w:rFonts w:ascii="Times New Roman"/>
          <w:b/>
          <w:i w:val="false"/>
          <w:color w:val="000000"/>
          <w:sz w:val="28"/>
        </w:rPr>
        <w:t>Акционерлік қоғамдар:</w:t>
      </w:r>
    </w:p>
    <w:bookmarkEnd w:id="12"/>
    <w:bookmarkStart w:name="z15" w:id="13"/>
    <w:p>
      <w:pPr>
        <w:spacing w:after="0"/>
        <w:ind w:left="0"/>
        <w:jc w:val="both"/>
      </w:pPr>
      <w:r>
        <w:rPr>
          <w:rFonts w:ascii="Times New Roman"/>
          <w:b w:val="false"/>
          <w:i w:val="false"/>
          <w:color w:val="000000"/>
          <w:sz w:val="28"/>
        </w:rPr>
        <w:t>
      "Ұлттық энергия үнемдеу орталығы" акционерлік қоғамы.</w:t>
      </w:r>
    </w:p>
    <w:bookmarkEnd w:id="13"/>
    <w:bookmarkStart w:name="z16" w:id="14"/>
    <w:p>
      <w:pPr>
        <w:spacing w:after="0"/>
        <w:ind w:left="0"/>
        <w:jc w:val="both"/>
      </w:pPr>
      <w:r>
        <w:rPr>
          <w:rFonts w:ascii="Times New Roman"/>
          <w:b w:val="false"/>
          <w:i w:val="false"/>
          <w:color w:val="000000"/>
          <w:sz w:val="28"/>
        </w:rPr>
        <w:t xml:space="preserve">
      </w:t>
      </w:r>
      <w:r>
        <w:rPr>
          <w:rFonts w:ascii="Times New Roman"/>
          <w:b/>
          <w:i w:val="false"/>
          <w:color w:val="000000"/>
          <w:sz w:val="28"/>
        </w:rPr>
        <w:t>Жауапкершілігі шектеулі серіктестіктер:</w:t>
      </w:r>
    </w:p>
    <w:bookmarkEnd w:id="14"/>
    <w:bookmarkStart w:name="z17" w:id="15"/>
    <w:p>
      <w:pPr>
        <w:spacing w:after="0"/>
        <w:ind w:left="0"/>
        <w:jc w:val="both"/>
      </w:pPr>
      <w:r>
        <w:rPr>
          <w:rFonts w:ascii="Times New Roman"/>
          <w:b w:val="false"/>
          <w:i w:val="false"/>
          <w:color w:val="000000"/>
          <w:sz w:val="28"/>
        </w:rPr>
        <w:t>
      "Машина жасау ғылыми-өндірістік орталығы" жауапкершілігі шектеулі серіктестігі.</w:t>
      </w:r>
    </w:p>
    <w:bookmarkEnd w:id="15"/>
    <w:bookmarkStart w:name="z18" w:id="16"/>
    <w:p>
      <w:pPr>
        <w:spacing w:after="0"/>
        <w:ind w:left="0"/>
        <w:jc w:val="left"/>
      </w:pPr>
      <w:r>
        <w:rPr>
          <w:rFonts w:ascii="Times New Roman"/>
          <w:b/>
          <w:i w:val="false"/>
          <w:color w:val="000000"/>
        </w:rPr>
        <w:t xml:space="preserve"> Қазақстан Республикасы Өнеркәсіп және құрылыс министрлігінің Құрылыс және тұрғын үй-коммуналдық шаруашылық істері комитеті</w:t>
      </w:r>
    </w:p>
    <w:bookmarkEnd w:id="16"/>
    <w:bookmarkStart w:name="z19" w:id="17"/>
    <w:p>
      <w:pPr>
        <w:spacing w:after="0"/>
        <w:ind w:left="0"/>
        <w:jc w:val="both"/>
      </w:pPr>
      <w:r>
        <w:rPr>
          <w:rFonts w:ascii="Times New Roman"/>
          <w:b w:val="false"/>
          <w:i w:val="false"/>
          <w:color w:val="000000"/>
          <w:sz w:val="28"/>
        </w:rPr>
        <w:t xml:space="preserve">
      </w:t>
      </w:r>
      <w:r>
        <w:rPr>
          <w:rFonts w:ascii="Times New Roman"/>
          <w:b/>
          <w:i w:val="false"/>
          <w:color w:val="000000"/>
          <w:sz w:val="28"/>
        </w:rPr>
        <w:t>Акционерлік қоғамдар:</w:t>
      </w:r>
    </w:p>
    <w:bookmarkEnd w:id="17"/>
    <w:bookmarkStart w:name="z20" w:id="18"/>
    <w:p>
      <w:pPr>
        <w:spacing w:after="0"/>
        <w:ind w:left="0"/>
        <w:jc w:val="both"/>
      </w:pPr>
      <w:r>
        <w:rPr>
          <w:rFonts w:ascii="Times New Roman"/>
          <w:b w:val="false"/>
          <w:i w:val="false"/>
          <w:color w:val="000000"/>
          <w:sz w:val="28"/>
        </w:rPr>
        <w:t>
      "Қазақ ғылыми-зерттеу және құрылыс пен сәулет жобалау институты" акционерлік қоғамы;</w:t>
      </w:r>
    </w:p>
    <w:bookmarkEnd w:id="18"/>
    <w:bookmarkStart w:name="z21" w:id="19"/>
    <w:p>
      <w:pPr>
        <w:spacing w:after="0"/>
        <w:ind w:left="0"/>
        <w:jc w:val="both"/>
      </w:pPr>
      <w:r>
        <w:rPr>
          <w:rFonts w:ascii="Times New Roman"/>
          <w:b w:val="false"/>
          <w:i w:val="false"/>
          <w:color w:val="000000"/>
          <w:sz w:val="28"/>
        </w:rPr>
        <w:t>
      "Тұрғын үй-коммуналдық шаруашылығын жаңғырту мен дамытудың қазақстандық орталығы" акционерлік қоғамы.</w:t>
      </w:r>
    </w:p>
    <w:bookmarkEnd w:id="19"/>
    <w:bookmarkStart w:name="z22" w:id="20"/>
    <w:p>
      <w:pPr>
        <w:spacing w:after="0"/>
        <w:ind w:left="0"/>
        <w:jc w:val="left"/>
      </w:pPr>
      <w:r>
        <w:rPr>
          <w:rFonts w:ascii="Times New Roman"/>
          <w:b/>
          <w:i w:val="false"/>
          <w:color w:val="000000"/>
        </w:rPr>
        <w:t xml:space="preserve"> Қазақстан Республикасы Өнеркәсіп және құрылыс министрлігінің Геология комитеті</w:t>
      </w:r>
    </w:p>
    <w:bookmarkEnd w:id="20"/>
    <w:bookmarkStart w:name="z23" w:id="21"/>
    <w:p>
      <w:pPr>
        <w:spacing w:after="0"/>
        <w:ind w:left="0"/>
        <w:jc w:val="both"/>
      </w:pPr>
      <w:r>
        <w:rPr>
          <w:rFonts w:ascii="Times New Roman"/>
          <w:b w:val="false"/>
          <w:i w:val="false"/>
          <w:color w:val="000000"/>
          <w:sz w:val="28"/>
        </w:rPr>
        <w:t xml:space="preserve">
      </w:t>
      </w:r>
      <w:r>
        <w:rPr>
          <w:rFonts w:ascii="Times New Roman"/>
          <w:b/>
          <w:i w:val="false"/>
          <w:color w:val="000000"/>
          <w:sz w:val="28"/>
        </w:rPr>
        <w:t>Акционерлік қоғамдар:</w:t>
      </w:r>
    </w:p>
    <w:bookmarkEnd w:id="21"/>
    <w:bookmarkStart w:name="z24" w:id="22"/>
    <w:p>
      <w:pPr>
        <w:spacing w:after="0"/>
        <w:ind w:left="0"/>
        <w:jc w:val="both"/>
      </w:pPr>
      <w:r>
        <w:rPr>
          <w:rFonts w:ascii="Times New Roman"/>
          <w:b w:val="false"/>
          <w:i w:val="false"/>
          <w:color w:val="000000"/>
          <w:sz w:val="28"/>
        </w:rPr>
        <w:t>
      "Ұлттық геологиялық қызмет" акционерлік қоғамы.</w:t>
      </w:r>
    </w:p>
    <w:bookmarkEnd w:id="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2023 жылғы 4 қазандағы</w:t>
            </w:r>
            <w:r>
              <w:br/>
            </w:r>
            <w:r>
              <w:rPr>
                <w:rFonts w:ascii="Times New Roman"/>
                <w:b w:val="false"/>
                <w:i w:val="false"/>
                <w:color w:val="000000"/>
                <w:sz w:val="20"/>
              </w:rPr>
              <w:t>№ 864 қаулысымен</w:t>
            </w:r>
            <w:r>
              <w:br/>
            </w:r>
            <w:r>
              <w:rPr>
                <w:rFonts w:ascii="Times New Roman"/>
                <w:b w:val="false"/>
                <w:i w:val="false"/>
                <w:color w:val="000000"/>
                <w:sz w:val="20"/>
              </w:rPr>
              <w:t>бекітілген</w:t>
            </w:r>
          </w:p>
        </w:tc>
      </w:tr>
    </w:tbl>
    <w:bookmarkStart w:name="z26" w:id="23"/>
    <w:p>
      <w:pPr>
        <w:spacing w:after="0"/>
        <w:ind w:left="0"/>
        <w:jc w:val="left"/>
      </w:pPr>
      <w:r>
        <w:rPr>
          <w:rFonts w:ascii="Times New Roman"/>
          <w:b/>
          <w:i w:val="false"/>
          <w:color w:val="000000"/>
        </w:rPr>
        <w:t xml:space="preserve"> Қазақстан Республикасының Өнеркәсіп және құрылыс министрлігі туралы ереже</w:t>
      </w:r>
    </w:p>
    <w:bookmarkEnd w:id="23"/>
    <w:bookmarkStart w:name="z27" w:id="24"/>
    <w:p>
      <w:pPr>
        <w:spacing w:after="0"/>
        <w:ind w:left="0"/>
        <w:jc w:val="left"/>
      </w:pPr>
      <w:r>
        <w:rPr>
          <w:rFonts w:ascii="Times New Roman"/>
          <w:b/>
          <w:i w:val="false"/>
          <w:color w:val="000000"/>
        </w:rPr>
        <w:t xml:space="preserve"> 1-тарау. Жалпы ережелер</w:t>
      </w:r>
    </w:p>
    <w:bookmarkEnd w:id="24"/>
    <w:bookmarkStart w:name="z28" w:id="25"/>
    <w:p>
      <w:pPr>
        <w:spacing w:after="0"/>
        <w:ind w:left="0"/>
        <w:jc w:val="both"/>
      </w:pPr>
      <w:r>
        <w:rPr>
          <w:rFonts w:ascii="Times New Roman"/>
          <w:b w:val="false"/>
          <w:i w:val="false"/>
          <w:color w:val="000000"/>
          <w:sz w:val="28"/>
        </w:rPr>
        <w:t>
      1. Қазақстан Республикасының Өнеркәсіп және құрылыс министрлігі (бұдан әрі – Министрлік) индустрия және индустриялық даму; өнеркәсіп; тау-кен металлургия кешені; елішілік құндылықты дамыту; машина жасау; көмір, химия, жеңіл (ауыл шаруашылығы жануарларының терісі мен жүнін өңдеуден басқа), ағаш өңдеу және жиһаз өнеркәсібі; құрылыс индустриясы және құрылыс материалдарын өндіру; машиналар мен жабдықтардың қауіпсіздігі; салалық бағытқа сәйкес химиялық өнімнің қауіпсіздігі; өзіндік ерекшелігі бар тауарларды бақылау; энергия үнемдеу және энергия тиімділігін арттыру; бағалы металдар өндірісін және бағалы металдар мен асыл тастардың айналымын реттеу; құрамында бағалы металдар бар шикізат тауарлары; зергерлік және басқа да бұйымдар; арнайы экономикалық аймақтарды құру, олардың жұмыс істеуі және таратылуы; уран өндіруді қоспағанда, пайдалы қатты қазбалар бөлігінде жер қойнауын пайдалануды мемлекеттік басқару; жер қойнауын мемлекеттік геологиялық зерттеу, минералдық-шикізат базасын молайту; сәулет, қала құрылысы және құрылыс қызметі; тұрғын үй қатынастары; коммуналдық шаруашылық; елді мекендер шегінде сумен жабдықтау және су бұру саласындағы мемлекеттік реттеу; жылу және электр энергиясын тұтыну бөлігінде жылу энергетикасы мен электр энергетикасы; тұрғын үй құрылысына үлестік қатысу; қорғаныс өнеркәсібі; бірыңғай әскери-техникалық саясатты жүргізуге қатысу; әскери-техникалық ынтымақтастықты жүзеге асыруға қатысу; мемлекеттік қорғаныстық тапсырысты қалыптастыруға қатысу салаларында басшылықты жүзеге асыратын Қазақстан Республикасының мемлекеттік органы болып табылады.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Үкіметінің 13.08.2025 </w:t>
      </w:r>
      <w:r>
        <w:rPr>
          <w:rFonts w:ascii="Times New Roman"/>
          <w:b w:val="false"/>
          <w:i w:val="false"/>
          <w:color w:val="000000"/>
          <w:sz w:val="28"/>
        </w:rPr>
        <w:t>№ 616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9" w:id="26"/>
    <w:p>
      <w:pPr>
        <w:spacing w:after="0"/>
        <w:ind w:left="0"/>
        <w:jc w:val="both"/>
      </w:pPr>
      <w:r>
        <w:rPr>
          <w:rFonts w:ascii="Times New Roman"/>
          <w:b w:val="false"/>
          <w:i w:val="false"/>
          <w:color w:val="000000"/>
          <w:sz w:val="28"/>
        </w:rPr>
        <w:t>
      2. Министрліктің мынадай ведомстволары бар:</w:t>
      </w:r>
    </w:p>
    <w:bookmarkEnd w:id="26"/>
    <w:bookmarkStart w:name="z30" w:id="27"/>
    <w:p>
      <w:pPr>
        <w:spacing w:after="0"/>
        <w:ind w:left="0"/>
        <w:jc w:val="both"/>
      </w:pPr>
      <w:r>
        <w:rPr>
          <w:rFonts w:ascii="Times New Roman"/>
          <w:b w:val="false"/>
          <w:i w:val="false"/>
          <w:color w:val="000000"/>
          <w:sz w:val="28"/>
        </w:rPr>
        <w:t>
      1) Қазақстан Республикасы Өнеркәсіп және құрылыс министрлігінің Өнеркәсіп комитеті;</w:t>
      </w:r>
    </w:p>
    <w:bookmarkEnd w:id="27"/>
    <w:bookmarkStart w:name="z31" w:id="28"/>
    <w:p>
      <w:pPr>
        <w:spacing w:after="0"/>
        <w:ind w:left="0"/>
        <w:jc w:val="both"/>
      </w:pPr>
      <w:r>
        <w:rPr>
          <w:rFonts w:ascii="Times New Roman"/>
          <w:b w:val="false"/>
          <w:i w:val="false"/>
          <w:color w:val="000000"/>
          <w:sz w:val="28"/>
        </w:rPr>
        <w:t>
      2) Қазақстан Республикасы Өнеркәсіп және құрылыс министрлігінің Құрылыс және тұрғын үй-коммуналдық шаруашылық істері комитеті;</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Үкіметінің 13.08.2025 </w:t>
      </w:r>
      <w:r>
        <w:rPr>
          <w:rFonts w:ascii="Times New Roman"/>
          <w:b w:val="false"/>
          <w:i w:val="false"/>
          <w:color w:val="000000"/>
          <w:sz w:val="28"/>
        </w:rPr>
        <w:t>№ 616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3" w:id="29"/>
    <w:p>
      <w:pPr>
        <w:spacing w:after="0"/>
        <w:ind w:left="0"/>
        <w:jc w:val="both"/>
      </w:pPr>
      <w:r>
        <w:rPr>
          <w:rFonts w:ascii="Times New Roman"/>
          <w:b w:val="false"/>
          <w:i w:val="false"/>
          <w:color w:val="000000"/>
          <w:sz w:val="28"/>
        </w:rPr>
        <w:t>
      4) Қазақстан Республикасы Өнеркәсіп және құрылыс министрлігінің Геология комитеті.</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Үкіметінің 13.08.2025 </w:t>
      </w:r>
      <w:r>
        <w:rPr>
          <w:rFonts w:ascii="Times New Roman"/>
          <w:b w:val="false"/>
          <w:i w:val="false"/>
          <w:color w:val="000000"/>
          <w:sz w:val="28"/>
        </w:rPr>
        <w:t>№ 616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4" w:id="30"/>
    <w:p>
      <w:pPr>
        <w:spacing w:after="0"/>
        <w:ind w:left="0"/>
        <w:jc w:val="both"/>
      </w:pPr>
      <w:r>
        <w:rPr>
          <w:rFonts w:ascii="Times New Roman"/>
          <w:b w:val="false"/>
          <w:i w:val="false"/>
          <w:color w:val="000000"/>
          <w:sz w:val="28"/>
        </w:rPr>
        <w:t>
      3. Министрлік өз қызметiн Қазақстан Республикасының Конституциясы мен заңдарына, Қазақстан Республикасының Президентi мен Үкiметiнiң актiлерiне, өзге де нормативтiк құқықтық актiлерге, сондай-ақ осы Ережеге сәйкес жүзеге асырады.</w:t>
      </w:r>
    </w:p>
    <w:bookmarkEnd w:id="30"/>
    <w:bookmarkStart w:name="z35" w:id="31"/>
    <w:p>
      <w:pPr>
        <w:spacing w:after="0"/>
        <w:ind w:left="0"/>
        <w:jc w:val="both"/>
      </w:pPr>
      <w:r>
        <w:rPr>
          <w:rFonts w:ascii="Times New Roman"/>
          <w:b w:val="false"/>
          <w:i w:val="false"/>
          <w:color w:val="000000"/>
          <w:sz w:val="28"/>
        </w:rPr>
        <w:t>
      4. Министрлік мемлекеттік мекеме ұйымдық-құқықтық нысанындағы заңды тұлға болып табылады, оның Қазақстан Республикасының Мемлекеттік Елтаңбасы бейнеленген мөрі және мемлекеттік тілде атауы жазылған мөртабандары, белгіленген үлгідегі бланкілері, Қазақстан Республикасының заңнамасына сәйкес қазынашылық органдарында шоттары болады.</w:t>
      </w:r>
    </w:p>
    <w:bookmarkEnd w:id="31"/>
    <w:bookmarkStart w:name="z36" w:id="32"/>
    <w:p>
      <w:pPr>
        <w:spacing w:after="0"/>
        <w:ind w:left="0"/>
        <w:jc w:val="both"/>
      </w:pPr>
      <w:r>
        <w:rPr>
          <w:rFonts w:ascii="Times New Roman"/>
          <w:b w:val="false"/>
          <w:i w:val="false"/>
          <w:color w:val="000000"/>
          <w:sz w:val="28"/>
        </w:rPr>
        <w:t>
      5. Министрлік азаматтық-құқықтық қатынастарға өз атынан түседі.</w:t>
      </w:r>
    </w:p>
    <w:bookmarkEnd w:id="32"/>
    <w:bookmarkStart w:name="z37" w:id="33"/>
    <w:p>
      <w:pPr>
        <w:spacing w:after="0"/>
        <w:ind w:left="0"/>
        <w:jc w:val="both"/>
      </w:pPr>
      <w:r>
        <w:rPr>
          <w:rFonts w:ascii="Times New Roman"/>
          <w:b w:val="false"/>
          <w:i w:val="false"/>
          <w:color w:val="000000"/>
          <w:sz w:val="28"/>
        </w:rPr>
        <w:t>
      6. Министрліктің, егер Қазақстан Республикасының заңнамасына сәйкес бұған уәкілеттік берілген болса, мемлекет атынан азаматтық-құқықтық қатынастардың тарапы болуға құқығы бар.</w:t>
      </w:r>
    </w:p>
    <w:bookmarkEnd w:id="33"/>
    <w:bookmarkStart w:name="z38" w:id="34"/>
    <w:p>
      <w:pPr>
        <w:spacing w:after="0"/>
        <w:ind w:left="0"/>
        <w:jc w:val="both"/>
      </w:pPr>
      <w:r>
        <w:rPr>
          <w:rFonts w:ascii="Times New Roman"/>
          <w:b w:val="false"/>
          <w:i w:val="false"/>
          <w:color w:val="000000"/>
          <w:sz w:val="28"/>
        </w:rPr>
        <w:t>
      7. Министрлік өз құзыретінің мәселелері бойынша заңнамада белгіленген тәртіппен Министрлік басшысының бұйрықтарымен және Қазақстан Республикасының заңнамасында көзделген басқа да актілермен ресімделетін шешімдер қабылдайды.</w:t>
      </w:r>
    </w:p>
    <w:bookmarkEnd w:id="34"/>
    <w:bookmarkStart w:name="z39" w:id="35"/>
    <w:p>
      <w:pPr>
        <w:spacing w:after="0"/>
        <w:ind w:left="0"/>
        <w:jc w:val="both"/>
      </w:pPr>
      <w:r>
        <w:rPr>
          <w:rFonts w:ascii="Times New Roman"/>
          <w:b w:val="false"/>
          <w:i w:val="false"/>
          <w:color w:val="000000"/>
          <w:sz w:val="28"/>
        </w:rPr>
        <w:t>
      8. Министрліктің құрылымы мен штат санының лимиті Қазақстан Республикасының заңнамасына сәйкес бекітіледі.</w:t>
      </w:r>
    </w:p>
    <w:bookmarkEnd w:id="35"/>
    <w:bookmarkStart w:name="z40" w:id="36"/>
    <w:p>
      <w:pPr>
        <w:spacing w:after="0"/>
        <w:ind w:left="0"/>
        <w:jc w:val="both"/>
      </w:pPr>
      <w:r>
        <w:rPr>
          <w:rFonts w:ascii="Times New Roman"/>
          <w:b w:val="false"/>
          <w:i w:val="false"/>
          <w:color w:val="000000"/>
          <w:sz w:val="28"/>
        </w:rPr>
        <w:t>
      9. Министрліктің орналасқан жері: Қазақстан Республикасы, 010000, Астана қаласы, Есіл ауданы, Қабанбай батыр даңғылы, 32/1, "Транспорт Тауэр" ғимараты.</w:t>
      </w:r>
    </w:p>
    <w:bookmarkEnd w:id="36"/>
    <w:bookmarkStart w:name="z41" w:id="37"/>
    <w:p>
      <w:pPr>
        <w:spacing w:after="0"/>
        <w:ind w:left="0"/>
        <w:jc w:val="both"/>
      </w:pPr>
      <w:r>
        <w:rPr>
          <w:rFonts w:ascii="Times New Roman"/>
          <w:b w:val="false"/>
          <w:i w:val="false"/>
          <w:color w:val="000000"/>
          <w:sz w:val="28"/>
        </w:rPr>
        <w:t>
      10. Осы Ереже Министрліктің құрылтай құжаты болып табылады.</w:t>
      </w:r>
    </w:p>
    <w:bookmarkEnd w:id="37"/>
    <w:bookmarkStart w:name="z42" w:id="38"/>
    <w:p>
      <w:pPr>
        <w:spacing w:after="0"/>
        <w:ind w:left="0"/>
        <w:jc w:val="both"/>
      </w:pPr>
      <w:r>
        <w:rPr>
          <w:rFonts w:ascii="Times New Roman"/>
          <w:b w:val="false"/>
          <w:i w:val="false"/>
          <w:color w:val="000000"/>
          <w:sz w:val="28"/>
        </w:rPr>
        <w:t>
      11. Министрліктің қызметін қаржыландыру Қазақстан Республикасының заңнамасына сәйкес республикалық бюджеттен жүзеге асырылады.</w:t>
      </w:r>
    </w:p>
    <w:bookmarkEnd w:id="38"/>
    <w:bookmarkStart w:name="z43" w:id="39"/>
    <w:p>
      <w:pPr>
        <w:spacing w:after="0"/>
        <w:ind w:left="0"/>
        <w:jc w:val="both"/>
      </w:pPr>
      <w:r>
        <w:rPr>
          <w:rFonts w:ascii="Times New Roman"/>
          <w:b w:val="false"/>
          <w:i w:val="false"/>
          <w:color w:val="000000"/>
          <w:sz w:val="28"/>
        </w:rPr>
        <w:t>
      12. Министрлікке кәсіпкерлік субъектілерімен Министрліктің өкілеттіктері болып табылатын міндеттерді орындау тұрғысынан шарттық қатынастарға түсуге тыйым салынады.</w:t>
      </w:r>
    </w:p>
    <w:bookmarkEnd w:id="39"/>
    <w:p>
      <w:pPr>
        <w:spacing w:after="0"/>
        <w:ind w:left="0"/>
        <w:jc w:val="both"/>
      </w:pPr>
      <w:r>
        <w:rPr>
          <w:rFonts w:ascii="Times New Roman"/>
          <w:b w:val="false"/>
          <w:i w:val="false"/>
          <w:color w:val="000000"/>
          <w:sz w:val="28"/>
        </w:rPr>
        <w:t>
      Егер Министрлікке заңдармен кіріс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Үкіметінің 25.09.2026 </w:t>
      </w:r>
      <w:r>
        <w:rPr>
          <w:rFonts w:ascii="Times New Roman"/>
          <w:b w:val="false"/>
          <w:i w:val="false"/>
          <w:color w:val="000000"/>
          <w:sz w:val="28"/>
        </w:rPr>
        <w:t>№ 844</w:t>
      </w:r>
      <w:r>
        <w:rPr>
          <w:rFonts w:ascii="Times New Roman"/>
          <w:b w:val="false"/>
          <w:i w:val="false"/>
          <w:color w:val="ff0000"/>
          <w:sz w:val="28"/>
        </w:rPr>
        <w:t xml:space="preserve"> қаулысымен. </w:t>
      </w:r>
      <w:r>
        <w:br/>
      </w:r>
      <w:r>
        <w:rPr>
          <w:rFonts w:ascii="Times New Roman"/>
          <w:b w:val="false"/>
          <w:i w:val="false"/>
          <w:color w:val="000000"/>
          <w:sz w:val="28"/>
        </w:rPr>
        <w:t>
</w:t>
      </w:r>
    </w:p>
    <w:bookmarkStart w:name="z45" w:id="40"/>
    <w:p>
      <w:pPr>
        <w:spacing w:after="0"/>
        <w:ind w:left="0"/>
        <w:jc w:val="left"/>
      </w:pPr>
      <w:r>
        <w:rPr>
          <w:rFonts w:ascii="Times New Roman"/>
          <w:b/>
          <w:i w:val="false"/>
          <w:color w:val="000000"/>
        </w:rPr>
        <w:t xml:space="preserve"> 2-тарау. Министрліктің міндеттері мен өкілеттіктері</w:t>
      </w:r>
    </w:p>
    <w:bookmarkEnd w:id="40"/>
    <w:bookmarkStart w:name="z46" w:id="41"/>
    <w:p>
      <w:pPr>
        <w:spacing w:after="0"/>
        <w:ind w:left="0"/>
        <w:jc w:val="both"/>
      </w:pPr>
      <w:r>
        <w:rPr>
          <w:rFonts w:ascii="Times New Roman"/>
          <w:b w:val="false"/>
          <w:i w:val="false"/>
          <w:color w:val="000000"/>
          <w:sz w:val="28"/>
        </w:rPr>
        <w:t>
      13. Міндеттері:</w:t>
      </w:r>
    </w:p>
    <w:bookmarkEnd w:id="41"/>
    <w:bookmarkStart w:name="z47" w:id="42"/>
    <w:p>
      <w:pPr>
        <w:spacing w:after="0"/>
        <w:ind w:left="0"/>
        <w:jc w:val="both"/>
      </w:pPr>
      <w:r>
        <w:rPr>
          <w:rFonts w:ascii="Times New Roman"/>
          <w:b w:val="false"/>
          <w:i w:val="false"/>
          <w:color w:val="000000"/>
          <w:sz w:val="28"/>
        </w:rPr>
        <w:t>
      1) өнеркәсіп; елішілік құндылықты дамыту; тау-кен металлургия кешені; машина жасау; көмір, химия, жеңіл (ауыл шаруашылығы жануарларының терісі мен жүнін өңдеуден басқа), ағаш өңдеу және жиһаз өнеркәсібі; құрылыс индустриясы және құрылыс материалдарын өндіру; машиналар мен жабдықтардың қауіпсіздігі; салалық бағытқа сәйкес химиялық өнімнің қауіпсіздігі; өзіндік ерекшелігі бар тауарларды бақылау; энергия үнемдеу және энергия тиімділігін арттыру; бағалы металдар өндірісі және бағалы металдар мен асыл тастардың айналымы; құрамында бағалы металдар бар шикізат тауарлары; зергерлік және басқа да бұйымдар; арнайы экономикалық аймақтарды құру, олардың жұмыс істеуі және таратылуы; уран өндіруді қоспағанда, қатты пайдалы қазбалар бөлігінде жер қойнауын пайдалануды мемлекеттік басқару; жер қойнауын мемлекеттік геологиялық зерттеу, минералдық-шикізат базасын молайту; сәулет, қала құрылысы және құрылыс қызметі; тұрғын үй қатынастары; коммуналдық шаруашылық; елді мекендер шегінде сумен жабдықтау және су бұру; жылу және электр энергиясын тұтыну бөлігінде жылу энергетикасы және электр энергетикасы; тұрғын үй құрылысына үлестік қатысу; қорғаныс өнеркәсібі салаларында мемлекеттік саясатты қалыптастыру және іске асыру;</w:t>
      </w:r>
    </w:p>
    <w:bookmarkEnd w:id="42"/>
    <w:bookmarkStart w:name="z48" w:id="43"/>
    <w:p>
      <w:pPr>
        <w:spacing w:after="0"/>
        <w:ind w:left="0"/>
        <w:jc w:val="both"/>
      </w:pPr>
      <w:r>
        <w:rPr>
          <w:rFonts w:ascii="Times New Roman"/>
          <w:b w:val="false"/>
          <w:i w:val="false"/>
          <w:color w:val="000000"/>
          <w:sz w:val="28"/>
        </w:rPr>
        <w:t>
      2) Министрліктің құзыретiне жатқызылған қызмет саласында мемлекеттiк органдарды салааралық үйлестiрудi жүзеге асыру;</w:t>
      </w:r>
    </w:p>
    <w:bookmarkEnd w:id="43"/>
    <w:bookmarkStart w:name="z49" w:id="44"/>
    <w:p>
      <w:pPr>
        <w:spacing w:after="0"/>
        <w:ind w:left="0"/>
        <w:jc w:val="both"/>
      </w:pPr>
      <w:r>
        <w:rPr>
          <w:rFonts w:ascii="Times New Roman"/>
          <w:b w:val="false"/>
          <w:i w:val="false"/>
          <w:color w:val="000000"/>
          <w:sz w:val="28"/>
        </w:rPr>
        <w:t>
      3) реттелетiн салаларда мемлекеттік бақылауды жүзеге асыру;</w:t>
      </w:r>
    </w:p>
    <w:bookmarkEnd w:id="44"/>
    <w:bookmarkStart w:name="z50" w:id="45"/>
    <w:p>
      <w:pPr>
        <w:spacing w:after="0"/>
        <w:ind w:left="0"/>
        <w:jc w:val="both"/>
      </w:pPr>
      <w:r>
        <w:rPr>
          <w:rFonts w:ascii="Times New Roman"/>
          <w:b w:val="false"/>
          <w:i w:val="false"/>
          <w:color w:val="000000"/>
          <w:sz w:val="28"/>
        </w:rPr>
        <w:t>
      4) реттелетiн салаларда мемлекеттiк басқару;</w:t>
      </w:r>
    </w:p>
    <w:bookmarkEnd w:id="45"/>
    <w:bookmarkStart w:name="z51" w:id="46"/>
    <w:p>
      <w:pPr>
        <w:spacing w:after="0"/>
        <w:ind w:left="0"/>
        <w:jc w:val="both"/>
      </w:pPr>
      <w:r>
        <w:rPr>
          <w:rFonts w:ascii="Times New Roman"/>
          <w:b w:val="false"/>
          <w:i w:val="false"/>
          <w:color w:val="000000"/>
          <w:sz w:val="28"/>
        </w:rPr>
        <w:t>
      5) қызметкерлерді жұмысқа қабылдау және ілгерілету кезінде гендерлік теңгерімді сақтау;</w:t>
      </w:r>
    </w:p>
    <w:bookmarkEnd w:id="46"/>
    <w:bookmarkStart w:name="z52" w:id="47"/>
    <w:p>
      <w:pPr>
        <w:spacing w:after="0"/>
        <w:ind w:left="0"/>
        <w:jc w:val="both"/>
      </w:pPr>
      <w:r>
        <w:rPr>
          <w:rFonts w:ascii="Times New Roman"/>
          <w:b w:val="false"/>
          <w:i w:val="false"/>
          <w:color w:val="000000"/>
          <w:sz w:val="28"/>
        </w:rPr>
        <w:t>
      6) қорғаныстық-өнеркәсіптік кешеннің тиімді жүйесін құру;</w:t>
      </w:r>
    </w:p>
    <w:bookmarkEnd w:id="47"/>
    <w:bookmarkStart w:name="z53" w:id="48"/>
    <w:p>
      <w:pPr>
        <w:spacing w:after="0"/>
        <w:ind w:left="0"/>
        <w:jc w:val="both"/>
      </w:pPr>
      <w:r>
        <w:rPr>
          <w:rFonts w:ascii="Times New Roman"/>
          <w:b w:val="false"/>
          <w:i w:val="false"/>
          <w:color w:val="000000"/>
          <w:sz w:val="28"/>
        </w:rPr>
        <w:t>
      7) Қазақстан Республикасының Қарулы Күштерін, басқа да әскерлер мен әскери құралымдарды, Қазақстан Республикасының арнаулы мемлекеттік және құқық қорғау органдарын заманауи әскери мақсаттағы тауарлармен (өнімдермен), қосарланған мақсаттағы (қолданыстағы) тауарлармен (өніммен), әскери мақсаттағы жұмыстармен және әскери мақсаттағы көрсетілетін қызметтермен қамтамасыз ету;</w:t>
      </w:r>
    </w:p>
    <w:bookmarkEnd w:id="48"/>
    <w:bookmarkStart w:name="z54" w:id="49"/>
    <w:p>
      <w:pPr>
        <w:spacing w:after="0"/>
        <w:ind w:left="0"/>
        <w:jc w:val="both"/>
      </w:pPr>
      <w:r>
        <w:rPr>
          <w:rFonts w:ascii="Times New Roman"/>
          <w:b w:val="false"/>
          <w:i w:val="false"/>
          <w:color w:val="000000"/>
          <w:sz w:val="28"/>
        </w:rPr>
        <w:t>
      8) қорғаныстық-өнеркәсіптік кешен ұйымдарының ғылыми-технологиялық және өндірістік әлеуетін өнеркәсіптің азаматтық салаларында пайдалану;</w:t>
      </w:r>
    </w:p>
    <w:bookmarkEnd w:id="49"/>
    <w:bookmarkStart w:name="z55" w:id="50"/>
    <w:p>
      <w:pPr>
        <w:spacing w:after="0"/>
        <w:ind w:left="0"/>
        <w:jc w:val="both"/>
      </w:pPr>
      <w:r>
        <w:rPr>
          <w:rFonts w:ascii="Times New Roman"/>
          <w:b w:val="false"/>
          <w:i w:val="false"/>
          <w:color w:val="000000"/>
          <w:sz w:val="28"/>
        </w:rPr>
        <w:t>
      9) мемлекетте қорғаныс қабілетін, қауіпсіздік пен құқықтық тәртіпті арттыру және нығайту мүдделерінде қару-жарақтың, әскери және арнайы техниканың заманауи түрлерін жасауды қамтамасыз ету;</w:t>
      </w:r>
    </w:p>
    <w:bookmarkEnd w:id="50"/>
    <w:bookmarkStart w:name="z56" w:id="51"/>
    <w:p>
      <w:pPr>
        <w:spacing w:after="0"/>
        <w:ind w:left="0"/>
        <w:jc w:val="both"/>
      </w:pPr>
      <w:r>
        <w:rPr>
          <w:rFonts w:ascii="Times New Roman"/>
          <w:b w:val="false"/>
          <w:i w:val="false"/>
          <w:color w:val="000000"/>
          <w:sz w:val="28"/>
        </w:rPr>
        <w:t>
      10) қорғаныстық-өнеркәсіптік кешен ұйымдарының экспорттық әлеуетін қолдау және одан әрі дамыту;</w:t>
      </w:r>
    </w:p>
    <w:bookmarkEnd w:id="51"/>
    <w:bookmarkStart w:name="z57" w:id="52"/>
    <w:p>
      <w:pPr>
        <w:spacing w:after="0"/>
        <w:ind w:left="0"/>
        <w:jc w:val="both"/>
      </w:pPr>
      <w:r>
        <w:rPr>
          <w:rFonts w:ascii="Times New Roman"/>
          <w:b w:val="false"/>
          <w:i w:val="false"/>
          <w:color w:val="000000"/>
          <w:sz w:val="28"/>
        </w:rPr>
        <w:t>
      11) қолданбалы зерттеулер мен тәжірибелік-конструкторлық жұмыстарды дамыту және оларды одан әрі коммерцияландыру;</w:t>
      </w:r>
    </w:p>
    <w:bookmarkEnd w:id="52"/>
    <w:bookmarkStart w:name="z58" w:id="53"/>
    <w:p>
      <w:pPr>
        <w:spacing w:after="0"/>
        <w:ind w:left="0"/>
        <w:jc w:val="both"/>
      </w:pPr>
      <w:r>
        <w:rPr>
          <w:rFonts w:ascii="Times New Roman"/>
          <w:b w:val="false"/>
          <w:i w:val="false"/>
          <w:color w:val="000000"/>
          <w:sz w:val="28"/>
        </w:rPr>
        <w:t>
      12) бірыңғай әскери-техникалық саясатты жүргізуге қатысу;</w:t>
      </w:r>
    </w:p>
    <w:bookmarkEnd w:id="53"/>
    <w:bookmarkStart w:name="z741" w:id="54"/>
    <w:p>
      <w:pPr>
        <w:spacing w:after="0"/>
        <w:ind w:left="0"/>
        <w:jc w:val="both"/>
      </w:pPr>
      <w:r>
        <w:rPr>
          <w:rFonts w:ascii="Times New Roman"/>
          <w:b w:val="false"/>
          <w:i w:val="false"/>
          <w:color w:val="000000"/>
          <w:sz w:val="28"/>
        </w:rPr>
        <w:t>
      12-1) әскери-техникалық ынтымақтастықты жүзеге асыруға қатысу;</w:t>
      </w:r>
    </w:p>
    <w:bookmarkEnd w:id="54"/>
    <w:bookmarkStart w:name="z59" w:id="55"/>
    <w:p>
      <w:pPr>
        <w:spacing w:after="0"/>
        <w:ind w:left="0"/>
        <w:jc w:val="both"/>
      </w:pPr>
      <w:r>
        <w:rPr>
          <w:rFonts w:ascii="Times New Roman"/>
          <w:b w:val="false"/>
          <w:i w:val="false"/>
          <w:color w:val="000000"/>
          <w:sz w:val="28"/>
        </w:rPr>
        <w:t>
      13) мемлекеттік қорғаныстық тапсырысты қалыптастыруға қатысу;</w:t>
      </w:r>
    </w:p>
    <w:bookmarkEnd w:id="55"/>
    <w:bookmarkStart w:name="z60" w:id="56"/>
    <w:p>
      <w:pPr>
        <w:spacing w:after="0"/>
        <w:ind w:left="0"/>
        <w:jc w:val="both"/>
      </w:pPr>
      <w:r>
        <w:rPr>
          <w:rFonts w:ascii="Times New Roman"/>
          <w:b w:val="false"/>
          <w:i w:val="false"/>
          <w:color w:val="000000"/>
          <w:sz w:val="28"/>
        </w:rPr>
        <w:t>
      14) геология және минералдық-шикізат базасын молайту саласындағы заңнаманы жетілдіру;</w:t>
      </w:r>
    </w:p>
    <w:bookmarkEnd w:id="56"/>
    <w:bookmarkStart w:name="z61" w:id="57"/>
    <w:p>
      <w:pPr>
        <w:spacing w:after="0"/>
        <w:ind w:left="0"/>
        <w:jc w:val="both"/>
      </w:pPr>
      <w:r>
        <w:rPr>
          <w:rFonts w:ascii="Times New Roman"/>
          <w:b w:val="false"/>
          <w:i w:val="false"/>
          <w:color w:val="000000"/>
          <w:sz w:val="28"/>
        </w:rPr>
        <w:t>
      15) жер қойнауын геологиялық зерттеу, сондай-ақ жер қойнауы кеңістігін пайдалану жөніндегі операцияларға мемлекеттік бақылауды жүзеге асыру;</w:t>
      </w:r>
    </w:p>
    <w:bookmarkEnd w:id="57"/>
    <w:bookmarkStart w:name="z62" w:id="58"/>
    <w:p>
      <w:pPr>
        <w:spacing w:after="0"/>
        <w:ind w:left="0"/>
        <w:jc w:val="both"/>
      </w:pPr>
      <w:r>
        <w:rPr>
          <w:rFonts w:ascii="Times New Roman"/>
          <w:b w:val="false"/>
          <w:i w:val="false"/>
          <w:color w:val="000000"/>
          <w:sz w:val="28"/>
        </w:rPr>
        <w:t>
      16) өз құзыретi шегiнде Министрлікке жүктелген өзге де мiндеттердi жүзеге асыру.</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өзгерістер енгізілді - ҚР Үкіметінің 15.11.2024 </w:t>
      </w:r>
      <w:r>
        <w:rPr>
          <w:rFonts w:ascii="Times New Roman"/>
          <w:b w:val="false"/>
          <w:i w:val="false"/>
          <w:color w:val="000000"/>
          <w:sz w:val="28"/>
        </w:rPr>
        <w:t>№ 962</w:t>
      </w:r>
      <w:r>
        <w:rPr>
          <w:rFonts w:ascii="Times New Roman"/>
          <w:b w:val="false"/>
          <w:i w:val="false"/>
          <w:color w:val="ff0000"/>
          <w:sz w:val="28"/>
        </w:rPr>
        <w:t xml:space="preserve">; 13.08.2025 </w:t>
      </w:r>
      <w:r>
        <w:rPr>
          <w:rFonts w:ascii="Times New Roman"/>
          <w:b w:val="false"/>
          <w:i w:val="false"/>
          <w:color w:val="000000"/>
          <w:sz w:val="28"/>
        </w:rPr>
        <w:t>№ 616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63" w:id="59"/>
    <w:p>
      <w:pPr>
        <w:spacing w:after="0"/>
        <w:ind w:left="0"/>
        <w:jc w:val="both"/>
      </w:pPr>
      <w:r>
        <w:rPr>
          <w:rFonts w:ascii="Times New Roman"/>
          <w:b w:val="false"/>
          <w:i w:val="false"/>
          <w:color w:val="000000"/>
          <w:sz w:val="28"/>
        </w:rPr>
        <w:t>
      14. Өкілеттіктері:</w:t>
      </w:r>
    </w:p>
    <w:bookmarkEnd w:id="59"/>
    <w:bookmarkStart w:name="z64" w:id="60"/>
    <w:p>
      <w:pPr>
        <w:spacing w:after="0"/>
        <w:ind w:left="0"/>
        <w:jc w:val="both"/>
      </w:pPr>
      <w:r>
        <w:rPr>
          <w:rFonts w:ascii="Times New Roman"/>
          <w:b w:val="false"/>
          <w:i w:val="false"/>
          <w:color w:val="000000"/>
          <w:sz w:val="28"/>
        </w:rPr>
        <w:t>
      1) құқықтары:</w:t>
      </w:r>
    </w:p>
    <w:bookmarkEnd w:id="60"/>
    <w:bookmarkStart w:name="z65" w:id="61"/>
    <w:p>
      <w:pPr>
        <w:spacing w:after="0"/>
        <w:ind w:left="0"/>
        <w:jc w:val="both"/>
      </w:pPr>
      <w:r>
        <w:rPr>
          <w:rFonts w:ascii="Times New Roman"/>
          <w:b w:val="false"/>
          <w:i w:val="false"/>
          <w:color w:val="000000"/>
          <w:sz w:val="28"/>
        </w:rPr>
        <w:t>
      өз құзыреті шегінде орындауға міндетті құқықтық актілерді қабылдайды;</w:t>
      </w:r>
    </w:p>
    <w:bookmarkEnd w:id="61"/>
    <w:bookmarkStart w:name="z66" w:id="62"/>
    <w:p>
      <w:pPr>
        <w:spacing w:after="0"/>
        <w:ind w:left="0"/>
        <w:jc w:val="both"/>
      </w:pPr>
      <w:r>
        <w:rPr>
          <w:rFonts w:ascii="Times New Roman"/>
          <w:b w:val="false"/>
          <w:i w:val="false"/>
          <w:color w:val="000000"/>
          <w:sz w:val="28"/>
        </w:rPr>
        <w:t>
      заңнамада белгіленген тәртіппен мемлекеттік органдардан, ұйымдардан, олардың лауазымды адамдарынан қажетті ақпарат пен материалдарды сұратады және алады;</w:t>
      </w:r>
    </w:p>
    <w:bookmarkEnd w:id="62"/>
    <w:bookmarkStart w:name="z67" w:id="63"/>
    <w:p>
      <w:pPr>
        <w:spacing w:after="0"/>
        <w:ind w:left="0"/>
        <w:jc w:val="both"/>
      </w:pPr>
      <w:r>
        <w:rPr>
          <w:rFonts w:ascii="Times New Roman"/>
          <w:b w:val="false"/>
          <w:i w:val="false"/>
          <w:color w:val="000000"/>
          <w:sz w:val="28"/>
        </w:rPr>
        <w:t>
      өз құзыреті шегінде консультативтік-кеңесші және сарапшылық комиссиялар құрады;</w:t>
      </w:r>
    </w:p>
    <w:bookmarkEnd w:id="63"/>
    <w:bookmarkStart w:name="z68" w:id="64"/>
    <w:p>
      <w:pPr>
        <w:spacing w:after="0"/>
        <w:ind w:left="0"/>
        <w:jc w:val="both"/>
      </w:pPr>
      <w:r>
        <w:rPr>
          <w:rFonts w:ascii="Times New Roman"/>
          <w:b w:val="false"/>
          <w:i w:val="false"/>
          <w:color w:val="000000"/>
          <w:sz w:val="28"/>
        </w:rPr>
        <w:t>
      Қазақстан Республикасының заңдарында белгіленген коммерциялық және заңмен қорғалатын өзге де құпияны құрайтын мәліметтерді жария етуге қойылатын талаптарды сақтай отырып, мемлекеттік органдардан, өзге де ұйымдардың лауазымды адамдарынан және жеке тұлғалардан Министрлікке жүктелген функцияларды жүзеге асыру үшін қажетті ақпаратты сұратады және алады;</w:t>
      </w:r>
    </w:p>
    <w:bookmarkEnd w:id="64"/>
    <w:bookmarkStart w:name="z69" w:id="65"/>
    <w:p>
      <w:pPr>
        <w:spacing w:after="0"/>
        <w:ind w:left="0"/>
        <w:jc w:val="both"/>
      </w:pPr>
      <w:r>
        <w:rPr>
          <w:rFonts w:ascii="Times New Roman"/>
          <w:b w:val="false"/>
          <w:i w:val="false"/>
          <w:color w:val="000000"/>
          <w:sz w:val="28"/>
        </w:rPr>
        <w:t>
      өз құзыреті шегінде мемлекеттік органдарға олар қабылдаған, Қазақстан Республикасының заңнамасын бұзатын актілердің күшін жою немесе өзгерту туралы ұсыныстар енгізеді;</w:t>
      </w:r>
    </w:p>
    <w:bookmarkEnd w:id="65"/>
    <w:bookmarkStart w:name="z70" w:id="66"/>
    <w:p>
      <w:pPr>
        <w:spacing w:after="0"/>
        <w:ind w:left="0"/>
        <w:jc w:val="both"/>
      </w:pPr>
      <w:r>
        <w:rPr>
          <w:rFonts w:ascii="Times New Roman"/>
          <w:b w:val="false"/>
          <w:i w:val="false"/>
          <w:color w:val="000000"/>
          <w:sz w:val="28"/>
        </w:rPr>
        <w:t>
      орталық және жергілікті атқарушы органдардың басшыларымен реттелетін саладағы қызметтің түпкілікті нәтижелеріне қол жеткізуге бағытталған меморандумдар (келісімдер) жасасады;</w:t>
      </w:r>
    </w:p>
    <w:bookmarkEnd w:id="66"/>
    <w:bookmarkStart w:name="z71" w:id="67"/>
    <w:p>
      <w:pPr>
        <w:spacing w:after="0"/>
        <w:ind w:left="0"/>
        <w:jc w:val="both"/>
      </w:pPr>
      <w:r>
        <w:rPr>
          <w:rFonts w:ascii="Times New Roman"/>
          <w:b w:val="false"/>
          <w:i w:val="false"/>
          <w:color w:val="000000"/>
          <w:sz w:val="28"/>
        </w:rPr>
        <w:t>
      Қазақстан Республикасының Президентіне және Үкіметіне Министрлік реттейтін салалардағы қызметті жетілдіру бойынша ұсыныстар енгізеді;</w:t>
      </w:r>
    </w:p>
    <w:bookmarkEnd w:id="67"/>
    <w:bookmarkStart w:name="z72" w:id="68"/>
    <w:p>
      <w:pPr>
        <w:spacing w:after="0"/>
        <w:ind w:left="0"/>
        <w:jc w:val="both"/>
      </w:pPr>
      <w:r>
        <w:rPr>
          <w:rFonts w:ascii="Times New Roman"/>
          <w:b w:val="false"/>
          <w:i w:val="false"/>
          <w:color w:val="000000"/>
          <w:sz w:val="28"/>
        </w:rPr>
        <w:t>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68"/>
    <w:bookmarkStart w:name="z73" w:id="69"/>
    <w:p>
      <w:pPr>
        <w:spacing w:after="0"/>
        <w:ind w:left="0"/>
        <w:jc w:val="both"/>
      </w:pPr>
      <w:r>
        <w:rPr>
          <w:rFonts w:ascii="Times New Roman"/>
          <w:b w:val="false"/>
          <w:i w:val="false"/>
          <w:color w:val="000000"/>
          <w:sz w:val="28"/>
        </w:rPr>
        <w:t>
      2) міндеттілігі:</w:t>
      </w:r>
    </w:p>
    <w:bookmarkEnd w:id="69"/>
    <w:bookmarkStart w:name="z74" w:id="70"/>
    <w:p>
      <w:pPr>
        <w:spacing w:after="0"/>
        <w:ind w:left="0"/>
        <w:jc w:val="both"/>
      </w:pPr>
      <w:r>
        <w:rPr>
          <w:rFonts w:ascii="Times New Roman"/>
          <w:b w:val="false"/>
          <w:i w:val="false"/>
          <w:color w:val="000000"/>
          <w:sz w:val="28"/>
        </w:rPr>
        <w:t>
      өз құзыреті шегінде орындауға міндетті нормативтік құқықтық актілерді қабылдайды;</w:t>
      </w:r>
    </w:p>
    <w:bookmarkEnd w:id="70"/>
    <w:bookmarkStart w:name="z75" w:id="71"/>
    <w:p>
      <w:pPr>
        <w:spacing w:after="0"/>
        <w:ind w:left="0"/>
        <w:jc w:val="both"/>
      </w:pPr>
      <w:r>
        <w:rPr>
          <w:rFonts w:ascii="Times New Roman"/>
          <w:b w:val="false"/>
          <w:i w:val="false"/>
          <w:color w:val="000000"/>
          <w:sz w:val="28"/>
        </w:rPr>
        <w:t>
      Министрліктің құзыретіне кіретін мәселелер бойынша қолданыстағы заңнаманы қолдану бойынша түсіндірмелер мен түсініктемелер береді;</w:t>
      </w:r>
    </w:p>
    <w:bookmarkEnd w:id="71"/>
    <w:bookmarkStart w:name="z76" w:id="72"/>
    <w:p>
      <w:pPr>
        <w:spacing w:after="0"/>
        <w:ind w:left="0"/>
        <w:jc w:val="both"/>
      </w:pPr>
      <w:r>
        <w:rPr>
          <w:rFonts w:ascii="Times New Roman"/>
          <w:b w:val="false"/>
          <w:i w:val="false"/>
          <w:color w:val="000000"/>
          <w:sz w:val="28"/>
        </w:rPr>
        <w:t>
      Еңбек кодексінде және мемлекеттік қызмет туралы заңнамада көзделген жағдайларда және тәртіппен жұмыскерлерді көтермелейді, тәртіптік жазалар қолданады, материалдық жауаптылыққа тартады;</w:t>
      </w:r>
    </w:p>
    <w:bookmarkEnd w:id="72"/>
    <w:bookmarkStart w:name="z77" w:id="73"/>
    <w:p>
      <w:pPr>
        <w:spacing w:after="0"/>
        <w:ind w:left="0"/>
        <w:jc w:val="both"/>
      </w:pPr>
      <w:r>
        <w:rPr>
          <w:rFonts w:ascii="Times New Roman"/>
          <w:b w:val="false"/>
          <w:i w:val="false"/>
          <w:color w:val="000000"/>
          <w:sz w:val="28"/>
        </w:rPr>
        <w:t>
      Қазақстан Республикасының заңнамасында, Қазақстан Республикасы Президентінің және Қазақстан Республикасы Үкіметінің актілерінде көзделген өзге де міндеттерді жүзеге асырады.</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Үкіметінің 25.09.2026 </w:t>
      </w:r>
      <w:r>
        <w:rPr>
          <w:rFonts w:ascii="Times New Roman"/>
          <w:b w:val="false"/>
          <w:i w:val="false"/>
          <w:color w:val="000000"/>
          <w:sz w:val="28"/>
        </w:rPr>
        <w:t>№ 844</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78" w:id="74"/>
    <w:p>
      <w:pPr>
        <w:spacing w:after="0"/>
        <w:ind w:left="0"/>
        <w:jc w:val="both"/>
      </w:pPr>
      <w:r>
        <w:rPr>
          <w:rFonts w:ascii="Times New Roman"/>
          <w:b w:val="false"/>
          <w:i w:val="false"/>
          <w:color w:val="000000"/>
          <w:sz w:val="28"/>
        </w:rPr>
        <w:t>
      15. Функциялары:</w:t>
      </w:r>
    </w:p>
    <w:bookmarkEnd w:id="74"/>
    <w:bookmarkStart w:name="z79" w:id="75"/>
    <w:p>
      <w:pPr>
        <w:spacing w:after="0"/>
        <w:ind w:left="0"/>
        <w:jc w:val="both"/>
      </w:pPr>
      <w:r>
        <w:rPr>
          <w:rFonts w:ascii="Times New Roman"/>
          <w:b w:val="false"/>
          <w:i w:val="false"/>
          <w:color w:val="000000"/>
          <w:sz w:val="28"/>
        </w:rPr>
        <w:t>
      1) реттелетiн салаларда мемлекеттiк саясатты қалыптастыру және iске асыру;</w:t>
      </w:r>
    </w:p>
    <w:bookmarkEnd w:id="75"/>
    <w:bookmarkStart w:name="z80" w:id="76"/>
    <w:p>
      <w:pPr>
        <w:spacing w:after="0"/>
        <w:ind w:left="0"/>
        <w:jc w:val="both"/>
      </w:pPr>
      <w:r>
        <w:rPr>
          <w:rFonts w:ascii="Times New Roman"/>
          <w:b w:val="false"/>
          <w:i w:val="false"/>
          <w:color w:val="000000"/>
          <w:sz w:val="28"/>
        </w:rPr>
        <w:t>
      2) мемлекеттік бақылау және қадағалау жүзеге асырылатын реттелетін салаларда (аяларда) мемлекеттік бақылау және қадағалау саласындағы мемлекеттік саясатты іске асыру;</w:t>
      </w:r>
    </w:p>
    <w:bookmarkEnd w:id="76"/>
    <w:bookmarkStart w:name="z81" w:id="77"/>
    <w:p>
      <w:pPr>
        <w:spacing w:after="0"/>
        <w:ind w:left="0"/>
        <w:jc w:val="both"/>
      </w:pPr>
      <w:r>
        <w:rPr>
          <w:rFonts w:ascii="Times New Roman"/>
          <w:b w:val="false"/>
          <w:i w:val="false"/>
          <w:color w:val="000000"/>
          <w:sz w:val="28"/>
        </w:rPr>
        <w:t>
      3) экономиканың тиісті салаларында мемлекеттік саясатты іске асыру кезінде бәсекелестікті дамыту және бәсекелестікке теріс ықпал ететін әрекеттерді (әрекетсіздікті) жасамау жөнінде шаралар қабылдау;</w:t>
      </w:r>
    </w:p>
    <w:bookmarkEnd w:id="77"/>
    <w:bookmarkStart w:name="z82" w:id="78"/>
    <w:p>
      <w:pPr>
        <w:spacing w:after="0"/>
        <w:ind w:left="0"/>
        <w:jc w:val="both"/>
      </w:pPr>
      <w:r>
        <w:rPr>
          <w:rFonts w:ascii="Times New Roman"/>
          <w:b w:val="false"/>
          <w:i w:val="false"/>
          <w:color w:val="000000"/>
          <w:sz w:val="28"/>
        </w:rPr>
        <w:t>
      4) реттелетiн салалардағы халықаралық ынтымақтастықты жүзеге асыру;</w:t>
      </w:r>
    </w:p>
    <w:bookmarkEnd w:id="78"/>
    <w:bookmarkStart w:name="z83" w:id="79"/>
    <w:p>
      <w:pPr>
        <w:spacing w:after="0"/>
        <w:ind w:left="0"/>
        <w:jc w:val="both"/>
      </w:pPr>
      <w:r>
        <w:rPr>
          <w:rFonts w:ascii="Times New Roman"/>
          <w:b w:val="false"/>
          <w:i w:val="false"/>
          <w:color w:val="000000"/>
          <w:sz w:val="28"/>
        </w:rPr>
        <w:t>
      5) кәсіпкерлік жөніндегі уәкілетті органмен бірлесіп тәуекел дәрежесін бағалау өлшемшарттарына және тексеру парақтарына қатысты актілерді әзірлеу және бекіту;</w:t>
      </w:r>
    </w:p>
    <w:bookmarkEnd w:id="79"/>
    <w:bookmarkStart w:name="z84" w:id="80"/>
    <w:p>
      <w:pPr>
        <w:spacing w:after="0"/>
        <w:ind w:left="0"/>
        <w:jc w:val="both"/>
      </w:pPr>
      <w:r>
        <w:rPr>
          <w:rFonts w:ascii="Times New Roman"/>
          <w:b w:val="false"/>
          <w:i w:val="false"/>
          <w:color w:val="000000"/>
          <w:sz w:val="28"/>
        </w:rPr>
        <w:t>
      6) Қазақстан Республикасының заңдарына сәйкес мемлекеттік бақылауды және қадағалауды ұйымдастыруды жүзеге асыру;</w:t>
      </w:r>
    </w:p>
    <w:bookmarkEnd w:id="80"/>
    <w:bookmarkStart w:name="z85" w:id="81"/>
    <w:p>
      <w:pPr>
        <w:spacing w:after="0"/>
        <w:ind w:left="0"/>
        <w:jc w:val="both"/>
      </w:pPr>
      <w:r>
        <w:rPr>
          <w:rFonts w:ascii="Times New Roman"/>
          <w:b w:val="false"/>
          <w:i w:val="false"/>
          <w:color w:val="000000"/>
          <w:sz w:val="28"/>
        </w:rPr>
        <w:t>
      7) мемлекеттік бақылау және қадағалау тиімділігінің мониторингін жүзеге асыру;</w:t>
      </w:r>
    </w:p>
    <w:bookmarkEnd w:id="81"/>
    <w:bookmarkStart w:name="z86" w:id="82"/>
    <w:p>
      <w:pPr>
        <w:spacing w:after="0"/>
        <w:ind w:left="0"/>
        <w:jc w:val="both"/>
      </w:pPr>
      <w:r>
        <w:rPr>
          <w:rFonts w:ascii="Times New Roman"/>
          <w:b w:val="false"/>
          <w:i w:val="false"/>
          <w:color w:val="000000"/>
          <w:sz w:val="28"/>
        </w:rPr>
        <w:t>
      8) Қазақстан Республикасының әкiмшiлiк құқық бұзушылық туралы кодексінде белгіленген тәртіппен хаттамалар жасау, әкiмшiлiк құқық бұзушылық туралы iстерді қарау және әкімшілік жазалар қолдану;</w:t>
      </w:r>
    </w:p>
    <w:bookmarkEnd w:id="82"/>
    <w:bookmarkStart w:name="z87" w:id="83"/>
    <w:p>
      <w:pPr>
        <w:spacing w:after="0"/>
        <w:ind w:left="0"/>
        <w:jc w:val="both"/>
      </w:pPr>
      <w:r>
        <w:rPr>
          <w:rFonts w:ascii="Times New Roman"/>
          <w:b w:val="false"/>
          <w:i w:val="false"/>
          <w:color w:val="000000"/>
          <w:sz w:val="28"/>
        </w:rPr>
        <w:t>
      9) Қазақстан Республикасының заңнамасында белгіленген құзыреті шегінде терроризмге қарсы іс-қимылды жүзеге асыру;</w:t>
      </w:r>
    </w:p>
    <w:bookmarkEnd w:id="83"/>
    <w:bookmarkStart w:name="z742" w:id="84"/>
    <w:p>
      <w:pPr>
        <w:spacing w:after="0"/>
        <w:ind w:left="0"/>
        <w:jc w:val="both"/>
      </w:pPr>
      <w:r>
        <w:rPr>
          <w:rFonts w:ascii="Times New Roman"/>
          <w:b w:val="false"/>
          <w:i w:val="false"/>
          <w:color w:val="000000"/>
          <w:sz w:val="28"/>
        </w:rPr>
        <w:t>
      9-1) өз құзыреті шегінде көлеңкелі экономикаға қарсы іс-қимыл бойынша мемлекеттік саясатты қалыптастыруға қатысу және шаралар қабылдау;</w:t>
      </w:r>
    </w:p>
    <w:bookmarkEnd w:id="84"/>
    <w:bookmarkStart w:name="z88" w:id="85"/>
    <w:p>
      <w:pPr>
        <w:spacing w:after="0"/>
        <w:ind w:left="0"/>
        <w:jc w:val="both"/>
      </w:pPr>
      <w:r>
        <w:rPr>
          <w:rFonts w:ascii="Times New Roman"/>
          <w:b w:val="false"/>
          <w:i w:val="false"/>
          <w:color w:val="000000"/>
          <w:sz w:val="28"/>
        </w:rPr>
        <w:t>
      10) өз құзыреті шегінде реттелетін салалардағы нормативтік құқықтық актілерді әзірлеу, келісу және бекіту;</w:t>
      </w:r>
    </w:p>
    <w:bookmarkEnd w:id="85"/>
    <w:bookmarkStart w:name="z89" w:id="86"/>
    <w:p>
      <w:pPr>
        <w:spacing w:after="0"/>
        <w:ind w:left="0"/>
        <w:jc w:val="both"/>
      </w:pPr>
      <w:r>
        <w:rPr>
          <w:rFonts w:ascii="Times New Roman"/>
          <w:b w:val="false"/>
          <w:i w:val="false"/>
          <w:color w:val="000000"/>
          <w:sz w:val="28"/>
        </w:rPr>
        <w:t>
      11) кәсіптер тізіліміне өзгерістер мен толықтырулар енгізу бойынша кәсіптік біліктілікті тану саласындағы уәкілетті органға ұсыныстар енгізу;</w:t>
      </w:r>
    </w:p>
    <w:bookmarkEnd w:id="86"/>
    <w:bookmarkStart w:name="z90" w:id="87"/>
    <w:p>
      <w:pPr>
        <w:spacing w:after="0"/>
        <w:ind w:left="0"/>
        <w:jc w:val="both"/>
      </w:pPr>
      <w:r>
        <w:rPr>
          <w:rFonts w:ascii="Times New Roman"/>
          <w:b w:val="false"/>
          <w:i w:val="false"/>
          <w:color w:val="000000"/>
          <w:sz w:val="28"/>
        </w:rPr>
        <w:t>
      12) кәсіптік стандарттарды әзірлеу және (немесе) өзектілендіру бойынша ұсыныстарды тұжырымдау және оларды кәсіптік біліктілікті тану саласындағы уәкілетті органға жіберу;</w:t>
      </w:r>
    </w:p>
    <w:bookmarkEnd w:id="87"/>
    <w:bookmarkStart w:name="z728" w:id="88"/>
    <w:p>
      <w:pPr>
        <w:spacing w:after="0"/>
        <w:ind w:left="0"/>
        <w:jc w:val="both"/>
      </w:pPr>
      <w:r>
        <w:rPr>
          <w:rFonts w:ascii="Times New Roman"/>
          <w:b w:val="false"/>
          <w:i w:val="false"/>
          <w:color w:val="000000"/>
          <w:sz w:val="28"/>
        </w:rPr>
        <w:t>
      12-1) еңбек жөніндегі уәкілетті мемлекеттік органмен келісу бойынша ұйымдардың еңбек жөніндегі үлгілік нормалары мен нормативтерін әзірлеу және бекіту;</w:t>
      </w:r>
    </w:p>
    <w:bookmarkEnd w:id="88"/>
    <w:bookmarkStart w:name="z91" w:id="89"/>
    <w:p>
      <w:pPr>
        <w:spacing w:after="0"/>
        <w:ind w:left="0"/>
        <w:jc w:val="both"/>
      </w:pPr>
      <w:r>
        <w:rPr>
          <w:rFonts w:ascii="Times New Roman"/>
          <w:b w:val="false"/>
          <w:i w:val="false"/>
          <w:color w:val="000000"/>
          <w:sz w:val="28"/>
        </w:rPr>
        <w:t>
      13) астананың, облыстардың және республикалық маңызы бар қалалардың жергілікті атқарушы органдарымен келісу бойынша ағымдағы және болашақ кезеңдерде кәсіптердің өзектілігін ескере отырып, еңбек нарығының кәсіптік біліктілікті танудағы қажеттілігін қалыптастыру;</w:t>
      </w:r>
    </w:p>
    <w:bookmarkEnd w:id="89"/>
    <w:bookmarkStart w:name="z92" w:id="90"/>
    <w:p>
      <w:pPr>
        <w:spacing w:after="0"/>
        <w:ind w:left="0"/>
        <w:jc w:val="both"/>
      </w:pPr>
      <w:r>
        <w:rPr>
          <w:rFonts w:ascii="Times New Roman"/>
          <w:b w:val="false"/>
          <w:i w:val="false"/>
          <w:color w:val="000000"/>
          <w:sz w:val="28"/>
        </w:rPr>
        <w:t>
      14) кәсіптік біліктілікті тану шарттары бойынша кәсіптік біліктілікті тану саласындағы уәкілетті органға ұсыныстар енгізу;</w:t>
      </w:r>
    </w:p>
    <w:bookmarkEnd w:id="90"/>
    <w:bookmarkStart w:name="z93" w:id="91"/>
    <w:p>
      <w:pPr>
        <w:spacing w:after="0"/>
        <w:ind w:left="0"/>
        <w:jc w:val="both"/>
      </w:pPr>
      <w:r>
        <w:rPr>
          <w:rFonts w:ascii="Times New Roman"/>
          <w:b w:val="false"/>
          <w:i w:val="false"/>
          <w:color w:val="000000"/>
          <w:sz w:val="28"/>
        </w:rPr>
        <w:t>
      15) уәкілетті орган бекіткен үлгілік ереже негізінде реттелетін салалардағы кәсіптік біліктілік жөніндегі салалық кеңестер туралы ережені әзірлеу және бекіту;</w:t>
      </w:r>
    </w:p>
    <w:bookmarkEnd w:id="91"/>
    <w:bookmarkStart w:name="z94" w:id="92"/>
    <w:p>
      <w:pPr>
        <w:spacing w:after="0"/>
        <w:ind w:left="0"/>
        <w:jc w:val="both"/>
      </w:pPr>
      <w:r>
        <w:rPr>
          <w:rFonts w:ascii="Times New Roman"/>
          <w:b w:val="false"/>
          <w:i w:val="false"/>
          <w:color w:val="000000"/>
          <w:sz w:val="28"/>
        </w:rPr>
        <w:t>
      16) реттелетін салалардағы салалық біліктілік шеңберлерін әзірлеу және (немесе) өзектілендіру;</w:t>
      </w:r>
    </w:p>
    <w:bookmarkEnd w:id="92"/>
    <w:bookmarkStart w:name="z95" w:id="93"/>
    <w:p>
      <w:pPr>
        <w:spacing w:after="0"/>
        <w:ind w:left="0"/>
        <w:jc w:val="both"/>
      </w:pPr>
      <w:r>
        <w:rPr>
          <w:rFonts w:ascii="Times New Roman"/>
          <w:b w:val="false"/>
          <w:i w:val="false"/>
          <w:color w:val="000000"/>
          <w:sz w:val="28"/>
        </w:rPr>
        <w:t>
      17) реттелетін салалардағы кәсіптік стандарттарды әзірлеу және (немесе) өзектілендіру, бекіту;</w:t>
      </w:r>
    </w:p>
    <w:bookmarkEnd w:id="93"/>
    <w:bookmarkStart w:name="z96" w:id="94"/>
    <w:p>
      <w:pPr>
        <w:spacing w:after="0"/>
        <w:ind w:left="0"/>
        <w:jc w:val="both"/>
      </w:pPr>
      <w:r>
        <w:rPr>
          <w:rFonts w:ascii="Times New Roman"/>
          <w:b w:val="false"/>
          <w:i w:val="false"/>
          <w:color w:val="000000"/>
          <w:sz w:val="28"/>
        </w:rPr>
        <w:t>
      18) аяқ киім тауарларын қоспағанда, құзыреті шегінде тауарларды таңбалау мен қадағалау қағидаларын әзірлеу және бекіту;</w:t>
      </w:r>
    </w:p>
    <w:bookmarkEnd w:id="94"/>
    <w:bookmarkStart w:name="z714" w:id="95"/>
    <w:p>
      <w:pPr>
        <w:spacing w:after="0"/>
        <w:ind w:left="0"/>
        <w:jc w:val="both"/>
      </w:pPr>
      <w:r>
        <w:rPr>
          <w:rFonts w:ascii="Times New Roman"/>
          <w:b w:val="false"/>
          <w:i w:val="false"/>
          <w:color w:val="000000"/>
          <w:sz w:val="28"/>
        </w:rPr>
        <w:t>
      18-1) аяқ киім тауарларын қоспағанда, өз құзыреті шегінде таңбалауға жататын тауарлардың айналымын жүзеге асыратын заңды тұлғалар мен дара кәсіпкерлерге ішкі тұтыну үшін шығару немесе кері импорт рәсімімен орналастырылғаннан кейін оларды таңбалауға рұқсат етілетін қойма үй-жайларына қойылатын талаптарды белгілеу;</w:t>
      </w:r>
    </w:p>
    <w:bookmarkEnd w:id="95"/>
    <w:bookmarkStart w:name="z715" w:id="96"/>
    <w:p>
      <w:pPr>
        <w:spacing w:after="0"/>
        <w:ind w:left="0"/>
        <w:jc w:val="both"/>
      </w:pPr>
      <w:r>
        <w:rPr>
          <w:rFonts w:ascii="Times New Roman"/>
          <w:b w:val="false"/>
          <w:i w:val="false"/>
          <w:color w:val="000000"/>
          <w:sz w:val="28"/>
        </w:rPr>
        <w:t>
      18-2) аяқ киім тауарларын қоспағанда, өз құзыреті шегінде таңбалауға жататын тауарлардың айналымын жүзеге асыратын заңды тұлғалар мен дара кәсіпкерлерге ішкі тұтыну үшін шығару немесе кері импорт рәсімімен орналастырылғаннан кейін оларды таңбалауға рұқсат етілетін қойма үй-жайларының тізбесін бекіту;</w:t>
      </w:r>
    </w:p>
    <w:bookmarkEnd w:id="96"/>
    <w:bookmarkStart w:name="z97" w:id="97"/>
    <w:p>
      <w:pPr>
        <w:spacing w:after="0"/>
        <w:ind w:left="0"/>
        <w:jc w:val="both"/>
      </w:pPr>
      <w:r>
        <w:rPr>
          <w:rFonts w:ascii="Times New Roman"/>
          <w:b w:val="false"/>
          <w:i w:val="false"/>
          <w:color w:val="000000"/>
          <w:sz w:val="28"/>
        </w:rPr>
        <w:t>
      19) кәсіпкерлік жөніндегі уәкілетті орган айқындайтын тәртіппен реттеушілік әсерді талдаудың алдын ала рәсімін жүргізу;</w:t>
      </w:r>
    </w:p>
    <w:bookmarkEnd w:id="97"/>
    <w:bookmarkStart w:name="z98" w:id="98"/>
    <w:p>
      <w:pPr>
        <w:spacing w:after="0"/>
        <w:ind w:left="0"/>
        <w:jc w:val="both"/>
      </w:pPr>
      <w:r>
        <w:rPr>
          <w:rFonts w:ascii="Times New Roman"/>
          <w:b w:val="false"/>
          <w:i w:val="false"/>
          <w:color w:val="000000"/>
          <w:sz w:val="28"/>
        </w:rPr>
        <w:t>
      20) реттегіш құрал енгізілген немесе енгізілуі жоспарланып отырған жекелеген саладағы немесе мемлекеттік басқару саласындағы кәсіпкерлік қызметті реттеудің жай-күйі туралы есептерді кәсіпкерлік жөніндегі уәкілетті органға ұсыну;</w:t>
      </w:r>
    </w:p>
    <w:bookmarkEnd w:id="98"/>
    <w:bookmarkStart w:name="z99" w:id="99"/>
    <w:p>
      <w:pPr>
        <w:spacing w:after="0"/>
        <w:ind w:left="0"/>
        <w:jc w:val="both"/>
      </w:pPr>
      <w:r>
        <w:rPr>
          <w:rFonts w:ascii="Times New Roman"/>
          <w:b w:val="false"/>
          <w:i w:val="false"/>
          <w:color w:val="000000"/>
          <w:sz w:val="28"/>
        </w:rPr>
        <w:t>
      21) реттелетiн салаларда салааралық үйлестiрудi жүзеге асыру;</w:t>
      </w:r>
    </w:p>
    <w:bookmarkEnd w:id="99"/>
    <w:bookmarkStart w:name="z743" w:id="100"/>
    <w:p>
      <w:pPr>
        <w:spacing w:after="0"/>
        <w:ind w:left="0"/>
        <w:jc w:val="both"/>
      </w:pPr>
      <w:r>
        <w:rPr>
          <w:rFonts w:ascii="Times New Roman"/>
          <w:b w:val="false"/>
          <w:i w:val="false"/>
          <w:color w:val="000000"/>
          <w:sz w:val="28"/>
        </w:rPr>
        <w:t>
      21-1) өз құзыреті шегінде әлеуметтік-экономикалық даму болжамы көрсеткіштерінің есеп-қисаптарын әдіснамалық қамтамасыз ету;</w:t>
      </w:r>
    </w:p>
    <w:bookmarkEnd w:id="100"/>
    <w:bookmarkStart w:name="z100" w:id="101"/>
    <w:p>
      <w:pPr>
        <w:spacing w:after="0"/>
        <w:ind w:left="0"/>
        <w:jc w:val="both"/>
      </w:pPr>
      <w:r>
        <w:rPr>
          <w:rFonts w:ascii="Times New Roman"/>
          <w:b w:val="false"/>
          <w:i w:val="false"/>
          <w:color w:val="000000"/>
          <w:sz w:val="28"/>
        </w:rPr>
        <w:t>
      22) соттарға Қазақстан Республикасының заңнамасына сәйкес талап-арыздар беру;</w:t>
      </w:r>
    </w:p>
    <w:bookmarkEnd w:id="101"/>
    <w:bookmarkStart w:name="z101" w:id="102"/>
    <w:p>
      <w:pPr>
        <w:spacing w:after="0"/>
        <w:ind w:left="0"/>
        <w:jc w:val="both"/>
      </w:pPr>
      <w:r>
        <w:rPr>
          <w:rFonts w:ascii="Times New Roman"/>
          <w:b w:val="false"/>
          <w:i w:val="false"/>
          <w:color w:val="000000"/>
          <w:sz w:val="28"/>
        </w:rPr>
        <w:t>
      23) жеке кәсіпкерлік субъектілерінің бірлестіктерін және өзге де коммерциялық емес ұйымдарды аккредиттеу;</w:t>
      </w:r>
    </w:p>
    <w:bookmarkEnd w:id="102"/>
    <w:bookmarkStart w:name="z102" w:id="103"/>
    <w:p>
      <w:pPr>
        <w:spacing w:after="0"/>
        <w:ind w:left="0"/>
        <w:jc w:val="both"/>
      </w:pPr>
      <w:r>
        <w:rPr>
          <w:rFonts w:ascii="Times New Roman"/>
          <w:b w:val="false"/>
          <w:i w:val="false"/>
          <w:color w:val="000000"/>
          <w:sz w:val="28"/>
        </w:rPr>
        <w:t xml:space="preserve">
      24) Қазақстан Республикасының Кәсіпкерлік </w:t>
      </w:r>
      <w:r>
        <w:rPr>
          <w:rFonts w:ascii="Times New Roman"/>
          <w:b w:val="false"/>
          <w:i w:val="false"/>
          <w:color w:val="000000"/>
          <w:sz w:val="28"/>
        </w:rPr>
        <w:t>кодексіне</w:t>
      </w:r>
      <w:r>
        <w:rPr>
          <w:rFonts w:ascii="Times New Roman"/>
          <w:b w:val="false"/>
          <w:i w:val="false"/>
          <w:color w:val="000000"/>
          <w:sz w:val="28"/>
        </w:rPr>
        <w:t xml:space="preserve"> сәйкес жеке кәсіпкерлік мәселелері жөніндегі сарапшылық кеңестің құрамын әзірлеу және бекіту;</w:t>
      </w:r>
    </w:p>
    <w:bookmarkEnd w:id="103"/>
    <w:bookmarkStart w:name="z103" w:id="104"/>
    <w:p>
      <w:pPr>
        <w:spacing w:after="0"/>
        <w:ind w:left="0"/>
        <w:jc w:val="both"/>
      </w:pPr>
      <w:r>
        <w:rPr>
          <w:rFonts w:ascii="Times New Roman"/>
          <w:b w:val="false"/>
          <w:i w:val="false"/>
          <w:color w:val="000000"/>
          <w:sz w:val="28"/>
        </w:rPr>
        <w:t>
      25) Қоғамдық кеңес құру және оның қызметін үйлестіру;</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Үкіметінің 19.09.2025 </w:t>
      </w:r>
      <w:r>
        <w:rPr>
          <w:rFonts w:ascii="Times New Roman"/>
          <w:b w:val="false"/>
          <w:i w:val="false"/>
          <w:color w:val="000000"/>
          <w:sz w:val="28"/>
        </w:rPr>
        <w:t>№ 771</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 алып тасталды - ҚР Үкіметінің 19.09.2025 </w:t>
      </w:r>
      <w:r>
        <w:rPr>
          <w:rFonts w:ascii="Times New Roman"/>
          <w:b w:val="false"/>
          <w:i w:val="false"/>
          <w:color w:val="000000"/>
          <w:sz w:val="28"/>
        </w:rPr>
        <w:t>№ 771</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 алып тасталды - ҚР Үкіметінің 19.09.2025 </w:t>
      </w:r>
      <w:r>
        <w:rPr>
          <w:rFonts w:ascii="Times New Roman"/>
          <w:b w:val="false"/>
          <w:i w:val="false"/>
          <w:color w:val="000000"/>
          <w:sz w:val="28"/>
        </w:rPr>
        <w:t>№ 771</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 алып тасталды - ҚР Үкіметінің 19.09.2025 </w:t>
      </w:r>
      <w:r>
        <w:rPr>
          <w:rFonts w:ascii="Times New Roman"/>
          <w:b w:val="false"/>
          <w:i w:val="false"/>
          <w:color w:val="000000"/>
          <w:sz w:val="28"/>
        </w:rPr>
        <w:t>№ 771</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 алып тасталды - ҚР Үкіметінің 19.09.2025 </w:t>
      </w:r>
      <w:r>
        <w:rPr>
          <w:rFonts w:ascii="Times New Roman"/>
          <w:b w:val="false"/>
          <w:i w:val="false"/>
          <w:color w:val="000000"/>
          <w:sz w:val="28"/>
        </w:rPr>
        <w:t>№ 771</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Үкіметінің 19.09.2025 </w:t>
      </w:r>
      <w:r>
        <w:rPr>
          <w:rFonts w:ascii="Times New Roman"/>
          <w:b w:val="false"/>
          <w:i w:val="false"/>
          <w:color w:val="000000"/>
          <w:sz w:val="28"/>
        </w:rPr>
        <w:t>№ 771</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10" w:id="105"/>
    <w:p>
      <w:pPr>
        <w:spacing w:after="0"/>
        <w:ind w:left="0"/>
        <w:jc w:val="both"/>
      </w:pPr>
      <w:r>
        <w:rPr>
          <w:rFonts w:ascii="Times New Roman"/>
          <w:b w:val="false"/>
          <w:i w:val="false"/>
          <w:color w:val="000000"/>
          <w:sz w:val="28"/>
        </w:rPr>
        <w:t>
      32) азаматтардың құқықтарына, бостандықтары мен міндеттеріне қатысты нормативтік құқықтық актінің жобасын Қоғамдық кеңеске жіберу;</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33) алып тасталды - ҚР Үкіметінің 19.09.2025 </w:t>
      </w:r>
      <w:r>
        <w:rPr>
          <w:rFonts w:ascii="Times New Roman"/>
          <w:b w:val="false"/>
          <w:i w:val="false"/>
          <w:color w:val="000000"/>
          <w:sz w:val="28"/>
        </w:rPr>
        <w:t>№ 771</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34) алып тасталды - ҚР Үкіметінің 19.09.2025 </w:t>
      </w:r>
      <w:r>
        <w:rPr>
          <w:rFonts w:ascii="Times New Roman"/>
          <w:b w:val="false"/>
          <w:i w:val="false"/>
          <w:color w:val="000000"/>
          <w:sz w:val="28"/>
        </w:rPr>
        <w:t>№ 771</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13" w:id="106"/>
    <w:p>
      <w:pPr>
        <w:spacing w:after="0"/>
        <w:ind w:left="0"/>
        <w:jc w:val="both"/>
      </w:pPr>
      <w:r>
        <w:rPr>
          <w:rFonts w:ascii="Times New Roman"/>
          <w:b w:val="false"/>
          <w:i w:val="false"/>
          <w:color w:val="000000"/>
          <w:sz w:val="28"/>
        </w:rPr>
        <w:t>
      35) жеке және заңды тұлғалардың жолданымдарын өз құзыреті шегінде Қазақстан Республикасының заңнамасында белгіленген тәртіппен және мерзімдерде қарау, сондай-ақ арыз иелері көтеретін жүйелі проблемаларға талдау жүргізу және анықтау;</w:t>
      </w:r>
    </w:p>
    <w:bookmarkEnd w:id="106"/>
    <w:bookmarkStart w:name="z716" w:id="107"/>
    <w:p>
      <w:pPr>
        <w:spacing w:after="0"/>
        <w:ind w:left="0"/>
        <w:jc w:val="both"/>
      </w:pPr>
      <w:r>
        <w:rPr>
          <w:rFonts w:ascii="Times New Roman"/>
          <w:b w:val="false"/>
          <w:i w:val="false"/>
          <w:color w:val="000000"/>
          <w:sz w:val="28"/>
        </w:rPr>
        <w:t xml:space="preserve">
      35-1) Қазақстан Республикасының Әкімшілік рәсімдік-процестік </w:t>
      </w:r>
      <w:r>
        <w:rPr>
          <w:rFonts w:ascii="Times New Roman"/>
          <w:b w:val="false"/>
          <w:i w:val="false"/>
          <w:color w:val="000000"/>
          <w:sz w:val="28"/>
        </w:rPr>
        <w:t>кодексіне</w:t>
      </w:r>
      <w:r>
        <w:rPr>
          <w:rFonts w:ascii="Times New Roman"/>
          <w:b w:val="false"/>
          <w:i w:val="false"/>
          <w:color w:val="000000"/>
          <w:sz w:val="28"/>
        </w:rPr>
        <w:t xml:space="preserve"> сәйкес Қазақстан Республикасы азаматтарының петицияларын өз құзыреті шегінде қарау;</w:t>
      </w:r>
    </w:p>
    <w:bookmarkEnd w:id="107"/>
    <w:bookmarkStart w:name="z114" w:id="108"/>
    <w:p>
      <w:pPr>
        <w:spacing w:after="0"/>
        <w:ind w:left="0"/>
        <w:jc w:val="both"/>
      </w:pPr>
      <w:r>
        <w:rPr>
          <w:rFonts w:ascii="Times New Roman"/>
          <w:b w:val="false"/>
          <w:i w:val="false"/>
          <w:color w:val="000000"/>
          <w:sz w:val="28"/>
        </w:rPr>
        <w:t>
      36) мемлекеттік және әлеуметтік жауапкершілігі бар кызметтер көрсету тәртібін айқындайтын заңға тәуелді нормативтік құқықтық актілерді әзірлеу және бекіту;</w:t>
      </w:r>
    </w:p>
    <w:bookmarkEnd w:id="108"/>
    <w:bookmarkStart w:name="z115" w:id="109"/>
    <w:p>
      <w:pPr>
        <w:spacing w:after="0"/>
        <w:ind w:left="0"/>
        <w:jc w:val="both"/>
      </w:pPr>
      <w:r>
        <w:rPr>
          <w:rFonts w:ascii="Times New Roman"/>
          <w:b w:val="false"/>
          <w:i w:val="false"/>
          <w:color w:val="000000"/>
          <w:sz w:val="28"/>
        </w:rPr>
        <w:t>
      37) халықаралық қаржылық және экономикалық ұйымдармен, сондай-ақ интеграциялық бірлестіктермен өз құзыретіндегі мәселелер бойынша өзара іс-қимыл жасау;</w:t>
      </w:r>
    </w:p>
    <w:bookmarkEnd w:id="109"/>
    <w:bookmarkStart w:name="z116" w:id="110"/>
    <w:p>
      <w:pPr>
        <w:spacing w:after="0"/>
        <w:ind w:left="0"/>
        <w:jc w:val="both"/>
      </w:pPr>
      <w:r>
        <w:rPr>
          <w:rFonts w:ascii="Times New Roman"/>
          <w:b w:val="false"/>
          <w:i w:val="false"/>
          <w:color w:val="000000"/>
          <w:sz w:val="28"/>
        </w:rPr>
        <w:t>
      38) шет мемлекеттермен және (немесе) халықаралық ұйымдармен Қазақстан Республикасының халықаралық шарттарын жасасу;</w:t>
      </w:r>
    </w:p>
    <w:bookmarkEnd w:id="110"/>
    <w:bookmarkStart w:name="z117" w:id="111"/>
    <w:p>
      <w:pPr>
        <w:spacing w:after="0"/>
        <w:ind w:left="0"/>
        <w:jc w:val="both"/>
      </w:pPr>
      <w:r>
        <w:rPr>
          <w:rFonts w:ascii="Times New Roman"/>
          <w:b w:val="false"/>
          <w:i w:val="false"/>
          <w:color w:val="000000"/>
          <w:sz w:val="28"/>
        </w:rPr>
        <w:t>
      39) реттелетін салаларда кадрлар қажеттілігін айқындау;</w:t>
      </w:r>
    </w:p>
    <w:bookmarkEnd w:id="111"/>
    <w:bookmarkStart w:name="z118" w:id="112"/>
    <w:p>
      <w:pPr>
        <w:spacing w:after="0"/>
        <w:ind w:left="0"/>
        <w:jc w:val="both"/>
      </w:pPr>
      <w:r>
        <w:rPr>
          <w:rFonts w:ascii="Times New Roman"/>
          <w:b w:val="false"/>
          <w:i w:val="false"/>
          <w:color w:val="000000"/>
          <w:sz w:val="28"/>
        </w:rPr>
        <w:t>
      40) Қазақстан Республикасы Үкіметінің шешімі бойынша мемлекеттік акциялар пакетіне (жарғылық капиталға қатысу үлесіне) иелік ету және пайдалану құқығын, сондай-ақ республикалық мемлекеттік кәсіпорындар мен мемлекеттік мекемелерге қатысты мемлекеттік басқарудың тиісті саласына (аясына) басшылық ету жөніндегі уәкілетті органның функцияларын жүзеге асыру;</w:t>
      </w:r>
    </w:p>
    <w:bookmarkEnd w:id="112"/>
    <w:bookmarkStart w:name="z119" w:id="113"/>
    <w:p>
      <w:pPr>
        <w:spacing w:after="0"/>
        <w:ind w:left="0"/>
        <w:jc w:val="both"/>
      </w:pPr>
      <w:r>
        <w:rPr>
          <w:rFonts w:ascii="Times New Roman"/>
          <w:b w:val="false"/>
          <w:i w:val="false"/>
          <w:color w:val="000000"/>
          <w:sz w:val="28"/>
        </w:rPr>
        <w:t>
      41) өнеркәсіптік саясат мәселелері бойынша Қазақстан Республикасының салалық мемлекеттік органдарымен өзара іс-қимыл жасау және олардың жұмысын үйлестіру;</w:t>
      </w:r>
    </w:p>
    <w:bookmarkEnd w:id="113"/>
    <w:bookmarkStart w:name="z120" w:id="114"/>
    <w:p>
      <w:pPr>
        <w:spacing w:after="0"/>
        <w:ind w:left="0"/>
        <w:jc w:val="both"/>
      </w:pPr>
      <w:r>
        <w:rPr>
          <w:rFonts w:ascii="Times New Roman"/>
          <w:b w:val="false"/>
          <w:i w:val="false"/>
          <w:color w:val="000000"/>
          <w:sz w:val="28"/>
        </w:rPr>
        <w:t>
      42) жыл сайын Қазақстан Республикасының Үкiметiне өнеркәсіпті мемлекеттiк ынталандыру шараларының тиiмдiлiгi туралы ақпарат ұсыну;</w:t>
      </w:r>
    </w:p>
    <w:bookmarkEnd w:id="114"/>
    <w:bookmarkStart w:name="z121" w:id="115"/>
    <w:p>
      <w:pPr>
        <w:spacing w:after="0"/>
        <w:ind w:left="0"/>
        <w:jc w:val="both"/>
      </w:pPr>
      <w:r>
        <w:rPr>
          <w:rFonts w:ascii="Times New Roman"/>
          <w:b w:val="false"/>
          <w:i w:val="false"/>
          <w:color w:val="000000"/>
          <w:sz w:val="28"/>
        </w:rPr>
        <w:t>
      43) Қазақстан Республикасы өнеркәсібінің жай-күйі туралы ұлттық баяндаманы қалыптастыру;</w:t>
      </w:r>
    </w:p>
    <w:bookmarkEnd w:id="115"/>
    <w:bookmarkStart w:name="z122" w:id="116"/>
    <w:p>
      <w:pPr>
        <w:spacing w:after="0"/>
        <w:ind w:left="0"/>
        <w:jc w:val="both"/>
      </w:pPr>
      <w:r>
        <w:rPr>
          <w:rFonts w:ascii="Times New Roman"/>
          <w:b w:val="false"/>
          <w:i w:val="false"/>
          <w:color w:val="000000"/>
          <w:sz w:val="28"/>
        </w:rPr>
        <w:t>
      44) салааралық үйлестіру және өнеркәсіпті мемлекеттік ынталандыруды іске асыруға қатысу;</w:t>
      </w:r>
    </w:p>
    <w:bookmarkEnd w:id="116"/>
    <w:bookmarkStart w:name="z123" w:id="117"/>
    <w:p>
      <w:pPr>
        <w:spacing w:after="0"/>
        <w:ind w:left="0"/>
        <w:jc w:val="both"/>
      </w:pPr>
      <w:r>
        <w:rPr>
          <w:rFonts w:ascii="Times New Roman"/>
          <w:b w:val="false"/>
          <w:i w:val="false"/>
          <w:color w:val="000000"/>
          <w:sz w:val="28"/>
        </w:rPr>
        <w:t>
      45) индустриялық дамуды бағалауды жүзеге асыру;</w:t>
      </w:r>
    </w:p>
    <w:bookmarkEnd w:id="117"/>
    <w:bookmarkStart w:name="z124" w:id="118"/>
    <w:p>
      <w:pPr>
        <w:spacing w:after="0"/>
        <w:ind w:left="0"/>
        <w:jc w:val="both"/>
      </w:pPr>
      <w:r>
        <w:rPr>
          <w:rFonts w:ascii="Times New Roman"/>
          <w:b w:val="false"/>
          <w:i w:val="false"/>
          <w:color w:val="000000"/>
          <w:sz w:val="28"/>
        </w:rPr>
        <w:t>
      46) өнеркәсіптік саясат жөніндегі ведомствоаралық комиссия туралы ережені әзірлеу және Қазақстан Республикасының Премьер-Министріне оның құрамын қалыптастыру бойынша ұсыныстар енгізу;</w:t>
      </w:r>
    </w:p>
    <w:bookmarkEnd w:id="118"/>
    <w:bookmarkStart w:name="z125" w:id="119"/>
    <w:p>
      <w:pPr>
        <w:spacing w:after="0"/>
        <w:ind w:left="0"/>
        <w:jc w:val="both"/>
      </w:pPr>
      <w:r>
        <w:rPr>
          <w:rFonts w:ascii="Times New Roman"/>
          <w:b w:val="false"/>
          <w:i w:val="false"/>
          <w:color w:val="000000"/>
          <w:sz w:val="28"/>
        </w:rPr>
        <w:t>
      47) бірыңғай индустрияландыру картасын әзірлеу және бекіту;</w:t>
      </w:r>
    </w:p>
    <w:bookmarkEnd w:id="119"/>
    <w:bookmarkStart w:name="z126" w:id="120"/>
    <w:p>
      <w:pPr>
        <w:spacing w:after="0"/>
        <w:ind w:left="0"/>
        <w:jc w:val="both"/>
      </w:pPr>
      <w:r>
        <w:rPr>
          <w:rFonts w:ascii="Times New Roman"/>
          <w:b w:val="false"/>
          <w:i w:val="false"/>
          <w:color w:val="000000"/>
          <w:sz w:val="28"/>
        </w:rPr>
        <w:t>
      48) өнеркәсіптік-инновациялық жобаларды бірыңғай индустрияландыру картасына енгізу қағидаларын әзірлеу және бекіту;</w:t>
      </w:r>
    </w:p>
    <w:bookmarkEnd w:id="120"/>
    <w:bookmarkStart w:name="z127" w:id="121"/>
    <w:p>
      <w:pPr>
        <w:spacing w:after="0"/>
        <w:ind w:left="0"/>
        <w:jc w:val="both"/>
      </w:pPr>
      <w:r>
        <w:rPr>
          <w:rFonts w:ascii="Times New Roman"/>
          <w:b w:val="false"/>
          <w:i w:val="false"/>
          <w:color w:val="000000"/>
          <w:sz w:val="28"/>
        </w:rPr>
        <w:t>
      49) бірыңғай индустрияландыру картасының өнеркәсіптік-инновациялық жобаларын мониторингтеу әдістемесін әзірлеу және бекіту;</w:t>
      </w:r>
    </w:p>
    <w:bookmarkEnd w:id="121"/>
    <w:bookmarkStart w:name="z128" w:id="122"/>
    <w:p>
      <w:pPr>
        <w:spacing w:after="0"/>
        <w:ind w:left="0"/>
        <w:jc w:val="both"/>
      </w:pPr>
      <w:r>
        <w:rPr>
          <w:rFonts w:ascii="Times New Roman"/>
          <w:b w:val="false"/>
          <w:i w:val="false"/>
          <w:color w:val="000000"/>
          <w:sz w:val="28"/>
        </w:rPr>
        <w:t>
      50) өнеркәсіптік-инновациялық жобаларды іске асыруға жауапты мемлекеттік органдармен, астананың, облыстар мен республикалық маңызы бар қалалардың жергілікті атқарушы органдарымен бірлесе отырып, бірыңғай индустрияландыру картасы бойынша жалпы үйлестіруді жүзеге асыру;</w:t>
      </w:r>
    </w:p>
    <w:bookmarkEnd w:id="122"/>
    <w:bookmarkStart w:name="z129" w:id="123"/>
    <w:p>
      <w:pPr>
        <w:spacing w:after="0"/>
        <w:ind w:left="0"/>
        <w:jc w:val="both"/>
      </w:pPr>
      <w:r>
        <w:rPr>
          <w:rFonts w:ascii="Times New Roman"/>
          <w:b w:val="false"/>
          <w:i w:val="false"/>
          <w:color w:val="000000"/>
          <w:sz w:val="28"/>
        </w:rPr>
        <w:t>
      51) өнеркәсіпті мемлекеттік ынталандырудың Қазақстанда шығарылған, өңделген тауарларды, жұмыстар мен көрсетілетін қызметтерді ішкі нарыққа ілгерілетуге бағытталған шараларын көрсету қағидаларын әзірлеу және бекіту;</w:t>
      </w:r>
    </w:p>
    <w:bookmarkEnd w:id="123"/>
    <w:bookmarkStart w:name="z744" w:id="124"/>
    <w:p>
      <w:pPr>
        <w:spacing w:after="0"/>
        <w:ind w:left="0"/>
        <w:jc w:val="both"/>
      </w:pPr>
      <w:r>
        <w:rPr>
          <w:rFonts w:ascii="Times New Roman"/>
          <w:b w:val="false"/>
          <w:i w:val="false"/>
          <w:color w:val="000000"/>
          <w:sz w:val="28"/>
        </w:rPr>
        <w:t>
      51-1) қазақстандық тауар өндірушілер тізілімін жүргізу қағидаларын әзірлеу және бекіту;</w:t>
      </w:r>
    </w:p>
    <w:bookmarkEnd w:id="124"/>
    <w:bookmarkStart w:name="z745" w:id="125"/>
    <w:p>
      <w:pPr>
        <w:spacing w:after="0"/>
        <w:ind w:left="0"/>
        <w:jc w:val="both"/>
      </w:pPr>
      <w:r>
        <w:rPr>
          <w:rFonts w:ascii="Times New Roman"/>
          <w:b w:val="false"/>
          <w:i w:val="false"/>
          <w:color w:val="000000"/>
          <w:sz w:val="28"/>
        </w:rPr>
        <w:t>
      51-2) қазақстандық тауар өндірушілер тізілімін жүргізу;</w:t>
      </w:r>
    </w:p>
    <w:bookmarkEnd w:id="125"/>
    <w:bookmarkStart w:name="z130" w:id="126"/>
    <w:p>
      <w:pPr>
        <w:spacing w:after="0"/>
        <w:ind w:left="0"/>
        <w:jc w:val="both"/>
      </w:pPr>
      <w:r>
        <w:rPr>
          <w:rFonts w:ascii="Times New Roman"/>
          <w:b w:val="false"/>
          <w:i w:val="false"/>
          <w:color w:val="000000"/>
          <w:sz w:val="28"/>
        </w:rPr>
        <w:t>
      52) өнеркәсіпті мемлекеттік ынталандыру шараларын іске асыруға уәкілеттік берілген ұлттық даму институттарының және дауыс беретін акцияларының (жарғылық капиталға қатысу үлестерінің) елу және одан көп пайызы тікелей не жанама түрде мемлекетке тиесілі өзге де заңды тұлғалардың тізбесін әзірлеу;</w:t>
      </w:r>
    </w:p>
    <w:bookmarkEnd w:id="126"/>
    <w:bookmarkStart w:name="z131" w:id="127"/>
    <w:p>
      <w:pPr>
        <w:spacing w:after="0"/>
        <w:ind w:left="0"/>
        <w:jc w:val="both"/>
      </w:pPr>
      <w:r>
        <w:rPr>
          <w:rFonts w:ascii="Times New Roman"/>
          <w:b w:val="false"/>
          <w:i w:val="false"/>
          <w:color w:val="000000"/>
          <w:sz w:val="28"/>
        </w:rPr>
        <w:t>
      53) өнеркәсіптік кластерлердің тізілімін қалыптастыру және жүргізу қағидаларын әзірлеу және бекіту;</w:t>
      </w:r>
    </w:p>
    <w:bookmarkEnd w:id="127"/>
    <w:bookmarkStart w:name="z132" w:id="128"/>
    <w:p>
      <w:pPr>
        <w:spacing w:after="0"/>
        <w:ind w:left="0"/>
        <w:jc w:val="both"/>
      </w:pPr>
      <w:r>
        <w:rPr>
          <w:rFonts w:ascii="Times New Roman"/>
          <w:b w:val="false"/>
          <w:i w:val="false"/>
          <w:color w:val="000000"/>
          <w:sz w:val="28"/>
        </w:rPr>
        <w:t>
      54) өнеркәсіптік кластерлерді дамытуда өнеркәсіпті мемлекеттік ынталандыру шараларын ұсыну қағидаларын әзірлеу және бекіту;</w:t>
      </w:r>
    </w:p>
    <w:bookmarkEnd w:id="128"/>
    <w:bookmarkStart w:name="z904" w:id="129"/>
    <w:p>
      <w:pPr>
        <w:spacing w:after="0"/>
        <w:ind w:left="0"/>
        <w:jc w:val="both"/>
      </w:pPr>
      <w:r>
        <w:rPr>
          <w:rFonts w:ascii="Times New Roman"/>
          <w:b w:val="false"/>
          <w:i w:val="false"/>
          <w:color w:val="000000"/>
          <w:sz w:val="28"/>
        </w:rPr>
        <w:t>
      54-1) жүйе құраушы кәсіпорындардың айналасындағы өнеркәсіптік кластерлерді мемлекеттік қолдау шараларының тізбесін, оларды ұсыну шарттары мен тәртібін әзірлеу және бекіту;</w:t>
      </w:r>
    </w:p>
    <w:bookmarkEnd w:id="129"/>
    <w:bookmarkStart w:name="z133" w:id="130"/>
    <w:p>
      <w:pPr>
        <w:spacing w:after="0"/>
        <w:ind w:left="0"/>
        <w:jc w:val="both"/>
      </w:pPr>
      <w:r>
        <w:rPr>
          <w:rFonts w:ascii="Times New Roman"/>
          <w:b w:val="false"/>
          <w:i w:val="false"/>
          <w:color w:val="000000"/>
          <w:sz w:val="28"/>
        </w:rPr>
        <w:t>
      55) өнеркәсіптік гранттар беру қағидаларын әзірлеу және бекіту;</w:t>
      </w:r>
    </w:p>
    <w:bookmarkEnd w:id="130"/>
    <w:bookmarkStart w:name="z134" w:id="131"/>
    <w:p>
      <w:pPr>
        <w:spacing w:after="0"/>
        <w:ind w:left="0"/>
        <w:jc w:val="both"/>
      </w:pPr>
      <w:r>
        <w:rPr>
          <w:rFonts w:ascii="Times New Roman"/>
          <w:b w:val="false"/>
          <w:i w:val="false"/>
          <w:color w:val="000000"/>
          <w:sz w:val="28"/>
        </w:rPr>
        <w:t>
      56) бәсекеге қабілеттілікті арттыру туралы келісімдерді жасасу және бұзу қағидаларын әзірлеу және бекіту;</w:t>
      </w:r>
    </w:p>
    <w:bookmarkEnd w:id="131"/>
    <w:bookmarkStart w:name="z135" w:id="132"/>
    <w:p>
      <w:pPr>
        <w:spacing w:after="0"/>
        <w:ind w:left="0"/>
        <w:jc w:val="both"/>
      </w:pPr>
      <w:r>
        <w:rPr>
          <w:rFonts w:ascii="Times New Roman"/>
          <w:b w:val="false"/>
          <w:i w:val="false"/>
          <w:color w:val="000000"/>
          <w:sz w:val="28"/>
        </w:rPr>
        <w:t>
      57) өнеркәсіпті мемлекеттік ынталандыру шараларын іске асыру тиімділігін бағалау әдістемесін әзірлеу және бекіту;</w:t>
      </w:r>
    </w:p>
    <w:bookmarkEnd w:id="132"/>
    <w:bookmarkStart w:name="z136" w:id="133"/>
    <w:p>
      <w:pPr>
        <w:spacing w:after="0"/>
        <w:ind w:left="0"/>
        <w:jc w:val="both"/>
      </w:pPr>
      <w:r>
        <w:rPr>
          <w:rFonts w:ascii="Times New Roman"/>
          <w:b w:val="false"/>
          <w:i w:val="false"/>
          <w:color w:val="000000"/>
          <w:sz w:val="28"/>
        </w:rPr>
        <w:t>
      58) өнеркәсіп саласындағы әкімшілік деректерді жинауға арналған нысандарды әзірлеу және бекіту;</w:t>
      </w:r>
    </w:p>
    <w:bookmarkEnd w:id="133"/>
    <w:bookmarkStart w:name="z137" w:id="134"/>
    <w:p>
      <w:pPr>
        <w:spacing w:after="0"/>
        <w:ind w:left="0"/>
        <w:jc w:val="both"/>
      </w:pPr>
      <w:r>
        <w:rPr>
          <w:rFonts w:ascii="Times New Roman"/>
          <w:b w:val="false"/>
          <w:i w:val="false"/>
          <w:color w:val="000000"/>
          <w:sz w:val="28"/>
        </w:rPr>
        <w:t>
      59) өнеркәсіпті мемлекеттік ынталандыру шараларын көрсету кезінде қарсы міндеттемелерді айқындау және қолдану жөніндегі қағидаларды әзірлеу және бекіту;</w:t>
      </w:r>
    </w:p>
    <w:bookmarkEnd w:id="134"/>
    <w:bookmarkStart w:name="z138" w:id="135"/>
    <w:p>
      <w:pPr>
        <w:spacing w:after="0"/>
        <w:ind w:left="0"/>
        <w:jc w:val="both"/>
      </w:pPr>
      <w:r>
        <w:rPr>
          <w:rFonts w:ascii="Times New Roman"/>
          <w:b w:val="false"/>
          <w:i w:val="false"/>
          <w:color w:val="000000"/>
          <w:sz w:val="28"/>
        </w:rPr>
        <w:t>
      60) басым тауарлар тізбесін әзірлеу және бекіту;</w:t>
      </w:r>
    </w:p>
    <w:bookmarkEnd w:id="135"/>
    <w:bookmarkStart w:name="z139" w:id="136"/>
    <w:p>
      <w:pPr>
        <w:spacing w:after="0"/>
        <w:ind w:left="0"/>
        <w:jc w:val="both"/>
      </w:pPr>
      <w:r>
        <w:rPr>
          <w:rFonts w:ascii="Times New Roman"/>
          <w:b w:val="false"/>
          <w:i w:val="false"/>
          <w:color w:val="000000"/>
          <w:sz w:val="28"/>
        </w:rPr>
        <w:t>
      61) басым тауарлар тізбесіне енгізу үшін тауарды өңдеп жасау деңгейін бағалау әдістемесін әзірлеу және бекіту;</w:t>
      </w:r>
    </w:p>
    <w:bookmarkEnd w:id="136"/>
    <w:bookmarkStart w:name="z140" w:id="137"/>
    <w:p>
      <w:pPr>
        <w:spacing w:after="0"/>
        <w:ind w:left="0"/>
        <w:jc w:val="both"/>
      </w:pPr>
      <w:r>
        <w:rPr>
          <w:rFonts w:ascii="Times New Roman"/>
          <w:b w:val="false"/>
          <w:i w:val="false"/>
          <w:color w:val="000000"/>
          <w:sz w:val="28"/>
        </w:rPr>
        <w:t>
      62) өңдеу өнеркәсібінің кәсіпорындарын отандық шикізатпен қамтамасыз ету жөніндегі қағидаларды әзірлеу және бекіту;</w:t>
      </w:r>
    </w:p>
    <w:bookmarkEnd w:id="137"/>
    <w:bookmarkStart w:name="z709" w:id="138"/>
    <w:p>
      <w:pPr>
        <w:spacing w:after="0"/>
        <w:ind w:left="0"/>
        <w:jc w:val="both"/>
      </w:pPr>
      <w:r>
        <w:rPr>
          <w:rFonts w:ascii="Times New Roman"/>
          <w:b w:val="false"/>
          <w:i w:val="false"/>
          <w:color w:val="000000"/>
          <w:sz w:val="28"/>
        </w:rPr>
        <w:t>
      62-1) өңдеу өнеркәсібі кәсіпорындарын отандық шикізатпен қамтамасыз ету жөніндегі үлгілік норма нысанын әзірлеу және бекіту;</w:t>
      </w:r>
    </w:p>
    <w:bookmarkEnd w:id="138"/>
    <w:bookmarkStart w:name="z141" w:id="139"/>
    <w:p>
      <w:pPr>
        <w:spacing w:after="0"/>
        <w:ind w:left="0"/>
        <w:jc w:val="both"/>
      </w:pPr>
      <w:r>
        <w:rPr>
          <w:rFonts w:ascii="Times New Roman"/>
          <w:b w:val="false"/>
          <w:i w:val="false"/>
          <w:color w:val="000000"/>
          <w:sz w:val="28"/>
        </w:rPr>
        <w:t>
      63) өңдеу өнеркәсібінің кәсіпорындарын отандық шикізатпен қамтамасыз ету жөніндегі келісімдердің орындалуын мониторингтеу;</w:t>
      </w:r>
    </w:p>
    <w:bookmarkEnd w:id="139"/>
    <w:bookmarkStart w:name="z142" w:id="140"/>
    <w:p>
      <w:pPr>
        <w:spacing w:after="0"/>
        <w:ind w:left="0"/>
        <w:jc w:val="both"/>
      </w:pPr>
      <w:r>
        <w:rPr>
          <w:rFonts w:ascii="Times New Roman"/>
          <w:b w:val="false"/>
          <w:i w:val="false"/>
          <w:color w:val="000000"/>
          <w:sz w:val="28"/>
        </w:rPr>
        <w:t>
      64) Қазақстан Республикасы өнеркәсібінің ұлттық ақпараттық жүйесін жүргізу және пайдалану қағидаларын әзірлеу және бекіту;</w:t>
      </w:r>
    </w:p>
    <w:bookmarkEnd w:id="140"/>
    <w:bookmarkStart w:name="z143" w:id="141"/>
    <w:p>
      <w:pPr>
        <w:spacing w:after="0"/>
        <w:ind w:left="0"/>
        <w:jc w:val="both"/>
      </w:pPr>
      <w:r>
        <w:rPr>
          <w:rFonts w:ascii="Times New Roman"/>
          <w:b w:val="false"/>
          <w:i w:val="false"/>
          <w:color w:val="000000"/>
          <w:sz w:val="28"/>
        </w:rPr>
        <w:t>
      65) Қазақстан Республикасы өнеркәсібінің ұлттық ақпараттық жүйесіне кіретін функционалдық және ақпараттық сервистердің тізбесін әзірлеу және бекіту;</w:t>
      </w:r>
    </w:p>
    <w:bookmarkEnd w:id="141"/>
    <w:bookmarkStart w:name="z144" w:id="142"/>
    <w:p>
      <w:pPr>
        <w:spacing w:after="0"/>
        <w:ind w:left="0"/>
        <w:jc w:val="both"/>
      </w:pPr>
      <w:r>
        <w:rPr>
          <w:rFonts w:ascii="Times New Roman"/>
          <w:b w:val="false"/>
          <w:i w:val="false"/>
          <w:color w:val="000000"/>
          <w:sz w:val="28"/>
        </w:rPr>
        <w:t>
      66) индустриялық дамуды бағалау әдістемесін әзірлеу және бекіту;</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67) алып тасталды – ҚР Үкіметінің 19.09.2025 </w:t>
      </w:r>
      <w:r>
        <w:rPr>
          <w:rFonts w:ascii="Times New Roman"/>
          <w:b w:val="false"/>
          <w:i w:val="false"/>
          <w:color w:val="000000"/>
          <w:sz w:val="28"/>
        </w:rPr>
        <w:t>№ 771</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34" w:id="143"/>
    <w:p>
      <w:pPr>
        <w:spacing w:after="0"/>
        <w:ind w:left="0"/>
        <w:jc w:val="both"/>
      </w:pPr>
      <w:r>
        <w:rPr>
          <w:rFonts w:ascii="Times New Roman"/>
          <w:b w:val="false"/>
          <w:i w:val="false"/>
          <w:color w:val="000000"/>
          <w:sz w:val="28"/>
        </w:rPr>
        <w:t>
      67-1) өз құзыреті шегінде тауар биржалары арқылы міндетті түрде өткізілуге жататын биржалық тауарлардың сауда-саттығын мониторингтеуді жүргізу;</w:t>
      </w:r>
    </w:p>
    <w:bookmarkEnd w:id="143"/>
    <w:bookmarkStart w:name="z740" w:id="144"/>
    <w:p>
      <w:pPr>
        <w:spacing w:after="0"/>
        <w:ind w:left="0"/>
        <w:jc w:val="both"/>
      </w:pPr>
      <w:r>
        <w:rPr>
          <w:rFonts w:ascii="Times New Roman"/>
          <w:b w:val="false"/>
          <w:i w:val="false"/>
          <w:color w:val="000000"/>
          <w:sz w:val="28"/>
        </w:rPr>
        <w:t>
      67-2) cауда қызметін реттеу саласындағы уәкілетті орган бекітетін биржалық тауарлар тізбесін келісу, сондай-ақ оған өзгерістер және (немесе) толықтырулар енгізу;</w:t>
      </w:r>
    </w:p>
    <w:bookmarkEnd w:id="144"/>
    <w:bookmarkStart w:name="z735" w:id="145"/>
    <w:p>
      <w:pPr>
        <w:spacing w:after="0"/>
        <w:ind w:left="0"/>
        <w:jc w:val="both"/>
      </w:pPr>
      <w:r>
        <w:rPr>
          <w:rFonts w:ascii="Times New Roman"/>
          <w:b w:val="false"/>
          <w:i w:val="false"/>
          <w:color w:val="000000"/>
          <w:sz w:val="28"/>
        </w:rPr>
        <w:t>
      67-3) cауда қызметін реттеу саласындағы уәкілетті орган бекітетін әлеуметтік маңызы бар биржалық тауарлар тізбесін келісу, сондай-ақ оған өзгерістер және (немесе) толықтырулар енгізу;</w:t>
      </w:r>
    </w:p>
    <w:bookmarkEnd w:id="145"/>
    <w:bookmarkStart w:name="z736" w:id="146"/>
    <w:p>
      <w:pPr>
        <w:spacing w:after="0"/>
        <w:ind w:left="0"/>
        <w:jc w:val="both"/>
      </w:pPr>
      <w:r>
        <w:rPr>
          <w:rFonts w:ascii="Times New Roman"/>
          <w:b w:val="false"/>
          <w:i w:val="false"/>
          <w:color w:val="000000"/>
          <w:sz w:val="28"/>
        </w:rPr>
        <w:t>
      67-4) инвестициялар жөніндегі уәкілетті органға инвесторлар және олардың инвестициялық жобалары туралы мәліметтерді ұсыну;</w:t>
      </w:r>
    </w:p>
    <w:bookmarkEnd w:id="146"/>
    <w:bookmarkStart w:name="z146" w:id="147"/>
    <w:p>
      <w:pPr>
        <w:spacing w:after="0"/>
        <w:ind w:left="0"/>
        <w:jc w:val="both"/>
      </w:pPr>
      <w:r>
        <w:rPr>
          <w:rFonts w:ascii="Times New Roman"/>
          <w:b w:val="false"/>
          <w:i w:val="false"/>
          <w:color w:val="000000"/>
          <w:sz w:val="28"/>
        </w:rPr>
        <w:t>
      68) Қазақстан Республикасы өнеркәсібінің жай-күйі туралы ұлттық баяндаманы әзірлеу қағидаларын әзірлеу және бекіту;</w:t>
      </w:r>
    </w:p>
    <w:bookmarkEnd w:id="147"/>
    <w:bookmarkStart w:name="z147" w:id="148"/>
    <w:p>
      <w:pPr>
        <w:spacing w:after="0"/>
        <w:ind w:left="0"/>
        <w:jc w:val="both"/>
      </w:pPr>
      <w:r>
        <w:rPr>
          <w:rFonts w:ascii="Times New Roman"/>
          <w:b w:val="false"/>
          <w:i w:val="false"/>
          <w:color w:val="000000"/>
          <w:sz w:val="28"/>
        </w:rPr>
        <w:t>
      69) Қазақстан Республикасының заңнамасын ескере отырып, өнеркәсіптік тауарлардың еуразиялық тізілімін қалыптастыру және жүргізу мәселелері бойынша Еуразиялық экономикалық комиссиямен өзара іс-қимыл жасау тәртібін әзірлеу және бекіту;</w:t>
      </w:r>
    </w:p>
    <w:bookmarkEnd w:id="148"/>
    <w:bookmarkStart w:name="z148" w:id="149"/>
    <w:p>
      <w:pPr>
        <w:spacing w:after="0"/>
        <w:ind w:left="0"/>
        <w:jc w:val="both"/>
      </w:pPr>
      <w:r>
        <w:rPr>
          <w:rFonts w:ascii="Times New Roman"/>
          <w:b w:val="false"/>
          <w:i w:val="false"/>
          <w:color w:val="000000"/>
          <w:sz w:val="28"/>
        </w:rPr>
        <w:t>
      70) өнеркәсіпті дамытуға бағытталған шарттарды жоспарлау және жасасу, сондай-ақ олардың орындалуын мониторингтеу қағидаларын әзірлеу және бекіту;</w:t>
      </w:r>
    </w:p>
    <w:bookmarkEnd w:id="149"/>
    <w:bookmarkStart w:name="z149" w:id="150"/>
    <w:p>
      <w:pPr>
        <w:spacing w:after="0"/>
        <w:ind w:left="0"/>
        <w:jc w:val="both"/>
      </w:pPr>
      <w:r>
        <w:rPr>
          <w:rFonts w:ascii="Times New Roman"/>
          <w:b w:val="false"/>
          <w:i w:val="false"/>
          <w:color w:val="000000"/>
          <w:sz w:val="28"/>
        </w:rPr>
        <w:t>
      71) өнеркәсіптік кластерлерді конкурстық іріктеу қағидаларын әзірлеу және бекіту;</w:t>
      </w:r>
    </w:p>
    <w:bookmarkEnd w:id="150"/>
    <w:bookmarkStart w:name="z150" w:id="151"/>
    <w:p>
      <w:pPr>
        <w:spacing w:after="0"/>
        <w:ind w:left="0"/>
        <w:jc w:val="both"/>
      </w:pPr>
      <w:r>
        <w:rPr>
          <w:rFonts w:ascii="Times New Roman"/>
          <w:b w:val="false"/>
          <w:i w:val="false"/>
          <w:color w:val="000000"/>
          <w:sz w:val="28"/>
        </w:rPr>
        <w:t>
      72) өнеркәсіптік-инновациялық қызмет субъектілерінің еңбек өнімділігін арттыруға бағытталған өнеркәсіпті мемлекеттік ынталандыру шараларын ұсыну қағидаларын әзірлеу және бекіту;</w:t>
      </w:r>
    </w:p>
    <w:bookmarkEnd w:id="151"/>
    <w:bookmarkStart w:name="z151" w:id="152"/>
    <w:p>
      <w:pPr>
        <w:spacing w:after="0"/>
        <w:ind w:left="0"/>
        <w:jc w:val="both"/>
      </w:pPr>
      <w:r>
        <w:rPr>
          <w:rFonts w:ascii="Times New Roman"/>
          <w:b w:val="false"/>
          <w:i w:val="false"/>
          <w:color w:val="000000"/>
          <w:sz w:val="28"/>
        </w:rPr>
        <w:t>
      73) өнеркәсіптің цифрлық трансформациясы және өнеркәсіп саласындағы қызмет субъектілерінің Индустрия 4.0-ді енгізуі жөніндегі саясатты іске асыруды үйлестіру;</w:t>
      </w:r>
    </w:p>
    <w:bookmarkEnd w:id="152"/>
    <w:bookmarkStart w:name="z152" w:id="153"/>
    <w:p>
      <w:pPr>
        <w:spacing w:after="0"/>
        <w:ind w:left="0"/>
        <w:jc w:val="both"/>
      </w:pPr>
      <w:r>
        <w:rPr>
          <w:rFonts w:ascii="Times New Roman"/>
          <w:b w:val="false"/>
          <w:i w:val="false"/>
          <w:color w:val="000000"/>
          <w:sz w:val="28"/>
        </w:rPr>
        <w:t>
      74) ғылыми-зерттеу және тәжірибелік-конструкторлық жұмыстар базасын, өнеркәсіптегі кадр әлеуетін дамыту бойынша өзге мемлекеттік органдар мен ұйымдардың қызметін үйлестіру;</w:t>
      </w:r>
    </w:p>
    <w:bookmarkEnd w:id="153"/>
    <w:bookmarkStart w:name="z153" w:id="154"/>
    <w:p>
      <w:pPr>
        <w:spacing w:after="0"/>
        <w:ind w:left="0"/>
        <w:jc w:val="both"/>
      </w:pPr>
      <w:r>
        <w:rPr>
          <w:rFonts w:ascii="Times New Roman"/>
          <w:b w:val="false"/>
          <w:i w:val="false"/>
          <w:color w:val="000000"/>
          <w:sz w:val="28"/>
        </w:rPr>
        <w:t>
      75) өнеркәсіптік саясатты қалыптастыру және іске асыру;</w:t>
      </w:r>
    </w:p>
    <w:bookmarkEnd w:id="154"/>
    <w:bookmarkStart w:name="z154" w:id="155"/>
    <w:p>
      <w:pPr>
        <w:spacing w:after="0"/>
        <w:ind w:left="0"/>
        <w:jc w:val="both"/>
      </w:pPr>
      <w:r>
        <w:rPr>
          <w:rFonts w:ascii="Times New Roman"/>
          <w:b w:val="false"/>
          <w:i w:val="false"/>
          <w:color w:val="000000"/>
          <w:sz w:val="28"/>
        </w:rPr>
        <w:t>
      76) бағалы металдарды өндіру, бағалы металдар мен асыл тастардың, құрамында бағалы металдар бар шикізат тауарларының, зергерлік және басқа да бұйымдардың айналымы саласындағы мемлекеттік саясатты қалыптастыру және іске асыру;</w:t>
      </w:r>
    </w:p>
    <w:bookmarkEnd w:id="155"/>
    <w:bookmarkStart w:name="z717" w:id="156"/>
    <w:p>
      <w:pPr>
        <w:spacing w:after="0"/>
        <w:ind w:left="0"/>
        <w:jc w:val="both"/>
      </w:pPr>
      <w:r>
        <w:rPr>
          <w:rFonts w:ascii="Times New Roman"/>
          <w:b w:val="false"/>
          <w:i w:val="false"/>
          <w:color w:val="000000"/>
          <w:sz w:val="28"/>
        </w:rPr>
        <w:t>
      76-1) бағалы металдарды және құрамында бағалы металдар бар шикiзат тауарларын Еуразиялық экономикалық одаққа кiрмейтiн елдерден Қазақстан Республикасының аумағына әкелу және Қазақстан Республикасының аумағынан осы елдерге әкету қағидаларын әзірлеу және бекіту;</w:t>
      </w:r>
    </w:p>
    <w:bookmarkEnd w:id="156"/>
    <w:bookmarkStart w:name="z718" w:id="157"/>
    <w:p>
      <w:pPr>
        <w:spacing w:after="0"/>
        <w:ind w:left="0"/>
        <w:jc w:val="both"/>
      </w:pPr>
      <w:r>
        <w:rPr>
          <w:rFonts w:ascii="Times New Roman"/>
          <w:b w:val="false"/>
          <w:i w:val="false"/>
          <w:color w:val="000000"/>
          <w:sz w:val="28"/>
        </w:rPr>
        <w:t>
      76-2) асыл тастарды, зергерлік және басқа да бұйымдарды Еуразиялық экономикалық одаққа кірмейтін елдерден Қазақстан Республикасының аумағына әкелу және Қазақстан Республикасының аумағынан осы елдерге әкету қағидаларын әзірлеу және бекіту;</w:t>
      </w:r>
    </w:p>
    <w:bookmarkEnd w:id="157"/>
    <w:bookmarkStart w:name="z719" w:id="158"/>
    <w:p>
      <w:pPr>
        <w:spacing w:after="0"/>
        <w:ind w:left="0"/>
        <w:jc w:val="both"/>
      </w:pPr>
      <w:r>
        <w:rPr>
          <w:rFonts w:ascii="Times New Roman"/>
          <w:b w:val="false"/>
          <w:i w:val="false"/>
          <w:color w:val="000000"/>
          <w:sz w:val="28"/>
        </w:rPr>
        <w:t>
      76-3) Кимберлий процесінің сертификаттау схемасын ескере отырып, өңделмеген табиғи алмасты Қазақстан Республикасының аумағына әкелу және Қазақстан Республикасының аумағынан әкету қағидаларын әзірлеу және бекіту;</w:t>
      </w:r>
    </w:p>
    <w:bookmarkEnd w:id="158"/>
    <w:bookmarkStart w:name="z155" w:id="159"/>
    <w:p>
      <w:pPr>
        <w:spacing w:after="0"/>
        <w:ind w:left="0"/>
        <w:jc w:val="both"/>
      </w:pPr>
      <w:r>
        <w:rPr>
          <w:rFonts w:ascii="Times New Roman"/>
          <w:b w:val="false"/>
          <w:i w:val="false"/>
          <w:color w:val="000000"/>
          <w:sz w:val="28"/>
        </w:rPr>
        <w:t>
      77) асыл тастарға, бағалы металдар мен асыл тастардан жасалатын зергерлік және басқа да бұйымдарға сараптама жүргізу қағидаларын әзірлеу және бекіту;</w:t>
      </w:r>
    </w:p>
    <w:bookmarkEnd w:id="159"/>
    <w:bookmarkStart w:name="z156" w:id="160"/>
    <w:p>
      <w:pPr>
        <w:spacing w:after="0"/>
        <w:ind w:left="0"/>
        <w:jc w:val="both"/>
      </w:pPr>
      <w:r>
        <w:rPr>
          <w:rFonts w:ascii="Times New Roman"/>
          <w:b w:val="false"/>
          <w:i w:val="false"/>
          <w:color w:val="000000"/>
          <w:sz w:val="28"/>
        </w:rPr>
        <w:t>
      78) құрамында бағалы металдар бар шикізат тауарларына нормативтік құжаттарды әзірлеу және бекіту;</w:t>
      </w:r>
    </w:p>
    <w:bookmarkEnd w:id="160"/>
    <w:bookmarkStart w:name="z867" w:id="161"/>
    <w:p>
      <w:pPr>
        <w:spacing w:after="0"/>
        <w:ind w:left="0"/>
        <w:jc w:val="both"/>
      </w:pPr>
      <w:r>
        <w:rPr>
          <w:rFonts w:ascii="Times New Roman"/>
          <w:b w:val="false"/>
          <w:i w:val="false"/>
          <w:color w:val="000000"/>
          <w:sz w:val="28"/>
        </w:rPr>
        <w:t>
      78-1) мыс концентратын қайта өңдеу тарифін айқындау әдістемесін әзірлеу және бекіту;</w:t>
      </w:r>
    </w:p>
    <w:bookmarkEnd w:id="161"/>
    <w:bookmarkStart w:name="z868" w:id="162"/>
    <w:p>
      <w:pPr>
        <w:spacing w:after="0"/>
        <w:ind w:left="0"/>
        <w:jc w:val="both"/>
      </w:pPr>
      <w:r>
        <w:rPr>
          <w:rFonts w:ascii="Times New Roman"/>
          <w:b w:val="false"/>
          <w:i w:val="false"/>
          <w:color w:val="000000"/>
          <w:sz w:val="28"/>
        </w:rPr>
        <w:t>
      78-2) мыс концентратын қайта өңдеу тарифін бекіту;</w:t>
      </w:r>
    </w:p>
    <w:bookmarkEnd w:id="162"/>
    <w:bookmarkStart w:name="z157" w:id="163"/>
    <w:p>
      <w:pPr>
        <w:spacing w:after="0"/>
        <w:ind w:left="0"/>
        <w:jc w:val="both"/>
      </w:pPr>
      <w:r>
        <w:rPr>
          <w:rFonts w:ascii="Times New Roman"/>
          <w:b w:val="false"/>
          <w:i w:val="false"/>
          <w:color w:val="000000"/>
          <w:sz w:val="28"/>
        </w:rPr>
        <w:t>
      79) қайта өңдеу үшін Қазақстан Республикасының аумағына әкелу және Қазақстан Республикасының аумағынан әкету кезінде ұсынылған құжаттарда көрсетілген бағалы металдардан және құрамында бағалы металдар бар шикізат тауарларынан қайта өңдеу өнімдерінің шығу нормаларын растау;</w:t>
      </w:r>
    </w:p>
    <w:bookmarkEnd w:id="1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80) алып тасталды - ҚР Үкіметінің 16.08.2024 </w:t>
      </w:r>
      <w:r>
        <w:rPr>
          <w:rFonts w:ascii="Times New Roman"/>
          <w:b w:val="false"/>
          <w:i w:val="false"/>
          <w:color w:val="000000"/>
          <w:sz w:val="28"/>
        </w:rPr>
        <w:t>№ 662</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81) алып тасталды - ҚР Үкіметінің 16.08.2024 </w:t>
      </w:r>
      <w:r>
        <w:rPr>
          <w:rFonts w:ascii="Times New Roman"/>
          <w:b w:val="false"/>
          <w:i w:val="false"/>
          <w:color w:val="000000"/>
          <w:sz w:val="28"/>
        </w:rPr>
        <w:t>№ 662</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60" w:id="164"/>
    <w:p>
      <w:pPr>
        <w:spacing w:after="0"/>
        <w:ind w:left="0"/>
        <w:jc w:val="both"/>
      </w:pPr>
      <w:r>
        <w:rPr>
          <w:rFonts w:ascii="Times New Roman"/>
          <w:b w:val="false"/>
          <w:i w:val="false"/>
          <w:color w:val="000000"/>
          <w:sz w:val="28"/>
        </w:rPr>
        <w:t>
      82) бағалы металдарды өндіру субъектілерінің тізбесін қалыптастыру қағидаларын әзірлеу және бекіту;</w:t>
      </w:r>
    </w:p>
    <w:bookmarkEnd w:id="164"/>
    <w:bookmarkStart w:name="z161" w:id="165"/>
    <w:p>
      <w:pPr>
        <w:spacing w:after="0"/>
        <w:ind w:left="0"/>
        <w:jc w:val="both"/>
      </w:pPr>
      <w:r>
        <w:rPr>
          <w:rFonts w:ascii="Times New Roman"/>
          <w:b w:val="false"/>
          <w:i w:val="false"/>
          <w:color w:val="000000"/>
          <w:sz w:val="28"/>
        </w:rPr>
        <w:t>
      83) бағалы металдарды өндіру субъектілерінің тізбесіндегі бағалы металдарды өндіру субъектілерінен бағалы металдар мен құрамында бағалы металдар бар шикізат тауарларын қайта өңдеуден және (немесе) аффинаждаудан бас тартуды немесе уәкілетті органның осындай бас тартудың болуы туралы растамасын алу тәртібін айқындау;</w:t>
      </w:r>
    </w:p>
    <w:bookmarkEnd w:id="165"/>
    <w:bookmarkStart w:name="z162" w:id="166"/>
    <w:p>
      <w:pPr>
        <w:spacing w:after="0"/>
        <w:ind w:left="0"/>
        <w:jc w:val="both"/>
      </w:pPr>
      <w:r>
        <w:rPr>
          <w:rFonts w:ascii="Times New Roman"/>
          <w:b w:val="false"/>
          <w:i w:val="false"/>
          <w:color w:val="000000"/>
          <w:sz w:val="28"/>
        </w:rPr>
        <w:t>
      84) бағалы металдарды өндіру субъектілерінің тізбесін әзірлеу және бекіту;</w:t>
      </w:r>
    </w:p>
    <w:bookmarkEnd w:id="166"/>
    <w:bookmarkStart w:name="z720" w:id="167"/>
    <w:p>
      <w:pPr>
        <w:spacing w:after="0"/>
        <w:ind w:left="0"/>
        <w:jc w:val="both"/>
      </w:pPr>
      <w:r>
        <w:rPr>
          <w:rFonts w:ascii="Times New Roman"/>
          <w:b w:val="false"/>
          <w:i w:val="false"/>
          <w:color w:val="000000"/>
          <w:sz w:val="28"/>
        </w:rPr>
        <w:t>
      84-1) өңделмеген табиғи алмастардың халықаралық сертификаттау схемасы сертификатының (Кимберлий процесінің сертификаты) нысанын әзірлеу және бекіту;</w:t>
      </w:r>
    </w:p>
    <w:bookmarkEnd w:id="167"/>
    <w:bookmarkStart w:name="z163" w:id="168"/>
    <w:p>
      <w:pPr>
        <w:spacing w:after="0"/>
        <w:ind w:left="0"/>
        <w:jc w:val="both"/>
      </w:pPr>
      <w:r>
        <w:rPr>
          <w:rFonts w:ascii="Times New Roman"/>
          <w:b w:val="false"/>
          <w:i w:val="false"/>
          <w:color w:val="000000"/>
          <w:sz w:val="28"/>
        </w:rPr>
        <w:t>
      85) сынамаларды іріктеу туралы актіні ресімдеу нысаны мен тәртібін айқындау;</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86) алып тасталды - ҚР Үкіметінің 25.09.2026 </w:t>
      </w:r>
      <w:r>
        <w:rPr>
          <w:rFonts w:ascii="Times New Roman"/>
          <w:b w:val="false"/>
          <w:i w:val="false"/>
          <w:color w:val="000000"/>
          <w:sz w:val="28"/>
        </w:rPr>
        <w:t>№ 844</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65" w:id="169"/>
    <w:p>
      <w:pPr>
        <w:spacing w:after="0"/>
        <w:ind w:left="0"/>
        <w:jc w:val="both"/>
      </w:pPr>
      <w:r>
        <w:rPr>
          <w:rFonts w:ascii="Times New Roman"/>
          <w:b w:val="false"/>
          <w:i w:val="false"/>
          <w:color w:val="000000"/>
          <w:sz w:val="28"/>
        </w:rPr>
        <w:t>
      87) сауда қызметін реттеу саласындағы уәкілетті органмен келісу бойынша өз құзыреті шегінде жекелеген тауарларды әкетуге тыйым салу мен сандық шектеулер енгізу;</w:t>
      </w:r>
    </w:p>
    <w:bookmarkEnd w:id="169"/>
    <w:bookmarkStart w:name="z166" w:id="170"/>
    <w:p>
      <w:pPr>
        <w:spacing w:after="0"/>
        <w:ind w:left="0"/>
        <w:jc w:val="both"/>
      </w:pPr>
      <w:r>
        <w:rPr>
          <w:rFonts w:ascii="Times New Roman"/>
          <w:b w:val="false"/>
          <w:i w:val="false"/>
          <w:color w:val="000000"/>
          <w:sz w:val="28"/>
        </w:rPr>
        <w:t>
      88) сауда қызметін реттеу саласындағы уәкілетті органмен келісу бойынша өз құзыреті шегінде квоталарды бөлу қағидаларын әзірлеу және бекіту;</w:t>
      </w:r>
    </w:p>
    <w:bookmarkEnd w:id="170"/>
    <w:bookmarkStart w:name="z167" w:id="171"/>
    <w:p>
      <w:pPr>
        <w:spacing w:after="0"/>
        <w:ind w:left="0"/>
        <w:jc w:val="both"/>
      </w:pPr>
      <w:r>
        <w:rPr>
          <w:rFonts w:ascii="Times New Roman"/>
          <w:b w:val="false"/>
          <w:i w:val="false"/>
          <w:color w:val="000000"/>
          <w:sz w:val="28"/>
        </w:rPr>
        <w:t>
      89) сауда қызметін реттеу саласындағы уәкілетті органмен келісу бойынша өз құзыреті шегінде сыртқы сауда қызметіне қатысушылар арасында жекелеген тауарларды әкетуге сандық шектеулерді (квоталарды) бөлуді жүзеге асыру;</w:t>
      </w:r>
    </w:p>
    <w:bookmarkEnd w:id="171"/>
    <w:bookmarkStart w:name="z168" w:id="172"/>
    <w:p>
      <w:pPr>
        <w:spacing w:after="0"/>
        <w:ind w:left="0"/>
        <w:jc w:val="both"/>
      </w:pPr>
      <w:r>
        <w:rPr>
          <w:rFonts w:ascii="Times New Roman"/>
          <w:b w:val="false"/>
          <w:i w:val="false"/>
          <w:color w:val="000000"/>
          <w:sz w:val="28"/>
        </w:rPr>
        <w:t>
      90) сауда қызметін реттеу саласындағы уәкілетті органмен келісу бойынша өз құзыреті шегінде квоталардың мөлшерін және олардың қолданылу мерзімін айқындау;</w:t>
      </w:r>
    </w:p>
    <w:bookmarkEnd w:id="172"/>
    <w:bookmarkStart w:name="z169" w:id="173"/>
    <w:p>
      <w:pPr>
        <w:spacing w:after="0"/>
        <w:ind w:left="0"/>
        <w:jc w:val="both"/>
      </w:pPr>
      <w:r>
        <w:rPr>
          <w:rFonts w:ascii="Times New Roman"/>
          <w:b w:val="false"/>
          <w:i w:val="false"/>
          <w:color w:val="000000"/>
          <w:sz w:val="28"/>
        </w:rPr>
        <w:t>
      91) әкетуге сандық шектеулер енгізілген жекелеген тауар түрлерінің экспортына лицензия беру қағидалары мен шарттарын әзірлеу және бекіту;</w:t>
      </w:r>
    </w:p>
    <w:bookmarkEnd w:id="173"/>
    <w:bookmarkStart w:name="z170" w:id="174"/>
    <w:p>
      <w:pPr>
        <w:spacing w:after="0"/>
        <w:ind w:left="0"/>
        <w:jc w:val="both"/>
      </w:pPr>
      <w:r>
        <w:rPr>
          <w:rFonts w:ascii="Times New Roman"/>
          <w:b w:val="false"/>
          <w:i w:val="false"/>
          <w:color w:val="000000"/>
          <w:sz w:val="28"/>
        </w:rPr>
        <w:t>
      92) өз құзыреті шегінде сандық шектеулер (квоталар) енгізілген кезде жекелеген тауар түрлерінің экспортына лицензиялар беру;</w:t>
      </w:r>
    </w:p>
    <w:bookmarkEnd w:id="174"/>
    <w:bookmarkStart w:name="z171" w:id="175"/>
    <w:p>
      <w:pPr>
        <w:spacing w:after="0"/>
        <w:ind w:left="0"/>
        <w:jc w:val="both"/>
      </w:pPr>
      <w:r>
        <w:rPr>
          <w:rFonts w:ascii="Times New Roman"/>
          <w:b w:val="false"/>
          <w:i w:val="false"/>
          <w:color w:val="000000"/>
          <w:sz w:val="28"/>
        </w:rPr>
        <w:t>
      93) сауда қызметін реттеу саласындағы уәкілетті органмен келісу бойынша өз құзыреті шегінде тауарлардың нысаналы мақсатын растау тәртібін және нысанын айқындау;</w:t>
      </w:r>
    </w:p>
    <w:bookmarkEnd w:id="175"/>
    <w:bookmarkStart w:name="z172" w:id="176"/>
    <w:p>
      <w:pPr>
        <w:spacing w:after="0"/>
        <w:ind w:left="0"/>
        <w:jc w:val="both"/>
      </w:pPr>
      <w:r>
        <w:rPr>
          <w:rFonts w:ascii="Times New Roman"/>
          <w:b w:val="false"/>
          <w:i w:val="false"/>
          <w:color w:val="000000"/>
          <w:sz w:val="28"/>
        </w:rPr>
        <w:t>
      94) өз құзыреті шегінде тауарлардың нысаналы мақсатын растауды жүзеге асыру;</w:t>
      </w:r>
    </w:p>
    <w:bookmarkEnd w:id="176"/>
    <w:bookmarkStart w:name="z173" w:id="177"/>
    <w:p>
      <w:pPr>
        <w:spacing w:after="0"/>
        <w:ind w:left="0"/>
        <w:jc w:val="both"/>
      </w:pPr>
      <w:r>
        <w:rPr>
          <w:rFonts w:ascii="Times New Roman"/>
          <w:b w:val="false"/>
          <w:i w:val="false"/>
          <w:color w:val="000000"/>
          <w:sz w:val="28"/>
        </w:rPr>
        <w:t>
      95) түсті және қара металдардың сынығы мен қалдықтарын жинау (дайындау), сақтау, қайта өңдеу және өткізу жөніндегі қызметті жүзеге асыратын заңды тұлғалардың түсті және қара металдардың сатып алынған және өткізілген сынығы мен қалдықтары туралы есептілігінің нысанын және оны ұсыну мерзімдерін айқындау;</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96) алып тасталды - ҚР Үкіметінің 19.09.2025 </w:t>
      </w:r>
      <w:r>
        <w:rPr>
          <w:rFonts w:ascii="Times New Roman"/>
          <w:b w:val="false"/>
          <w:i w:val="false"/>
          <w:color w:val="000000"/>
          <w:sz w:val="28"/>
        </w:rPr>
        <w:t>№ 771</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75" w:id="178"/>
    <w:p>
      <w:pPr>
        <w:spacing w:after="0"/>
        <w:ind w:left="0"/>
        <w:jc w:val="both"/>
      </w:pPr>
      <w:r>
        <w:rPr>
          <w:rFonts w:ascii="Times New Roman"/>
          <w:b w:val="false"/>
          <w:i w:val="false"/>
          <w:color w:val="000000"/>
          <w:sz w:val="28"/>
        </w:rPr>
        <w:t>
      97) өнеркәсіптік-инновациялық қызмет субъектiлерi ұсынатын тиiстi мамандарға деген қажеттiлiк туралы мәлiметтер негiзiнде экономиканың басым секторлары үшiн мамандар даярлау талап етiлетiн мамандықтардың тiзбесiн айқындау бойынша ұсыныстарды қалыптастыру;</w:t>
      </w:r>
    </w:p>
    <w:bookmarkEnd w:id="178"/>
    <w:bookmarkStart w:name="z176" w:id="179"/>
    <w:p>
      <w:pPr>
        <w:spacing w:after="0"/>
        <w:ind w:left="0"/>
        <w:jc w:val="both"/>
      </w:pPr>
      <w:r>
        <w:rPr>
          <w:rFonts w:ascii="Times New Roman"/>
          <w:b w:val="false"/>
          <w:i w:val="false"/>
          <w:color w:val="000000"/>
          <w:sz w:val="28"/>
        </w:rPr>
        <w:t>
      98) өңдеу өнеркәсібінің кәсіпорындарын дуальды оқытуды ұйымдастыру процесіне тартуға, оның ішінде дуальды оқыту туралы үшжақты шарттар жасасуға жәрдемдесу;</w:t>
      </w:r>
    </w:p>
    <w:bookmarkEnd w:id="179"/>
    <w:bookmarkStart w:name="z177" w:id="180"/>
    <w:p>
      <w:pPr>
        <w:spacing w:after="0"/>
        <w:ind w:left="0"/>
        <w:jc w:val="both"/>
      </w:pPr>
      <w:r>
        <w:rPr>
          <w:rFonts w:ascii="Times New Roman"/>
          <w:b w:val="false"/>
          <w:i w:val="false"/>
          <w:color w:val="000000"/>
          <w:sz w:val="28"/>
        </w:rPr>
        <w:t>
      99) елішілік құндылықты дамыту саласындағы ұлттық даму институтын тарта отырып, сервистік қолдау көрсету және Қазақстанда шығарылған, өңделген тауарларды, жұмыстар мен қызметтерді ішкі нарыққа ілгерілетуге бағытталған өнеркәсіпті мемлекеттік ынталандыру шараларын ұсыну;</w:t>
      </w:r>
    </w:p>
    <w:bookmarkEnd w:id="180"/>
    <w:bookmarkStart w:name="z746" w:id="181"/>
    <w:p>
      <w:pPr>
        <w:spacing w:after="0"/>
        <w:ind w:left="0"/>
        <w:jc w:val="both"/>
      </w:pPr>
      <w:r>
        <w:rPr>
          <w:rFonts w:ascii="Times New Roman"/>
          <w:b w:val="false"/>
          <w:i w:val="false"/>
          <w:color w:val="000000"/>
          <w:sz w:val="28"/>
        </w:rPr>
        <w:t>
      99-1) елішілік құндылықты дамыту саласындағы ұлттық даму институтын тарта отырып, ірі тапсырыс берушілердің сатып алу жоспарларын (бағдарламаларын, тауарлар тізбелерін) қарау;</w:t>
      </w:r>
    </w:p>
    <w:bookmarkEnd w:id="181"/>
    <w:bookmarkStart w:name="z747" w:id="182"/>
    <w:p>
      <w:pPr>
        <w:spacing w:after="0"/>
        <w:ind w:left="0"/>
        <w:jc w:val="both"/>
      </w:pPr>
      <w:r>
        <w:rPr>
          <w:rFonts w:ascii="Times New Roman"/>
          <w:b w:val="false"/>
          <w:i w:val="false"/>
          <w:color w:val="000000"/>
          <w:sz w:val="28"/>
        </w:rPr>
        <w:t>
      99-2) жүйе түзуші кәсіпорындар тізбесін бекіту;</w:t>
      </w:r>
    </w:p>
    <w:bookmarkEnd w:id="182"/>
    <w:bookmarkStart w:name="z748" w:id="183"/>
    <w:p>
      <w:pPr>
        <w:spacing w:after="0"/>
        <w:ind w:left="0"/>
        <w:jc w:val="both"/>
      </w:pPr>
      <w:r>
        <w:rPr>
          <w:rFonts w:ascii="Times New Roman"/>
          <w:b w:val="false"/>
          <w:i w:val="false"/>
          <w:color w:val="000000"/>
          <w:sz w:val="28"/>
        </w:rPr>
        <w:t>
      99-3) жүйе түзуші кәсіпорындардың тауарларды сатып алуын елішілік құндылығы мониторингін жүзеге асыру;</w:t>
      </w:r>
    </w:p>
    <w:bookmarkEnd w:id="183"/>
    <w:bookmarkStart w:name="z749" w:id="184"/>
    <w:p>
      <w:pPr>
        <w:spacing w:after="0"/>
        <w:ind w:left="0"/>
        <w:jc w:val="both"/>
      </w:pPr>
      <w:r>
        <w:rPr>
          <w:rFonts w:ascii="Times New Roman"/>
          <w:b w:val="false"/>
          <w:i w:val="false"/>
          <w:color w:val="000000"/>
          <w:sz w:val="28"/>
        </w:rPr>
        <w:t>
      99-4) апелляциялық комиссияның құрамы мен ол туралы ережені бекіту;</w:t>
      </w:r>
    </w:p>
    <w:bookmarkEnd w:id="184"/>
    <w:bookmarkStart w:name="z750" w:id="185"/>
    <w:p>
      <w:pPr>
        <w:spacing w:after="0"/>
        <w:ind w:left="0"/>
        <w:jc w:val="both"/>
      </w:pPr>
      <w:r>
        <w:rPr>
          <w:rFonts w:ascii="Times New Roman"/>
          <w:b w:val="false"/>
          <w:i w:val="false"/>
          <w:color w:val="000000"/>
          <w:sz w:val="28"/>
        </w:rPr>
        <w:t>
      99-5) өндіріс, өндірістік және технологиялық операциялар шарттарын әзірлеу және салалық мемлекеттік органдармен келісу бойынша бекіту;</w:t>
      </w:r>
    </w:p>
    <w:bookmarkEnd w:id="185"/>
    <w:bookmarkStart w:name="z751" w:id="186"/>
    <w:p>
      <w:pPr>
        <w:spacing w:after="0"/>
        <w:ind w:left="0"/>
        <w:jc w:val="both"/>
      </w:pPr>
      <w:r>
        <w:rPr>
          <w:rFonts w:ascii="Times New Roman"/>
          <w:b w:val="false"/>
          <w:i w:val="false"/>
          <w:color w:val="000000"/>
          <w:sz w:val="28"/>
        </w:rPr>
        <w:t>
      99-6) елішілік құндылықты дамыту бағдарламаларын және олардың үлгілік нысанын әзірлеу, келісу, бекіту, іске асыру және мониторингтеу қағидаларын әзірлеу және бекіту;</w:t>
      </w:r>
    </w:p>
    <w:bookmarkEnd w:id="186"/>
    <w:bookmarkStart w:name="z752" w:id="187"/>
    <w:p>
      <w:pPr>
        <w:spacing w:after="0"/>
        <w:ind w:left="0"/>
        <w:jc w:val="both"/>
      </w:pPr>
      <w:r>
        <w:rPr>
          <w:rFonts w:ascii="Times New Roman"/>
          <w:b w:val="false"/>
          <w:i w:val="false"/>
          <w:color w:val="000000"/>
          <w:sz w:val="28"/>
        </w:rPr>
        <w:t>
      99-7) елішілік құндылықты дамыту бағдарламаларының іске асырылуын мониторингтеуді жүзеге асыру;</w:t>
      </w:r>
    </w:p>
    <w:bookmarkEnd w:id="187"/>
    <w:bookmarkStart w:name="z178" w:id="188"/>
    <w:p>
      <w:pPr>
        <w:spacing w:after="0"/>
        <w:ind w:left="0"/>
        <w:jc w:val="both"/>
      </w:pPr>
      <w:r>
        <w:rPr>
          <w:rFonts w:ascii="Times New Roman"/>
          <w:b w:val="false"/>
          <w:i w:val="false"/>
          <w:color w:val="000000"/>
          <w:sz w:val="28"/>
        </w:rPr>
        <w:t>
      100) елішілік құндылықты дамыту саласындағы ұлттық даму институтымен жасалатын шарт негізінде Қазақстанда шығарылған, өңделген тауарларды, жұмыстар мен көрсетілетін қызметтерді ішкі нарыққа ілгерілетуге бағытталған өнеркәсіпті мемлекеттік ынталандыру шараларын көрсетуге қаражат бөлу;</w:t>
      </w:r>
    </w:p>
    <w:bookmarkEnd w:id="188"/>
    <w:bookmarkStart w:name="z179" w:id="189"/>
    <w:p>
      <w:pPr>
        <w:spacing w:after="0"/>
        <w:ind w:left="0"/>
        <w:jc w:val="both"/>
      </w:pPr>
      <w:r>
        <w:rPr>
          <w:rFonts w:ascii="Times New Roman"/>
          <w:b w:val="false"/>
          <w:i w:val="false"/>
          <w:color w:val="000000"/>
          <w:sz w:val="28"/>
        </w:rPr>
        <w:t>
      101) өнеркәсіпті дамыту саласындағы ұлттық даму институтын тарта отырып, өнеркәсіптік-инновациялық қызмет субъектілерінің еңбек өнімділігін арттыруға бағытталған өнеркәсіпті мемлекеттік ынталандыру шараларын ұсыну;</w:t>
      </w:r>
    </w:p>
    <w:bookmarkEnd w:id="189"/>
    <w:bookmarkStart w:name="z180" w:id="190"/>
    <w:p>
      <w:pPr>
        <w:spacing w:after="0"/>
        <w:ind w:left="0"/>
        <w:jc w:val="both"/>
      </w:pPr>
      <w:r>
        <w:rPr>
          <w:rFonts w:ascii="Times New Roman"/>
          <w:b w:val="false"/>
          <w:i w:val="false"/>
          <w:color w:val="000000"/>
          <w:sz w:val="28"/>
        </w:rPr>
        <w:t>
      102) өнеркәсіпті дамыту саласындағы ұлттық даму институтын тарта отырып, өнеркәсіптік кластерлерді дамытуда өнеркәсіпті мемлекеттік ынталандыру шараларын ұсыну;</w:t>
      </w:r>
    </w:p>
    <w:bookmarkEnd w:id="190"/>
    <w:bookmarkStart w:name="z181" w:id="191"/>
    <w:p>
      <w:pPr>
        <w:spacing w:after="0"/>
        <w:ind w:left="0"/>
        <w:jc w:val="both"/>
      </w:pPr>
      <w:r>
        <w:rPr>
          <w:rFonts w:ascii="Times New Roman"/>
          <w:b w:val="false"/>
          <w:i w:val="false"/>
          <w:color w:val="000000"/>
          <w:sz w:val="28"/>
        </w:rPr>
        <w:t>
      103) өнеркәсіпті дамыту саласындағы ұлттық даму институтын тарта отырып, өнеркәсіптік гранттар беру;</w:t>
      </w:r>
    </w:p>
    <w:bookmarkEnd w:id="191"/>
    <w:bookmarkStart w:name="z182" w:id="192"/>
    <w:p>
      <w:pPr>
        <w:spacing w:after="0"/>
        <w:ind w:left="0"/>
        <w:jc w:val="both"/>
      </w:pPr>
      <w:r>
        <w:rPr>
          <w:rFonts w:ascii="Times New Roman"/>
          <w:b w:val="false"/>
          <w:i w:val="false"/>
          <w:color w:val="000000"/>
          <w:sz w:val="28"/>
        </w:rPr>
        <w:t>
      104) тауардың шығарылған елін айқындау, тауардың шығу тегі туралы сараптама актісін беру және оның қолданысының күшін жою бойынша сараптама жүргізу қағидаларын әзірлеу және бекіту;</w:t>
      </w:r>
    </w:p>
    <w:bookmarkEnd w:id="192"/>
    <w:bookmarkStart w:name="z905" w:id="193"/>
    <w:p>
      <w:pPr>
        <w:spacing w:after="0"/>
        <w:ind w:left="0"/>
        <w:jc w:val="both"/>
      </w:pPr>
      <w:r>
        <w:rPr>
          <w:rFonts w:ascii="Times New Roman"/>
          <w:b w:val="false"/>
          <w:i w:val="false"/>
          <w:color w:val="000000"/>
          <w:sz w:val="28"/>
        </w:rPr>
        <w:t>
      104-1) өндірістік қуаттар теңгерімін бағалауды қалыптастыру;</w:t>
      </w:r>
    </w:p>
    <w:bookmarkEnd w:id="193"/>
    <w:bookmarkStart w:name="z906" w:id="194"/>
    <w:p>
      <w:pPr>
        <w:spacing w:after="0"/>
        <w:ind w:left="0"/>
        <w:jc w:val="both"/>
      </w:pPr>
      <w:r>
        <w:rPr>
          <w:rFonts w:ascii="Times New Roman"/>
          <w:b w:val="false"/>
          <w:i w:val="false"/>
          <w:color w:val="000000"/>
          <w:sz w:val="28"/>
        </w:rPr>
        <w:t>
      104-2) өндірістік қуаттар теңгерімін бағалау әдістемесін әзірлеу және бекіту;</w:t>
      </w:r>
    </w:p>
    <w:bookmarkEnd w:id="194"/>
    <w:bookmarkStart w:name="z183" w:id="195"/>
    <w:p>
      <w:pPr>
        <w:spacing w:after="0"/>
        <w:ind w:left="0"/>
        <w:jc w:val="both"/>
      </w:pPr>
      <w:r>
        <w:rPr>
          <w:rFonts w:ascii="Times New Roman"/>
          <w:b w:val="false"/>
          <w:i w:val="false"/>
          <w:color w:val="000000"/>
          <w:sz w:val="28"/>
        </w:rPr>
        <w:t>
      105) ұйымдардың тауарларды, жұмыстар мен көрсетілетін қызметтерді сатып алу кезінде елішілік құндылықты есептеуінің бірыңғай әдістемесін әзірлеу және бекіту;</w:t>
      </w:r>
    </w:p>
    <w:bookmarkEnd w:id="195"/>
    <w:bookmarkStart w:name="z184" w:id="196"/>
    <w:p>
      <w:pPr>
        <w:spacing w:after="0"/>
        <w:ind w:left="0"/>
        <w:jc w:val="both"/>
      </w:pPr>
      <w:r>
        <w:rPr>
          <w:rFonts w:ascii="Times New Roman"/>
          <w:b w:val="false"/>
          <w:i w:val="false"/>
          <w:color w:val="000000"/>
          <w:sz w:val="28"/>
        </w:rPr>
        <w:t>
      106) инновациялық қызметті мемлекеттік қолдау саласындағы уәкілетті органға инновациялық гранттар берудің басым бағыттарын айқындау бойынша ұсыныстар беру;</w:t>
      </w:r>
    </w:p>
    <w:bookmarkEnd w:id="196"/>
    <w:bookmarkStart w:name="z185" w:id="197"/>
    <w:p>
      <w:pPr>
        <w:spacing w:after="0"/>
        <w:ind w:left="0"/>
        <w:jc w:val="both"/>
      </w:pPr>
      <w:r>
        <w:rPr>
          <w:rFonts w:ascii="Times New Roman"/>
          <w:b w:val="false"/>
          <w:i w:val="false"/>
          <w:color w:val="000000"/>
          <w:sz w:val="28"/>
        </w:rPr>
        <w:t>
      107) машиналар мен жабдықтардың қауiпсiздiгi саласындағы нормативтiк құқықтық актiлердi әзірлеу, бекiту немесе келісу;</w:t>
      </w:r>
    </w:p>
    <w:bookmarkEnd w:id="197"/>
    <w:bookmarkStart w:name="z186" w:id="198"/>
    <w:p>
      <w:pPr>
        <w:spacing w:after="0"/>
        <w:ind w:left="0"/>
        <w:jc w:val="both"/>
      </w:pPr>
      <w:r>
        <w:rPr>
          <w:rFonts w:ascii="Times New Roman"/>
          <w:b w:val="false"/>
          <w:i w:val="false"/>
          <w:color w:val="000000"/>
          <w:sz w:val="28"/>
        </w:rPr>
        <w:t>
      108) құзыреті шеңберінде Қазақстан Республикасындағы Мемлекеттік жоспарлау жүйесінің құжаттарын іске асыруды қамтамасыз ету;</w:t>
      </w:r>
    </w:p>
    <w:bookmarkEnd w:id="198"/>
    <w:bookmarkStart w:name="z187" w:id="199"/>
    <w:p>
      <w:pPr>
        <w:spacing w:after="0"/>
        <w:ind w:left="0"/>
        <w:jc w:val="both"/>
      </w:pPr>
      <w:r>
        <w:rPr>
          <w:rFonts w:ascii="Times New Roman"/>
          <w:b w:val="false"/>
          <w:i w:val="false"/>
          <w:color w:val="000000"/>
          <w:sz w:val="28"/>
        </w:rPr>
        <w:t>
      109) жер учаскелерi меншiкке өтеусiз негiзде берілетін отандық өнеркәсiптік кәсiпорындар тiзбесiне енгiзу үшiн отандық өнеркәсiптік кәсiпорындарды iрiктеу өлшемшарттарын әзiрлеу;</w:t>
      </w:r>
    </w:p>
    <w:bookmarkEnd w:id="199"/>
    <w:bookmarkStart w:name="z188" w:id="200"/>
    <w:p>
      <w:pPr>
        <w:spacing w:after="0"/>
        <w:ind w:left="0"/>
        <w:jc w:val="both"/>
      </w:pPr>
      <w:r>
        <w:rPr>
          <w:rFonts w:ascii="Times New Roman"/>
          <w:b w:val="false"/>
          <w:i w:val="false"/>
          <w:color w:val="000000"/>
          <w:sz w:val="28"/>
        </w:rPr>
        <w:t>
      110) жер учаскелерi меншiкке өтеусiз негiзде берілетін отандық өнеркәсiптік кәсiпорындар тiзбесiн әзiрлеу;</w:t>
      </w:r>
    </w:p>
    <w:bookmarkEnd w:id="200"/>
    <w:bookmarkStart w:name="z189" w:id="201"/>
    <w:p>
      <w:pPr>
        <w:spacing w:after="0"/>
        <w:ind w:left="0"/>
        <w:jc w:val="both"/>
      </w:pPr>
      <w:r>
        <w:rPr>
          <w:rFonts w:ascii="Times New Roman"/>
          <w:b w:val="false"/>
          <w:i w:val="false"/>
          <w:color w:val="000000"/>
          <w:sz w:val="28"/>
        </w:rPr>
        <w:t>
      111) ұйымдар мен мемлекеттiк органдардың Қазақстан Республикасының аумағында жүзеге асырылатын тауарларды, жұмыстар мен көрсетілетін қызметтердi сатып алуы кезiнде елішілік құндылықтың үлесiн ұлғайту жөнінде шаралар тұжырымдау және мемлекеттiк саясатты iске асыру;</w:t>
      </w:r>
    </w:p>
    <w:bookmarkEnd w:id="201"/>
    <w:bookmarkStart w:name="z190" w:id="202"/>
    <w:p>
      <w:pPr>
        <w:spacing w:after="0"/>
        <w:ind w:left="0"/>
        <w:jc w:val="both"/>
      </w:pPr>
      <w:r>
        <w:rPr>
          <w:rFonts w:ascii="Times New Roman"/>
          <w:b w:val="false"/>
          <w:i w:val="false"/>
          <w:color w:val="000000"/>
          <w:sz w:val="28"/>
        </w:rPr>
        <w:t>
      112) мемлекеттік органдардың елішілік құндылық мәселелері бойынша қызметін үйлестіру және әдіснамалық қамтамасыз ету;</w:t>
      </w:r>
    </w:p>
    <w:bookmarkEnd w:id="202"/>
    <w:bookmarkStart w:name="z191" w:id="203"/>
    <w:p>
      <w:pPr>
        <w:spacing w:after="0"/>
        <w:ind w:left="0"/>
        <w:jc w:val="both"/>
      </w:pPr>
      <w:r>
        <w:rPr>
          <w:rFonts w:ascii="Times New Roman"/>
          <w:b w:val="false"/>
          <w:i w:val="false"/>
          <w:color w:val="000000"/>
          <w:sz w:val="28"/>
        </w:rPr>
        <w:t>
      113) Қазақстан Республикасының Ұлттық кәсіпкерлер палатасымен және жер қойнауын пайдаланушылармен кәсіпкерлікті ынталандыру туралы келісімдер жасасу;</w:t>
      </w:r>
    </w:p>
    <w:bookmarkEnd w:id="203"/>
    <w:bookmarkStart w:name="z192" w:id="204"/>
    <w:p>
      <w:pPr>
        <w:spacing w:after="0"/>
        <w:ind w:left="0"/>
        <w:jc w:val="both"/>
      </w:pPr>
      <w:r>
        <w:rPr>
          <w:rFonts w:ascii="Times New Roman"/>
          <w:b w:val="false"/>
          <w:i w:val="false"/>
          <w:color w:val="000000"/>
          <w:sz w:val="28"/>
        </w:rPr>
        <w:t>
      114) көмірсутектер және уран өндіру саласындағы уәкілетті органдармен бірлесіп кәсіпкерлікті ынталандыру туралы келісімді жасасу, оған өзгерістер, толықтырулар енгізу және оны бұзу, сондай-ақ олардың орындалуын мониторингтеу қағидаларын, кәсіпкерлікті ынталандыру туралы келісімнің үлгілік нысанын әзірлеу және бекіту;</w:t>
      </w:r>
    </w:p>
    <w:bookmarkEnd w:id="204"/>
    <w:bookmarkStart w:name="z193" w:id="205"/>
    <w:p>
      <w:pPr>
        <w:spacing w:after="0"/>
        <w:ind w:left="0"/>
        <w:jc w:val="both"/>
      </w:pPr>
      <w:r>
        <w:rPr>
          <w:rFonts w:ascii="Times New Roman"/>
          <w:b w:val="false"/>
          <w:i w:val="false"/>
          <w:color w:val="000000"/>
          <w:sz w:val="28"/>
        </w:rPr>
        <w:t>
      115) мемлекеттiк энергетикалық тiзiлiмдi қалыптастыру және жүргізу тәртiбiн айқындау;</w:t>
      </w:r>
    </w:p>
    <w:bookmarkEnd w:id="205"/>
    <w:bookmarkStart w:name="z194" w:id="206"/>
    <w:p>
      <w:pPr>
        <w:spacing w:after="0"/>
        <w:ind w:left="0"/>
        <w:jc w:val="both"/>
      </w:pPr>
      <w:r>
        <w:rPr>
          <w:rFonts w:ascii="Times New Roman"/>
          <w:b w:val="false"/>
          <w:i w:val="false"/>
          <w:color w:val="000000"/>
          <w:sz w:val="28"/>
        </w:rPr>
        <w:t>
      116) үйлердің, құрылыстардың, ғимараттардың және олардың қоршау конструкцияларының бір бөлігі болып табылатын элементтерінің энергия тиімділігі жөніндегі талаптарды белгілеу;</w:t>
      </w:r>
    </w:p>
    <w:bookmarkEnd w:id="206"/>
    <w:bookmarkStart w:name="z195" w:id="207"/>
    <w:p>
      <w:pPr>
        <w:spacing w:after="0"/>
        <w:ind w:left="0"/>
        <w:jc w:val="both"/>
      </w:pPr>
      <w:r>
        <w:rPr>
          <w:rFonts w:ascii="Times New Roman"/>
          <w:b w:val="false"/>
          <w:i w:val="false"/>
          <w:color w:val="000000"/>
          <w:sz w:val="28"/>
        </w:rPr>
        <w:t>
      117) құрылыс материалдарының, бұйымдары мен конструкцияларының энергия тиімділігі жөніндегі талаптарды белгілеу;</w:t>
      </w:r>
    </w:p>
    <w:bookmarkEnd w:id="207"/>
    <w:bookmarkStart w:name="z196" w:id="208"/>
    <w:p>
      <w:pPr>
        <w:spacing w:after="0"/>
        <w:ind w:left="0"/>
        <w:jc w:val="both"/>
      </w:pPr>
      <w:r>
        <w:rPr>
          <w:rFonts w:ascii="Times New Roman"/>
          <w:b w:val="false"/>
          <w:i w:val="false"/>
          <w:color w:val="000000"/>
          <w:sz w:val="28"/>
        </w:rPr>
        <w:t>
      118) энергия үнемдеу және энергия тиімділігін арттыру саласындағы ұлттық даму институтын айқындау;</w:t>
      </w:r>
    </w:p>
    <w:bookmarkEnd w:id="208"/>
    <w:bookmarkStart w:name="z197" w:id="209"/>
    <w:p>
      <w:pPr>
        <w:spacing w:after="0"/>
        <w:ind w:left="0"/>
        <w:jc w:val="both"/>
      </w:pPr>
      <w:r>
        <w:rPr>
          <w:rFonts w:ascii="Times New Roman"/>
          <w:b w:val="false"/>
          <w:i w:val="false"/>
          <w:color w:val="000000"/>
          <w:sz w:val="28"/>
        </w:rPr>
        <w:t>
      119) энергия үнемдеу және энергия тиімділігін арттыру саласындағы қызметті жүзеге асыру үшін қажетті ақпараттық-өлшеу кешендері мен техникалық құралдар тізбесін әзірлеу және бекiту;</w:t>
      </w:r>
    </w:p>
    <w:bookmarkEnd w:id="209"/>
    <w:bookmarkStart w:name="z198" w:id="210"/>
    <w:p>
      <w:pPr>
        <w:spacing w:after="0"/>
        <w:ind w:left="0"/>
        <w:jc w:val="both"/>
      </w:pPr>
      <w:r>
        <w:rPr>
          <w:rFonts w:ascii="Times New Roman"/>
          <w:b w:val="false"/>
          <w:i w:val="false"/>
          <w:color w:val="000000"/>
          <w:sz w:val="28"/>
        </w:rPr>
        <w:t>
      120) энергия тұтыну нормативтерін, мемлекеттік энергетикалық тізілім субъектілерінің электр желілеріндегі қуат коэффициентінің нормативтік мәндерін әзірлеу және бекiту;</w:t>
      </w:r>
    </w:p>
    <w:bookmarkEnd w:id="210"/>
    <w:bookmarkStart w:name="z199" w:id="211"/>
    <w:p>
      <w:pPr>
        <w:spacing w:after="0"/>
        <w:ind w:left="0"/>
        <w:jc w:val="both"/>
      </w:pPr>
      <w:r>
        <w:rPr>
          <w:rFonts w:ascii="Times New Roman"/>
          <w:b w:val="false"/>
          <w:i w:val="false"/>
          <w:color w:val="000000"/>
          <w:sz w:val="28"/>
        </w:rPr>
        <w:t>
      121) энергия үнемдеу және энергия тиімділігін арттыру мәселелері бойынша жергілікті атқарушы органдар қызметін бағалау тетігін әзірлеу және бекiту;</w:t>
      </w:r>
    </w:p>
    <w:bookmarkEnd w:id="211"/>
    <w:bookmarkStart w:name="z200" w:id="212"/>
    <w:p>
      <w:pPr>
        <w:spacing w:after="0"/>
        <w:ind w:left="0"/>
        <w:jc w:val="both"/>
      </w:pPr>
      <w:r>
        <w:rPr>
          <w:rFonts w:ascii="Times New Roman"/>
          <w:b w:val="false"/>
          <w:i w:val="false"/>
          <w:color w:val="000000"/>
          <w:sz w:val="28"/>
        </w:rPr>
        <w:t>
      122) көліктің энергия тиімділігі бойынша талаптарды белгілеу;</w:t>
      </w:r>
    </w:p>
    <w:bookmarkEnd w:id="212"/>
    <w:bookmarkStart w:name="z201" w:id="213"/>
    <w:p>
      <w:pPr>
        <w:spacing w:after="0"/>
        <w:ind w:left="0"/>
        <w:jc w:val="both"/>
      </w:pPr>
      <w:r>
        <w:rPr>
          <w:rFonts w:ascii="Times New Roman"/>
          <w:b w:val="false"/>
          <w:i w:val="false"/>
          <w:color w:val="000000"/>
          <w:sz w:val="28"/>
        </w:rPr>
        <w:t>
      123) жабдықтардың, оның ішінде электр жабдығының энергия тиімділігі жөніндегі талаптарды белгілеу;</w:t>
      </w:r>
    </w:p>
    <w:bookmarkEnd w:id="213"/>
    <w:bookmarkStart w:name="z202" w:id="214"/>
    <w:p>
      <w:pPr>
        <w:spacing w:after="0"/>
        <w:ind w:left="0"/>
        <w:jc w:val="both"/>
      </w:pPr>
      <w:r>
        <w:rPr>
          <w:rFonts w:ascii="Times New Roman"/>
          <w:b w:val="false"/>
          <w:i w:val="false"/>
          <w:color w:val="000000"/>
          <w:sz w:val="28"/>
        </w:rPr>
        <w:t>
      124) қоршаған ортаны қорғау саласындағы уәкілетті органмен бірлесіп Қазақстан Республикасында экологиялық таза автомобиль көлігі құралдарын (Еуразиялық экономикалық одақтың техникалық регламентінде белгіленген экологиялық сыныпқа сәйкес келетін; электр қозғалтқыштары бар) және олардың құрамдастарын, сондай-ақ техникалық регламенттерде айқындалған экологиялық талаптарға сәйкес келетін өздігінен жүретін ауыл шаруашылығы техникасын өндіруді ынталандыру қағидаларын әзірлеу және бекіту;</w:t>
      </w:r>
    </w:p>
    <w:bookmarkEnd w:id="214"/>
    <w:bookmarkStart w:name="z203" w:id="215"/>
    <w:p>
      <w:pPr>
        <w:spacing w:after="0"/>
        <w:ind w:left="0"/>
        <w:jc w:val="both"/>
      </w:pPr>
      <w:r>
        <w:rPr>
          <w:rFonts w:ascii="Times New Roman"/>
          <w:b w:val="false"/>
          <w:i w:val="false"/>
          <w:color w:val="000000"/>
          <w:sz w:val="28"/>
        </w:rPr>
        <w:t>
      125) үйлердің, құрылыстардың, ғимараттардың энергия тиімділігі сыныптарын айқындау және қайта қарау қағидаларын әзірлеу және бекіту;</w:t>
      </w:r>
    </w:p>
    <w:bookmarkEnd w:id="215"/>
    <w:bookmarkStart w:name="z204" w:id="216"/>
    <w:p>
      <w:pPr>
        <w:spacing w:after="0"/>
        <w:ind w:left="0"/>
        <w:jc w:val="both"/>
      </w:pPr>
      <w:r>
        <w:rPr>
          <w:rFonts w:ascii="Times New Roman"/>
          <w:b w:val="false"/>
          <w:i w:val="false"/>
          <w:color w:val="000000"/>
          <w:sz w:val="28"/>
        </w:rPr>
        <w:t>
      126) энергетикалық аудит жүргізу тәртібін әзірлеу және бекіту;</w:t>
      </w:r>
    </w:p>
    <w:bookmarkEnd w:id="216"/>
    <w:bookmarkStart w:name="z205" w:id="217"/>
    <w:p>
      <w:pPr>
        <w:spacing w:after="0"/>
        <w:ind w:left="0"/>
        <w:jc w:val="both"/>
      </w:pPr>
      <w:r>
        <w:rPr>
          <w:rFonts w:ascii="Times New Roman"/>
          <w:b w:val="false"/>
          <w:i w:val="false"/>
          <w:color w:val="000000"/>
          <w:sz w:val="28"/>
        </w:rPr>
        <w:t>
      127) үйлердің, құрылыстардың, ғимараттардың жобалау (жобалау-сметалық) құжаттамасына қойылатын энергия үнемдеу және энергия тиімділігін арттыру жөніндегі талаптарды әзірлеу және бекіту;</w:t>
      </w:r>
    </w:p>
    <w:bookmarkEnd w:id="217"/>
    <w:bookmarkStart w:name="z206" w:id="218"/>
    <w:p>
      <w:pPr>
        <w:spacing w:after="0"/>
        <w:ind w:left="0"/>
        <w:jc w:val="both"/>
      </w:pPr>
      <w:r>
        <w:rPr>
          <w:rFonts w:ascii="Times New Roman"/>
          <w:b w:val="false"/>
          <w:i w:val="false"/>
          <w:color w:val="000000"/>
          <w:sz w:val="28"/>
        </w:rPr>
        <w:t>
      128) Қазақстан Республикасының энергия үнемдеу және энергия тиiмдiлiгiн арттыру туралы заңнамасының талаптарын бұзушылықтарды жою туралы нұсқаманың нысанын әзірлеу және бекiту;</w:t>
      </w:r>
    </w:p>
    <w:bookmarkEnd w:id="218"/>
    <w:bookmarkStart w:name="z207" w:id="219"/>
    <w:p>
      <w:pPr>
        <w:spacing w:after="0"/>
        <w:ind w:left="0"/>
        <w:jc w:val="both"/>
      </w:pPr>
      <w:r>
        <w:rPr>
          <w:rFonts w:ascii="Times New Roman"/>
          <w:b w:val="false"/>
          <w:i w:val="false"/>
          <w:color w:val="000000"/>
          <w:sz w:val="28"/>
        </w:rPr>
        <w:t>
      129) энергия үнемдеу және энергия тиімділігін арттыру жөніндегі іс-шаралар жоспарының нысаны мен мазмұнына қойылатын талаптарды әзірлеу және бекiту;</w:t>
      </w:r>
    </w:p>
    <w:bookmarkEnd w:id="219"/>
    <w:bookmarkStart w:name="z208" w:id="220"/>
    <w:p>
      <w:pPr>
        <w:spacing w:after="0"/>
        <w:ind w:left="0"/>
        <w:jc w:val="both"/>
      </w:pPr>
      <w:r>
        <w:rPr>
          <w:rFonts w:ascii="Times New Roman"/>
          <w:b w:val="false"/>
          <w:i w:val="false"/>
          <w:color w:val="000000"/>
          <w:sz w:val="28"/>
        </w:rPr>
        <w:t>
      130) оқу орталықтарының қызмет тәртiбiн айқындау;</w:t>
      </w:r>
    </w:p>
    <w:bookmarkEnd w:id="220"/>
    <w:bookmarkStart w:name="z209" w:id="221"/>
    <w:p>
      <w:pPr>
        <w:spacing w:after="0"/>
        <w:ind w:left="0"/>
        <w:jc w:val="both"/>
      </w:pPr>
      <w:r>
        <w:rPr>
          <w:rFonts w:ascii="Times New Roman"/>
          <w:b w:val="false"/>
          <w:i w:val="false"/>
          <w:color w:val="000000"/>
          <w:sz w:val="28"/>
        </w:rPr>
        <w:t>
      131) энергия үнемдеу және энергия тиімділігін арттыру саласындағы энергия аудиторының аттестатын беру үшін қажетті рұқсат беру талаптары мен құжаттар тізбесін әзірлеу және бекiту;</w:t>
      </w:r>
    </w:p>
    <w:bookmarkEnd w:id="221"/>
    <w:bookmarkStart w:name="z210" w:id="222"/>
    <w:p>
      <w:pPr>
        <w:spacing w:after="0"/>
        <w:ind w:left="0"/>
        <w:jc w:val="both"/>
      </w:pPr>
      <w:r>
        <w:rPr>
          <w:rFonts w:ascii="Times New Roman"/>
          <w:b w:val="false"/>
          <w:i w:val="false"/>
          <w:color w:val="000000"/>
          <w:sz w:val="28"/>
        </w:rPr>
        <w:t>
      132) энергия аудиторларына кандидаттарды аттестаттауды жүргізу тәртібін айқындау;</w:t>
      </w:r>
    </w:p>
    <w:bookmarkEnd w:id="222"/>
    <w:bookmarkStart w:name="z211" w:id="223"/>
    <w:p>
      <w:pPr>
        <w:spacing w:after="0"/>
        <w:ind w:left="0"/>
        <w:jc w:val="both"/>
      </w:pPr>
      <w:r>
        <w:rPr>
          <w:rFonts w:ascii="Times New Roman"/>
          <w:b w:val="false"/>
          <w:i w:val="false"/>
          <w:color w:val="000000"/>
          <w:sz w:val="28"/>
        </w:rPr>
        <w:t>
      133) энергия үнемдеу және энергия тиімділігін арттыру саласындағы энергия аудиторы аттестатының нысанын әзірлеу және бекіту;</w:t>
      </w:r>
    </w:p>
    <w:bookmarkEnd w:id="223"/>
    <w:bookmarkStart w:name="z212" w:id="224"/>
    <w:p>
      <w:pPr>
        <w:spacing w:after="0"/>
        <w:ind w:left="0"/>
        <w:jc w:val="both"/>
      </w:pPr>
      <w:r>
        <w:rPr>
          <w:rFonts w:ascii="Times New Roman"/>
          <w:b w:val="false"/>
          <w:i w:val="false"/>
          <w:color w:val="000000"/>
          <w:sz w:val="28"/>
        </w:rPr>
        <w:t>
      134) үйлерді, құрылыстарды, ғимараттарды энергия тиімділігі бойынша таңбалау нысанын әзірлеу және бекіту;</w:t>
      </w:r>
    </w:p>
    <w:bookmarkEnd w:id="224"/>
    <w:bookmarkStart w:name="z213" w:id="225"/>
    <w:p>
      <w:pPr>
        <w:spacing w:after="0"/>
        <w:ind w:left="0"/>
        <w:jc w:val="both"/>
      </w:pPr>
      <w:r>
        <w:rPr>
          <w:rFonts w:ascii="Times New Roman"/>
          <w:b w:val="false"/>
          <w:i w:val="false"/>
          <w:color w:val="000000"/>
          <w:sz w:val="28"/>
        </w:rPr>
        <w:t>
      135) энергия тиімділігі картасын қалыптастыру және жүргізу, энергия тиімділігі картасына жобаларды іріктеу және енгізу тәртібін айқындау;</w:t>
      </w:r>
    </w:p>
    <w:bookmarkEnd w:id="225"/>
    <w:bookmarkStart w:name="z214" w:id="226"/>
    <w:p>
      <w:pPr>
        <w:spacing w:after="0"/>
        <w:ind w:left="0"/>
        <w:jc w:val="both"/>
      </w:pPr>
      <w:r>
        <w:rPr>
          <w:rFonts w:ascii="Times New Roman"/>
          <w:b w:val="false"/>
          <w:i w:val="false"/>
          <w:color w:val="000000"/>
          <w:sz w:val="28"/>
        </w:rPr>
        <w:t>
      136) энергия үнемдеу және энергия тиімділігін арттыру жөніндегі қорытындыларға талдау жүргізу тәртібін айқындау;</w:t>
      </w:r>
    </w:p>
    <w:bookmarkEnd w:id="226"/>
    <w:bookmarkStart w:name="z215" w:id="227"/>
    <w:p>
      <w:pPr>
        <w:spacing w:after="0"/>
        <w:ind w:left="0"/>
        <w:jc w:val="both"/>
      </w:pPr>
      <w:r>
        <w:rPr>
          <w:rFonts w:ascii="Times New Roman"/>
          <w:b w:val="false"/>
          <w:i w:val="false"/>
          <w:color w:val="000000"/>
          <w:sz w:val="28"/>
        </w:rPr>
        <w:t>
      137) білім беру саласындағы уәкілетті органмен келісу бойынша оқу бағдарламалары мен жоспарларын әзірлеу және бекіту;</w:t>
      </w:r>
    </w:p>
    <w:bookmarkEnd w:id="227"/>
    <w:bookmarkStart w:name="z216" w:id="228"/>
    <w:p>
      <w:pPr>
        <w:spacing w:after="0"/>
        <w:ind w:left="0"/>
        <w:jc w:val="both"/>
      </w:pPr>
      <w:r>
        <w:rPr>
          <w:rFonts w:ascii="Times New Roman"/>
          <w:b w:val="false"/>
          <w:i w:val="false"/>
          <w:color w:val="000000"/>
          <w:sz w:val="28"/>
        </w:rPr>
        <w:t>
      138) орталық атқарушы органдардың энергия үнемдеу және энергия тиімділігін арттыру саласындағы мемлекеттік саясаттың іске асырылуы жөніндегі есептерінің нысанын әзірлеу және оларды ұсыну мерзімдерін бекіту;</w:t>
      </w:r>
    </w:p>
    <w:bookmarkEnd w:id="228"/>
    <w:bookmarkStart w:name="z217" w:id="229"/>
    <w:p>
      <w:pPr>
        <w:spacing w:after="0"/>
        <w:ind w:left="0"/>
        <w:jc w:val="both"/>
      </w:pPr>
      <w:r>
        <w:rPr>
          <w:rFonts w:ascii="Times New Roman"/>
          <w:b w:val="false"/>
          <w:i w:val="false"/>
          <w:color w:val="000000"/>
          <w:sz w:val="28"/>
        </w:rPr>
        <w:t>
      139) энергия үнемдеу және энергия тиімділігін арттыру саласындағы үлгілік келісімді әзірлеу және бекіту;</w:t>
      </w:r>
    </w:p>
    <w:bookmarkEnd w:id="229"/>
    <w:bookmarkStart w:name="z218" w:id="230"/>
    <w:p>
      <w:pPr>
        <w:spacing w:after="0"/>
        <w:ind w:left="0"/>
        <w:jc w:val="both"/>
      </w:pPr>
      <w:r>
        <w:rPr>
          <w:rFonts w:ascii="Times New Roman"/>
          <w:b w:val="false"/>
          <w:i w:val="false"/>
          <w:color w:val="000000"/>
          <w:sz w:val="28"/>
        </w:rPr>
        <w:t>
      140) астананың, облыстың, республикалық маңызы бар қаланың жергілікті атқарушы органымен және энергетикалық ресурстарды жылына бір жүз мың және одан көп тонна шартты отын көлемінде тұтынатын мемлекеттік энергетикалық тізілім субъектісімен ерікті негізде энергия үнемдеу және энергия тиімділігін арттыру саласындағы келісім жасасу;</w:t>
      </w:r>
    </w:p>
    <w:bookmarkEnd w:id="230"/>
    <w:bookmarkStart w:name="z219" w:id="231"/>
    <w:p>
      <w:pPr>
        <w:spacing w:after="0"/>
        <w:ind w:left="0"/>
        <w:jc w:val="both"/>
      </w:pPr>
      <w:r>
        <w:rPr>
          <w:rFonts w:ascii="Times New Roman"/>
          <w:b w:val="false"/>
          <w:i w:val="false"/>
          <w:color w:val="000000"/>
          <w:sz w:val="28"/>
        </w:rPr>
        <w:t>
      141) энергия-сервистік шарттың үлгілік нысандарын әзірлеу және бекіту;</w:t>
      </w:r>
    </w:p>
    <w:bookmarkEnd w:id="231"/>
    <w:bookmarkStart w:name="z220" w:id="232"/>
    <w:p>
      <w:pPr>
        <w:spacing w:after="0"/>
        <w:ind w:left="0"/>
        <w:jc w:val="both"/>
      </w:pPr>
      <w:r>
        <w:rPr>
          <w:rFonts w:ascii="Times New Roman"/>
          <w:b w:val="false"/>
          <w:i w:val="false"/>
          <w:color w:val="000000"/>
          <w:sz w:val="28"/>
        </w:rPr>
        <w:t>
      142) энергия тұтыну нормативтерін есептеу әдістемесін әзірлеу және бекіту;</w:t>
      </w:r>
    </w:p>
    <w:bookmarkEnd w:id="232"/>
    <w:bookmarkStart w:name="z221" w:id="233"/>
    <w:p>
      <w:pPr>
        <w:spacing w:after="0"/>
        <w:ind w:left="0"/>
        <w:jc w:val="both"/>
      </w:pPr>
      <w:r>
        <w:rPr>
          <w:rFonts w:ascii="Times New Roman"/>
          <w:b w:val="false"/>
          <w:i w:val="false"/>
          <w:color w:val="000000"/>
          <w:sz w:val="28"/>
        </w:rPr>
        <w:t>
      143) мемлекеттік мекемелердің энергия тұтыну мониторингі қағидаларын әзірлеу және бекіту;</w:t>
      </w:r>
    </w:p>
    <w:bookmarkEnd w:id="233"/>
    <w:bookmarkStart w:name="z222" w:id="234"/>
    <w:p>
      <w:pPr>
        <w:spacing w:after="0"/>
        <w:ind w:left="0"/>
        <w:jc w:val="both"/>
      </w:pPr>
      <w:r>
        <w:rPr>
          <w:rFonts w:ascii="Times New Roman"/>
          <w:b w:val="false"/>
          <w:i w:val="false"/>
          <w:color w:val="000000"/>
          <w:sz w:val="28"/>
        </w:rPr>
        <w:t>
      144) энергетикалық ресурстарды жылына елу мың және одан көп тонна шартты отынға балама көлемде тұтынатын Мемлекеттік энергетикалық тізілім субъектілері үшін энергия тиімділігі бойынша нысаналы индикаторларды белгілеу;</w:t>
      </w:r>
    </w:p>
    <w:bookmarkEnd w:id="234"/>
    <w:bookmarkStart w:name="z223" w:id="235"/>
    <w:p>
      <w:pPr>
        <w:spacing w:after="0"/>
        <w:ind w:left="0"/>
        <w:jc w:val="both"/>
      </w:pPr>
      <w:r>
        <w:rPr>
          <w:rFonts w:ascii="Times New Roman"/>
          <w:b w:val="false"/>
          <w:i w:val="false"/>
          <w:color w:val="000000"/>
          <w:sz w:val="28"/>
        </w:rPr>
        <w:t>
      145) энергия үнемдеу және энергия тиімділігін арттыру мәселелері бойынша жергілікті атқарушы органдардың қызметіне бағалау жүргізу;</w:t>
      </w:r>
    </w:p>
    <w:bookmarkEnd w:id="235"/>
    <w:bookmarkStart w:name="z224" w:id="236"/>
    <w:p>
      <w:pPr>
        <w:spacing w:after="0"/>
        <w:ind w:left="0"/>
        <w:jc w:val="both"/>
      </w:pPr>
      <w:r>
        <w:rPr>
          <w:rFonts w:ascii="Times New Roman"/>
          <w:b w:val="false"/>
          <w:i w:val="false"/>
          <w:color w:val="000000"/>
          <w:sz w:val="28"/>
        </w:rPr>
        <w:t>
      146) энергия үнемдеу және энергия тиімділігін арттыру саласындағы мемлекеттік сатып алу және тауарларды, жұмыстарды, көрсетілетін қызметтерді сатып алу мониторингі қағидаларын әзірлеу және бекіту;</w:t>
      </w:r>
    </w:p>
    <w:bookmarkEnd w:id="236"/>
    <w:bookmarkStart w:name="z225" w:id="237"/>
    <w:p>
      <w:pPr>
        <w:spacing w:after="0"/>
        <w:ind w:left="0"/>
        <w:jc w:val="both"/>
      </w:pPr>
      <w:r>
        <w:rPr>
          <w:rFonts w:ascii="Times New Roman"/>
          <w:b w:val="false"/>
          <w:i w:val="false"/>
          <w:color w:val="000000"/>
          <w:sz w:val="28"/>
        </w:rPr>
        <w:t>
      147) мемлекеттік сатып алуды және тауарларды, жұмыстарды, көрсетілетін қызметтерді сатып алуды жүзеге асыру кезінде энергия тиімділігі бойынша талаптар қолданылатын тауарлардың, жұмыстардың, көрсетілетін қызметтердің тізбесін әзірлеу және бекіту;</w:t>
      </w:r>
    </w:p>
    <w:bookmarkEnd w:id="237"/>
    <w:bookmarkStart w:name="z226" w:id="238"/>
    <w:p>
      <w:pPr>
        <w:spacing w:after="0"/>
        <w:ind w:left="0"/>
        <w:jc w:val="both"/>
      </w:pPr>
      <w:r>
        <w:rPr>
          <w:rFonts w:ascii="Times New Roman"/>
          <w:b w:val="false"/>
          <w:i w:val="false"/>
          <w:color w:val="000000"/>
          <w:sz w:val="28"/>
        </w:rPr>
        <w:t>
      148) мемлекеттік сатып алуды және тауарларды, жұмыстарды, көрсетілетін қызметтерді сатып алуды жүзеге асыру кезінде тауарлардың, жұмыстардың, көрсетілетін қызметтердің энергия тиімділігі бойынша талаптарды белгілеу;</w:t>
      </w:r>
    </w:p>
    <w:bookmarkEnd w:id="238"/>
    <w:bookmarkStart w:name="z227" w:id="239"/>
    <w:p>
      <w:pPr>
        <w:spacing w:after="0"/>
        <w:ind w:left="0"/>
        <w:jc w:val="both"/>
      </w:pPr>
      <w:r>
        <w:rPr>
          <w:rFonts w:ascii="Times New Roman"/>
          <w:b w:val="false"/>
          <w:i w:val="false"/>
          <w:color w:val="000000"/>
          <w:sz w:val="28"/>
        </w:rPr>
        <w:t>
      149) энергия үнемдеу және энергия тиімділігін арттыру саласындағы мемлекеттік сатып алу және тауарларды, жұмыстарды, көрсетілетін қызметтерді сатып алу мониторингін жүргізу;</w:t>
      </w:r>
    </w:p>
    <w:bookmarkEnd w:id="239"/>
    <w:bookmarkStart w:name="z721" w:id="240"/>
    <w:p>
      <w:pPr>
        <w:spacing w:after="0"/>
        <w:ind w:left="0"/>
        <w:jc w:val="both"/>
      </w:pPr>
      <w:r>
        <w:rPr>
          <w:rFonts w:ascii="Times New Roman"/>
          <w:b w:val="false"/>
          <w:i w:val="false"/>
          <w:color w:val="000000"/>
          <w:sz w:val="28"/>
        </w:rPr>
        <w:t>
      149-1) ғимараттардың, құрылыстар мен құрылысжайлардың энергия тиімділігі сыныбының талаптарына сәйкестігін жобадан кейінгі талдау жүргізу қағидаларын әзірлеу және бекіту;</w:t>
      </w:r>
    </w:p>
    <w:bookmarkEnd w:id="240"/>
    <w:bookmarkStart w:name="z800" w:id="241"/>
    <w:p>
      <w:pPr>
        <w:spacing w:after="0"/>
        <w:ind w:left="0"/>
        <w:jc w:val="both"/>
      </w:pPr>
      <w:r>
        <w:rPr>
          <w:rFonts w:ascii="Times New Roman"/>
          <w:b w:val="false"/>
          <w:i w:val="false"/>
          <w:color w:val="000000"/>
          <w:sz w:val="28"/>
        </w:rPr>
        <w:t>
      149-2) энергия үнемдеу және энергия тиімділігін арттыру бөлігінде жылу энергетикасының, жылу энергиясын тұтынудың түйінді және нысаналы көрсеткіштерін әзірлеу және оларды жылу энергетикасы саласындағы уәкілетті органға жіберу;</w:t>
      </w:r>
    </w:p>
    <w:bookmarkEnd w:id="241"/>
    <w:bookmarkStart w:name="z801" w:id="242"/>
    <w:p>
      <w:pPr>
        <w:spacing w:after="0"/>
        <w:ind w:left="0"/>
        <w:jc w:val="both"/>
      </w:pPr>
      <w:r>
        <w:rPr>
          <w:rFonts w:ascii="Times New Roman"/>
          <w:b w:val="false"/>
          <w:i w:val="false"/>
          <w:color w:val="000000"/>
          <w:sz w:val="28"/>
        </w:rPr>
        <w:t>
      149-3) жылу энергетикасының нысаналы көрсеткіштеріне қол жеткізу үшін жылу энергетикасы объектілерінің жылуды тұтынуын азайту жөніндегі жоспарларды әзірлеу және олардың орындалуын мониторингтеуді қамтамасыз ету;</w:t>
      </w:r>
    </w:p>
    <w:bookmarkEnd w:id="2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150) алып тасталды - ҚР Үкіметінің 25.09.2026 </w:t>
      </w:r>
      <w:r>
        <w:rPr>
          <w:rFonts w:ascii="Times New Roman"/>
          <w:b w:val="false"/>
          <w:i w:val="false"/>
          <w:color w:val="000000"/>
          <w:sz w:val="28"/>
        </w:rPr>
        <w:t>№ 844</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229" w:id="243"/>
    <w:p>
      <w:pPr>
        <w:spacing w:after="0"/>
        <w:ind w:left="0"/>
        <w:jc w:val="both"/>
      </w:pPr>
      <w:r>
        <w:rPr>
          <w:rFonts w:ascii="Times New Roman"/>
          <w:b w:val="false"/>
          <w:i w:val="false"/>
          <w:color w:val="000000"/>
          <w:sz w:val="28"/>
        </w:rPr>
        <w:t>
      151) Қазақстан Республикасының заңды тұлғаларымен үлгілік нысандарға сәйкес көлік құралдарын өнеркәсіптік құрастыру туралы келісім, ауыл шаруашылығы техникасын өнеркәсіптік құрастыру туралы келісім, көлік құралдарына және (немесе) ауыл шаруашылығы техникасына құрамдастарды өнеркәсіптік құрастыру туралы келісім жасасу;</w:t>
      </w:r>
    </w:p>
    <w:bookmarkEnd w:id="243"/>
    <w:bookmarkStart w:name="z230" w:id="244"/>
    <w:p>
      <w:pPr>
        <w:spacing w:after="0"/>
        <w:ind w:left="0"/>
        <w:jc w:val="both"/>
      </w:pPr>
      <w:r>
        <w:rPr>
          <w:rFonts w:ascii="Times New Roman"/>
          <w:b w:val="false"/>
          <w:i w:val="false"/>
          <w:color w:val="000000"/>
          <w:sz w:val="28"/>
        </w:rPr>
        <w:t>
      152) Еуразиялық экономикалық одаққа мүше мемлекеттердің уәкілетті органдарының (ұйымдарының) және көлік құралдарының (көлік құралдары шассиі), өздігінен жүретін машиналар мен техникалардың басқа түрлерінің паспорттарын (электрондық паспорттарын) электрондық түрде ресімдеуді жүзеге асыратын көлік құралдарын (көлік құралдары шассиі), өздігінен жүретін машиналар мен техниканың басқа да түрлерін дайындаушы ұйымдардың бірыңғай тізілімінің ұлттық бөліктерін қалыптастыру және жүргізу;</w:t>
      </w:r>
    </w:p>
    <w:bookmarkEnd w:id="244"/>
    <w:bookmarkStart w:name="z231" w:id="245"/>
    <w:p>
      <w:pPr>
        <w:spacing w:after="0"/>
        <w:ind w:left="0"/>
        <w:jc w:val="both"/>
      </w:pPr>
      <w:r>
        <w:rPr>
          <w:rFonts w:ascii="Times New Roman"/>
          <w:b w:val="false"/>
          <w:i w:val="false"/>
          <w:color w:val="000000"/>
          <w:sz w:val="28"/>
        </w:rPr>
        <w:t>
      153) мүдделі тұлғалардың сұрау салуы бойынша Еуразиялық экономикалық одаққа мүше мемлекеттердің уәкілетті органдарының (ұйымдарының) және көлік құралдарының (көлік құралдарының шассиі), өздігінен жүретін машиналар мен техникалардың басқа да түрлерінің паспорттарын (электрондық паспорттарын) ресімдеуді жүзеге асыратын көлік құралдарын (көлік құралдарының шассиі), өздігінен жүретін машиналар мен техниканың басқа да түрлерін дайындаушы ұйымдардың бірыңғай тізілімінің ұлттық бөліктерінде қамтылған мәліметтерді ұсыну;</w:t>
      </w:r>
    </w:p>
    <w:bookmarkEnd w:id="245"/>
    <w:bookmarkStart w:name="z232" w:id="246"/>
    <w:p>
      <w:pPr>
        <w:spacing w:after="0"/>
        <w:ind w:left="0"/>
        <w:jc w:val="both"/>
      </w:pPr>
      <w:r>
        <w:rPr>
          <w:rFonts w:ascii="Times New Roman"/>
          <w:b w:val="false"/>
          <w:i w:val="false"/>
          <w:color w:val="000000"/>
          <w:sz w:val="28"/>
        </w:rPr>
        <w:t>
      154) Қазақстан Республикасының заңды тұлғаларымен ауыл шаруашылығы техникасын өнеркәсіптік құрастыру туралы келісімді жасасу қағидалары мен шарттарын, сондай-ақ өзгерту және бұзу үшін негіздер мен оның үлгілік нысанын әзірлеу және бекіту;</w:t>
      </w:r>
    </w:p>
    <w:bookmarkEnd w:id="246"/>
    <w:bookmarkStart w:name="z233" w:id="247"/>
    <w:p>
      <w:pPr>
        <w:spacing w:after="0"/>
        <w:ind w:left="0"/>
        <w:jc w:val="both"/>
      </w:pPr>
      <w:r>
        <w:rPr>
          <w:rFonts w:ascii="Times New Roman"/>
          <w:b w:val="false"/>
          <w:i w:val="false"/>
          <w:color w:val="000000"/>
          <w:sz w:val="28"/>
        </w:rPr>
        <w:t>
      155) электрондық паспорттар жүйесінің ұлттық операторын (ұлттық әкімшісін) айқындау үшін Қазақстан Республикасының Үкіметіне ұсыныс беру;</w:t>
      </w:r>
    </w:p>
    <w:bookmarkEnd w:id="247"/>
    <w:bookmarkStart w:name="z234" w:id="248"/>
    <w:p>
      <w:pPr>
        <w:spacing w:after="0"/>
        <w:ind w:left="0"/>
        <w:jc w:val="both"/>
      </w:pPr>
      <w:r>
        <w:rPr>
          <w:rFonts w:ascii="Times New Roman"/>
          <w:b w:val="false"/>
          <w:i w:val="false"/>
          <w:color w:val="000000"/>
          <w:sz w:val="28"/>
        </w:rPr>
        <w:t>
      156) көлік құралдарының паспорттарын (көлік құралдары шассилерінің паспорттарын) және өздігінен жүретін машиналар мен басқа да техника түрлерінің паспорттарын ресімдеу, оның ішінде көлік құралдарының электрондық паспорттарын (көлік құралдары шассилерінің паспорттарын) және өздігінен жүретін машиналар мен басқа да техника түрлерінің электрондық паспорттарын ресімдеу жөніндегі өкілеттіктерді ұйымдарға беру немесе оларды беруден бас тарту туралы қорытынды беру тәртібі мен шарттарын айқындау;</w:t>
      </w:r>
    </w:p>
    <w:bookmarkEnd w:id="248"/>
    <w:bookmarkStart w:name="z235" w:id="249"/>
    <w:p>
      <w:pPr>
        <w:spacing w:after="0"/>
        <w:ind w:left="0"/>
        <w:jc w:val="both"/>
      </w:pPr>
      <w:r>
        <w:rPr>
          <w:rFonts w:ascii="Times New Roman"/>
          <w:b w:val="false"/>
          <w:i w:val="false"/>
          <w:color w:val="000000"/>
          <w:sz w:val="28"/>
        </w:rPr>
        <w:t>
      157) көлік құралы паспортының (көлік құралдары шассиінің паспортын), өздігінен жүретін машина мен басқа да техника түрлері паспортының қорғау элементтеріне қойылатын талаптарды әзірлеу және бекіту;</w:t>
      </w:r>
    </w:p>
    <w:bookmarkEnd w:id="249"/>
    <w:bookmarkStart w:name="z690" w:id="250"/>
    <w:p>
      <w:pPr>
        <w:spacing w:after="0"/>
        <w:ind w:left="0"/>
        <w:jc w:val="both"/>
      </w:pPr>
      <w:r>
        <w:rPr>
          <w:rFonts w:ascii="Times New Roman"/>
          <w:b w:val="false"/>
          <w:i w:val="false"/>
          <w:color w:val="000000"/>
          <w:sz w:val="28"/>
        </w:rPr>
        <w:t>
      157-1) көлік құралдарының электрондық паспорттарын (көлік құралдары шассилерінің паспорттарын) және өздігінен жүретін машиналар мен басқа да техника түрлерінің электрондық паспорттарын жүргізу қағидаларын әзірлеу және бекіту;</w:t>
      </w:r>
    </w:p>
    <w:bookmarkEnd w:id="250"/>
    <w:bookmarkStart w:name="z236" w:id="251"/>
    <w:p>
      <w:pPr>
        <w:spacing w:after="0"/>
        <w:ind w:left="0"/>
        <w:jc w:val="both"/>
      </w:pPr>
      <w:r>
        <w:rPr>
          <w:rFonts w:ascii="Times New Roman"/>
          <w:b w:val="false"/>
          <w:i w:val="false"/>
          <w:color w:val="000000"/>
          <w:sz w:val="28"/>
        </w:rPr>
        <w:t>
      158) Қазақстан Республикасының заңды тұлғаларымен көлік құралдарын өнеркәсіптік құрастыру туралы келісім жасасу қағидалары мен шарттарын, сондай-ақ оны өзгерту және бұзу үшін негіздер мен оның үлгілік нысанын әзірлеу және бекіту;</w:t>
      </w:r>
    </w:p>
    <w:bookmarkEnd w:id="251"/>
    <w:bookmarkStart w:name="z237" w:id="252"/>
    <w:p>
      <w:pPr>
        <w:spacing w:after="0"/>
        <w:ind w:left="0"/>
        <w:jc w:val="both"/>
      </w:pPr>
      <w:r>
        <w:rPr>
          <w:rFonts w:ascii="Times New Roman"/>
          <w:b w:val="false"/>
          <w:i w:val="false"/>
          <w:color w:val="000000"/>
          <w:sz w:val="28"/>
        </w:rPr>
        <w:t>
      159) Қазақстан Республикасының заңды тұлғаларымен көлік құралдарына және (немесе) ауыл шаруашылығы техникасына құрамдастарды өнеркәсіптік құрастыру туралы келісім жасасу қағидалары мен шарттарын, сондай-ақ оны өзгерту және бұзу үшін негіздер мен оның үлгілік нысанын әзірлеу және бекіту;</w:t>
      </w:r>
    </w:p>
    <w:bookmarkEnd w:id="252"/>
    <w:bookmarkStart w:name="z238" w:id="253"/>
    <w:p>
      <w:pPr>
        <w:spacing w:after="0"/>
        <w:ind w:left="0"/>
        <w:jc w:val="both"/>
      </w:pPr>
      <w:r>
        <w:rPr>
          <w:rFonts w:ascii="Times New Roman"/>
          <w:b w:val="false"/>
          <w:i w:val="false"/>
          <w:color w:val="000000"/>
          <w:sz w:val="28"/>
        </w:rPr>
        <w:t>
      160) өндірушісінен сатып алынған көлік құралдарын және (немесе) ауыл шаруашылығы техникасын өткізу кезінде қосылған құн салығынан босатуды қолданатын уәкілетті өкілдер тізілімінің нысанын әзірлеу және бекіту;</w:t>
      </w:r>
    </w:p>
    <w:bookmarkEnd w:id="253"/>
    <w:bookmarkStart w:name="z722" w:id="254"/>
    <w:p>
      <w:pPr>
        <w:spacing w:after="0"/>
        <w:ind w:left="0"/>
        <w:jc w:val="both"/>
      </w:pPr>
      <w:r>
        <w:rPr>
          <w:rFonts w:ascii="Times New Roman"/>
          <w:b w:val="false"/>
          <w:i w:val="false"/>
          <w:color w:val="000000"/>
          <w:sz w:val="28"/>
        </w:rPr>
        <w:t>
      160-1) өндірушісінен сатып алынған көлік құралдарын және (немесе) ауыл шаруашылығы техникасын өткізу кезінде қосылған құн салығынан босатуды қолданатын уәкілетті өкілдердің тізілімін жүргізу;</w:t>
      </w:r>
    </w:p>
    <w:bookmarkEnd w:id="254"/>
    <w:bookmarkStart w:name="z239" w:id="255"/>
    <w:p>
      <w:pPr>
        <w:spacing w:after="0"/>
        <w:ind w:left="0"/>
        <w:jc w:val="both"/>
      </w:pPr>
      <w:r>
        <w:rPr>
          <w:rFonts w:ascii="Times New Roman"/>
          <w:b w:val="false"/>
          <w:i w:val="false"/>
          <w:color w:val="000000"/>
          <w:sz w:val="28"/>
        </w:rPr>
        <w:t>
      161) өткізілуі қосылған құн салығынан босатылатын тұрмыстық аспаптардың және (немесе) тұрмыстық электроника аспаптарының, сондай-ақ олардың құрамдастарының тізбесін әзірлеу және бекіту;</w:t>
      </w:r>
    </w:p>
    <w:bookmarkEnd w:id="255"/>
    <w:bookmarkStart w:name="z723" w:id="256"/>
    <w:p>
      <w:pPr>
        <w:spacing w:after="0"/>
        <w:ind w:left="0"/>
        <w:jc w:val="both"/>
      </w:pPr>
      <w:r>
        <w:rPr>
          <w:rFonts w:ascii="Times New Roman"/>
          <w:b w:val="false"/>
          <w:i w:val="false"/>
          <w:color w:val="000000"/>
          <w:sz w:val="28"/>
        </w:rPr>
        <w:t>
      161-1) мыналар:</w:t>
      </w:r>
    </w:p>
    <w:bookmarkEnd w:id="256"/>
    <w:p>
      <w:pPr>
        <w:spacing w:after="0"/>
        <w:ind w:left="0"/>
        <w:jc w:val="both"/>
      </w:pPr>
      <w:r>
        <w:rPr>
          <w:rFonts w:ascii="Times New Roman"/>
          <w:b w:val="false"/>
          <w:i w:val="false"/>
          <w:color w:val="000000"/>
          <w:sz w:val="28"/>
        </w:rPr>
        <w:t>
      тұрмыстық аспаптарды және (немесе) тұрмыстық электроника аспаптарын, сондай-ақ олардың құрамдастарын өндірушілер;</w:t>
      </w:r>
    </w:p>
    <w:p>
      <w:pPr>
        <w:spacing w:after="0"/>
        <w:ind w:left="0"/>
        <w:jc w:val="both"/>
      </w:pPr>
      <w:r>
        <w:rPr>
          <w:rFonts w:ascii="Times New Roman"/>
          <w:b w:val="false"/>
          <w:i w:val="false"/>
          <w:color w:val="000000"/>
          <w:sz w:val="28"/>
        </w:rPr>
        <w:t>
      өндірушінің уәкілетті өкілдері;</w:t>
      </w:r>
    </w:p>
    <w:p>
      <w:pPr>
        <w:spacing w:after="0"/>
        <w:ind w:left="0"/>
        <w:jc w:val="both"/>
      </w:pPr>
      <w:r>
        <w:rPr>
          <w:rFonts w:ascii="Times New Roman"/>
          <w:b w:val="false"/>
          <w:i w:val="false"/>
          <w:color w:val="000000"/>
          <w:sz w:val="28"/>
        </w:rPr>
        <w:t xml:space="preserve">
      тұрмыстық аспаптарды және (немесе) тұрмыстық электроника аспаптарын, сондай-ақ олардың құрамдастарын өткізетін өзге де тұлғалар болып табылатын заңды тұлғалар тізілімінің нысанын әзірлеу және бекіту; </w:t>
      </w:r>
    </w:p>
    <w:bookmarkStart w:name="z724" w:id="257"/>
    <w:p>
      <w:pPr>
        <w:spacing w:after="0"/>
        <w:ind w:left="0"/>
        <w:jc w:val="both"/>
      </w:pPr>
      <w:r>
        <w:rPr>
          <w:rFonts w:ascii="Times New Roman"/>
          <w:b w:val="false"/>
          <w:i w:val="false"/>
          <w:color w:val="000000"/>
          <w:sz w:val="28"/>
        </w:rPr>
        <w:t>
      161-2) мыналар:</w:t>
      </w:r>
    </w:p>
    <w:bookmarkEnd w:id="257"/>
    <w:p>
      <w:pPr>
        <w:spacing w:after="0"/>
        <w:ind w:left="0"/>
        <w:jc w:val="both"/>
      </w:pPr>
      <w:r>
        <w:rPr>
          <w:rFonts w:ascii="Times New Roman"/>
          <w:b w:val="false"/>
          <w:i w:val="false"/>
          <w:color w:val="000000"/>
          <w:sz w:val="28"/>
        </w:rPr>
        <w:t>
      тұрмыстық аспаптарды және (немесе) тұрмыстық электроника аспаптарын, сондай-ақ олардың құрамдастарын өндірушілер;</w:t>
      </w:r>
    </w:p>
    <w:p>
      <w:pPr>
        <w:spacing w:after="0"/>
        <w:ind w:left="0"/>
        <w:jc w:val="both"/>
      </w:pPr>
      <w:r>
        <w:rPr>
          <w:rFonts w:ascii="Times New Roman"/>
          <w:b w:val="false"/>
          <w:i w:val="false"/>
          <w:color w:val="000000"/>
          <w:sz w:val="28"/>
        </w:rPr>
        <w:t>
      өндірушінің уәкілетті өкілдері;</w:t>
      </w:r>
    </w:p>
    <w:p>
      <w:pPr>
        <w:spacing w:after="0"/>
        <w:ind w:left="0"/>
        <w:jc w:val="both"/>
      </w:pPr>
      <w:r>
        <w:rPr>
          <w:rFonts w:ascii="Times New Roman"/>
          <w:b w:val="false"/>
          <w:i w:val="false"/>
          <w:color w:val="000000"/>
          <w:sz w:val="28"/>
        </w:rPr>
        <w:t>
      тұрмыстық аспаптарды және (немесе) тұрмыстық электроника аспаптарын, сондай-ақ олардың құрамдастарын өткізетін өзге де тұлғалар болып табылатын заңды тұлғалардың тізілімін жүргізу;</w:t>
      </w:r>
    </w:p>
    <w:bookmarkStart w:name="z725" w:id="258"/>
    <w:p>
      <w:pPr>
        <w:spacing w:after="0"/>
        <w:ind w:left="0"/>
        <w:jc w:val="both"/>
      </w:pPr>
      <w:r>
        <w:rPr>
          <w:rFonts w:ascii="Times New Roman"/>
          <w:b w:val="false"/>
          <w:i w:val="false"/>
          <w:color w:val="000000"/>
          <w:sz w:val="28"/>
        </w:rPr>
        <w:t>
      161-3) ғылыми-техникалық кеңесті құру және оның ережесін бекіту;</w:t>
      </w:r>
    </w:p>
    <w:bookmarkEnd w:id="258"/>
    <w:bookmarkStart w:name="z240" w:id="259"/>
    <w:p>
      <w:pPr>
        <w:spacing w:after="0"/>
        <w:ind w:left="0"/>
        <w:jc w:val="both"/>
      </w:pPr>
      <w:r>
        <w:rPr>
          <w:rFonts w:ascii="Times New Roman"/>
          <w:b w:val="false"/>
          <w:i w:val="false"/>
          <w:color w:val="000000"/>
          <w:sz w:val="28"/>
        </w:rPr>
        <w:t>
      162) өзіндік ерекшелігі бар тауарлардың экспорты мен импортын лицензиялау қағидаларын және біліктілік талаптарын әзірлеу және бекіту;</w:t>
      </w:r>
    </w:p>
    <w:bookmarkEnd w:id="259"/>
    <w:bookmarkStart w:name="z241" w:id="260"/>
    <w:p>
      <w:pPr>
        <w:spacing w:after="0"/>
        <w:ind w:left="0"/>
        <w:jc w:val="both"/>
      </w:pPr>
      <w:r>
        <w:rPr>
          <w:rFonts w:ascii="Times New Roman"/>
          <w:b w:val="false"/>
          <w:i w:val="false"/>
          <w:color w:val="000000"/>
          <w:sz w:val="28"/>
        </w:rPr>
        <w:t>
      163) Қазақстан Республикасы түпкілікті пайдаланушысының сертификатын, Қазақстан Республикасының халықаралық импорттық сертификатын ресімдеу және беру қағидалары мен біліктілік талаптарын әзірлеу және бекіту;</w:t>
      </w:r>
    </w:p>
    <w:bookmarkEnd w:id="260"/>
    <w:bookmarkStart w:name="z242" w:id="261"/>
    <w:p>
      <w:pPr>
        <w:spacing w:after="0"/>
        <w:ind w:left="0"/>
        <w:jc w:val="both"/>
      </w:pPr>
      <w:r>
        <w:rPr>
          <w:rFonts w:ascii="Times New Roman"/>
          <w:b w:val="false"/>
          <w:i w:val="false"/>
          <w:color w:val="000000"/>
          <w:sz w:val="28"/>
        </w:rPr>
        <w:t>
      164) өзіндік ерекшелігі бар тауарлардың транзитіне рұқсат беру қағидаларын және біліктілік талаптарын әзірлеу және бекіту;</w:t>
      </w:r>
    </w:p>
    <w:bookmarkEnd w:id="261"/>
    <w:bookmarkStart w:name="z243" w:id="262"/>
    <w:p>
      <w:pPr>
        <w:spacing w:after="0"/>
        <w:ind w:left="0"/>
        <w:jc w:val="both"/>
      </w:pPr>
      <w:r>
        <w:rPr>
          <w:rFonts w:ascii="Times New Roman"/>
          <w:b w:val="false"/>
          <w:i w:val="false"/>
          <w:color w:val="000000"/>
          <w:sz w:val="28"/>
        </w:rPr>
        <w:t>
      165) өзіндік ерекшелігі бар тауарларды бақылаудың фирмаішілік жүйесін құру және жүргізу жөніндегі әдістемелік ұсынымдарды әзірлеу және бекіту;</w:t>
      </w:r>
    </w:p>
    <w:bookmarkEnd w:id="262"/>
    <w:bookmarkStart w:name="z244" w:id="263"/>
    <w:p>
      <w:pPr>
        <w:spacing w:after="0"/>
        <w:ind w:left="0"/>
        <w:jc w:val="both"/>
      </w:pPr>
      <w:r>
        <w:rPr>
          <w:rFonts w:ascii="Times New Roman"/>
          <w:b w:val="false"/>
          <w:i w:val="false"/>
          <w:color w:val="000000"/>
          <w:sz w:val="28"/>
        </w:rPr>
        <w:t>
      166) эксаумақтық кері экспортқа рұқсат беру қағидаларын және біліктілік талаптарын әзірлеу және бекіту;</w:t>
      </w:r>
    </w:p>
    <w:bookmarkEnd w:id="263"/>
    <w:bookmarkStart w:name="z245" w:id="264"/>
    <w:p>
      <w:pPr>
        <w:spacing w:after="0"/>
        <w:ind w:left="0"/>
        <w:jc w:val="both"/>
      </w:pPr>
      <w:r>
        <w:rPr>
          <w:rFonts w:ascii="Times New Roman"/>
          <w:b w:val="false"/>
          <w:i w:val="false"/>
          <w:color w:val="000000"/>
          <w:sz w:val="28"/>
        </w:rPr>
        <w:t>
      167) импортталған өзіндік ерекшелігі бар тауарларды, сондай-ақ кепілдік міндеттемелер беріле отырып импортталған тауарларды Қазақстан Республикасының аумағында үшінші тұлғаларға беруге рұқсат беру қағидаларын және біліктілік талаптарын әзірлеу және бекіту;</w:t>
      </w:r>
    </w:p>
    <w:bookmarkEnd w:id="264"/>
    <w:bookmarkStart w:name="z246" w:id="265"/>
    <w:p>
      <w:pPr>
        <w:spacing w:after="0"/>
        <w:ind w:left="0"/>
        <w:jc w:val="both"/>
      </w:pPr>
      <w:r>
        <w:rPr>
          <w:rFonts w:ascii="Times New Roman"/>
          <w:b w:val="false"/>
          <w:i w:val="false"/>
          <w:color w:val="000000"/>
          <w:sz w:val="28"/>
        </w:rPr>
        <w:t>
      168) өзіндік ерекшелігі бар тауарлардың экспортын, эксаумақтық кері экспортты жүзеге асыру, эксаумақтық делдалдық қызметтер немесе техникалық көмек көрсету кезінде тәуекелдерді бағалау өлшемшарттарын, оларды қолдану тәртібін әзірлеу және бекіту;</w:t>
      </w:r>
    </w:p>
    <w:bookmarkEnd w:id="265"/>
    <w:bookmarkStart w:name="z247" w:id="266"/>
    <w:p>
      <w:pPr>
        <w:spacing w:after="0"/>
        <w:ind w:left="0"/>
        <w:jc w:val="both"/>
      </w:pPr>
      <w:r>
        <w:rPr>
          <w:rFonts w:ascii="Times New Roman"/>
          <w:b w:val="false"/>
          <w:i w:val="false"/>
          <w:color w:val="000000"/>
          <w:sz w:val="28"/>
        </w:rPr>
        <w:t>
      169) эксаумақтық делдалдық қызметтер немесе техникалық көмек көрсетуге рұқсаттар беру қағидаларын және біліктілік талаптарын, уәкілетті органның эксаумақтық делдалдық қызметтер немесе техникалық көмек көрсететін Қазақстан Республикасының жеке және заңды тұлғаларын хабардар ету және олардың тізімін жүргізу тәртібін әзірлеу және бекіту;</w:t>
      </w:r>
    </w:p>
    <w:bookmarkEnd w:id="266"/>
    <w:bookmarkStart w:name="z248" w:id="267"/>
    <w:p>
      <w:pPr>
        <w:spacing w:after="0"/>
        <w:ind w:left="0"/>
        <w:jc w:val="both"/>
      </w:pPr>
      <w:r>
        <w:rPr>
          <w:rFonts w:ascii="Times New Roman"/>
          <w:b w:val="false"/>
          <w:i w:val="false"/>
          <w:color w:val="000000"/>
          <w:sz w:val="28"/>
        </w:rPr>
        <w:t>
      170) өзіндік ерекшелігі бар тауарларды сәйкестендіруді жүргізу қағидаларын әзірлеу және бекіту;</w:t>
      </w:r>
    </w:p>
    <w:bookmarkEnd w:id="267"/>
    <w:bookmarkStart w:name="z249" w:id="268"/>
    <w:p>
      <w:pPr>
        <w:spacing w:after="0"/>
        <w:ind w:left="0"/>
        <w:jc w:val="both"/>
      </w:pPr>
      <w:r>
        <w:rPr>
          <w:rFonts w:ascii="Times New Roman"/>
          <w:b w:val="false"/>
          <w:i w:val="false"/>
          <w:color w:val="000000"/>
          <w:sz w:val="28"/>
        </w:rPr>
        <w:t>
      171) өзіндік ерекшелігі бар тауарлармен жасалатын сыртқы экономикалық мәмілелердің есебін жүргізу қағидаларын әзірлеу және бекіту;</w:t>
      </w:r>
    </w:p>
    <w:bookmarkEnd w:id="268"/>
    <w:bookmarkStart w:name="z250" w:id="269"/>
    <w:p>
      <w:pPr>
        <w:spacing w:after="0"/>
        <w:ind w:left="0"/>
        <w:jc w:val="both"/>
      </w:pPr>
      <w:r>
        <w:rPr>
          <w:rFonts w:ascii="Times New Roman"/>
          <w:b w:val="false"/>
          <w:i w:val="false"/>
          <w:color w:val="000000"/>
          <w:sz w:val="28"/>
        </w:rPr>
        <w:t>
      172) бәрін қамтитын бақылау өлшемшарттарын әзірлеу және бекіту;</w:t>
      </w:r>
    </w:p>
    <w:bookmarkEnd w:id="269"/>
    <w:bookmarkStart w:name="z251" w:id="270"/>
    <w:p>
      <w:pPr>
        <w:spacing w:after="0"/>
        <w:ind w:left="0"/>
        <w:jc w:val="both"/>
      </w:pPr>
      <w:r>
        <w:rPr>
          <w:rFonts w:ascii="Times New Roman"/>
          <w:b w:val="false"/>
          <w:i w:val="false"/>
          <w:color w:val="000000"/>
          <w:sz w:val="28"/>
        </w:rPr>
        <w:t>
      173) "Өзіндік ерекшелігі бар тауарларды бақылау туралы" Қазақстан Республикасының Заңына сәйкес құзыреті шегінде өзіндік ерекшелігі бар тауарлардың экспортын, кері экспортын, импортын, транзитін, эксаумақтық кері экспортты, эксаумақтық делдалдық қызметтер немесе техникалық көмек көрсетуді бақылауды жүзеге асыру;</w:t>
      </w:r>
    </w:p>
    <w:bookmarkEnd w:id="270"/>
    <w:bookmarkStart w:name="z252" w:id="271"/>
    <w:p>
      <w:pPr>
        <w:spacing w:after="0"/>
        <w:ind w:left="0"/>
        <w:jc w:val="both"/>
      </w:pPr>
      <w:r>
        <w:rPr>
          <w:rFonts w:ascii="Times New Roman"/>
          <w:b w:val="false"/>
          <w:i w:val="false"/>
          <w:color w:val="000000"/>
          <w:sz w:val="28"/>
        </w:rPr>
        <w:t>
      174) өзіндік ерекшелігі бар тауарларды бақылау саласындағы халықаралық ынтымақтастықты жүзеге асыру;</w:t>
      </w:r>
    </w:p>
    <w:bookmarkEnd w:id="271"/>
    <w:bookmarkStart w:name="z253" w:id="272"/>
    <w:p>
      <w:pPr>
        <w:spacing w:after="0"/>
        <w:ind w:left="0"/>
        <w:jc w:val="both"/>
      </w:pPr>
      <w:r>
        <w:rPr>
          <w:rFonts w:ascii="Times New Roman"/>
          <w:b w:val="false"/>
          <w:i w:val="false"/>
          <w:color w:val="000000"/>
          <w:sz w:val="28"/>
        </w:rPr>
        <w:t>
      175) бақылау тізімін бекіту;</w:t>
      </w:r>
    </w:p>
    <w:bookmarkEnd w:id="272"/>
    <w:bookmarkStart w:name="z254" w:id="273"/>
    <w:p>
      <w:pPr>
        <w:spacing w:after="0"/>
        <w:ind w:left="0"/>
        <w:jc w:val="both"/>
      </w:pPr>
      <w:r>
        <w:rPr>
          <w:rFonts w:ascii="Times New Roman"/>
          <w:b w:val="false"/>
          <w:i w:val="false"/>
          <w:color w:val="000000"/>
          <w:sz w:val="28"/>
        </w:rPr>
        <w:t>
      176) уәкілетті органның өзіндік ерекшелігі бар тауарларды бақылау жүйесінің мемлекеттік органдарымен ақпараттық өзара іс-қимыл тәртібін әзірлеу;</w:t>
      </w:r>
    </w:p>
    <w:bookmarkEnd w:id="273"/>
    <w:bookmarkStart w:name="z255" w:id="274"/>
    <w:p>
      <w:pPr>
        <w:spacing w:after="0"/>
        <w:ind w:left="0"/>
        <w:jc w:val="both"/>
      </w:pPr>
      <w:r>
        <w:rPr>
          <w:rFonts w:ascii="Times New Roman"/>
          <w:b w:val="false"/>
          <w:i w:val="false"/>
          <w:color w:val="000000"/>
          <w:sz w:val="28"/>
        </w:rPr>
        <w:t>
      177) өзіндік ерекшелігі бар тауарларды бақылау саласындағы мемлекеттік бақылауды жүзеге асыру;</w:t>
      </w:r>
    </w:p>
    <w:bookmarkEnd w:id="274"/>
    <w:bookmarkStart w:name="z256" w:id="275"/>
    <w:p>
      <w:pPr>
        <w:spacing w:after="0"/>
        <w:ind w:left="0"/>
        <w:jc w:val="both"/>
      </w:pPr>
      <w:r>
        <w:rPr>
          <w:rFonts w:ascii="Times New Roman"/>
          <w:b w:val="false"/>
          <w:i w:val="false"/>
          <w:color w:val="000000"/>
          <w:sz w:val="28"/>
        </w:rPr>
        <w:t>
      178) мыналарды:</w:t>
      </w:r>
    </w:p>
    <w:bookmarkEnd w:id="275"/>
    <w:bookmarkStart w:name="z257" w:id="276"/>
    <w:p>
      <w:pPr>
        <w:spacing w:after="0"/>
        <w:ind w:left="0"/>
        <w:jc w:val="both"/>
      </w:pPr>
      <w:r>
        <w:rPr>
          <w:rFonts w:ascii="Times New Roman"/>
          <w:b w:val="false"/>
          <w:i w:val="false"/>
          <w:color w:val="000000"/>
          <w:sz w:val="28"/>
        </w:rPr>
        <w:t>
      өзіндік ерекшелігі бар тауарлардың экспорты мен импортына лицензия (өзіндік ерекшелігі бар тауарлар экспортына лицензия, қосарланған мақсаттағы тауарлар немесе ұлттық қауіпсіздікті қамтамасыз ету үшін бақыланатын тауарлар экспортына жалпы лицензия, өзіндік ерекшелігі бар тауарлар импортына лицензия);</w:t>
      </w:r>
    </w:p>
    <w:bookmarkEnd w:id="276"/>
    <w:bookmarkStart w:name="z258" w:id="277"/>
    <w:p>
      <w:pPr>
        <w:spacing w:after="0"/>
        <w:ind w:left="0"/>
        <w:jc w:val="both"/>
      </w:pPr>
      <w:r>
        <w:rPr>
          <w:rFonts w:ascii="Times New Roman"/>
          <w:b w:val="false"/>
          <w:i w:val="false"/>
          <w:color w:val="000000"/>
          <w:sz w:val="28"/>
        </w:rPr>
        <w:t>
      өзіндік ерекшелігі бар тауарлардың транзитіне рұқсат;</w:t>
      </w:r>
    </w:p>
    <w:bookmarkEnd w:id="277"/>
    <w:bookmarkStart w:name="z259" w:id="278"/>
    <w:p>
      <w:pPr>
        <w:spacing w:after="0"/>
        <w:ind w:left="0"/>
        <w:jc w:val="both"/>
      </w:pPr>
      <w:r>
        <w:rPr>
          <w:rFonts w:ascii="Times New Roman"/>
          <w:b w:val="false"/>
          <w:i w:val="false"/>
          <w:color w:val="000000"/>
          <w:sz w:val="28"/>
        </w:rPr>
        <w:t>
      эксаумақтық делдалдық қызметтер немесе техникалық көмек көрсетуге рұқсат;</w:t>
      </w:r>
    </w:p>
    <w:bookmarkEnd w:id="278"/>
    <w:bookmarkStart w:name="z260" w:id="279"/>
    <w:p>
      <w:pPr>
        <w:spacing w:after="0"/>
        <w:ind w:left="0"/>
        <w:jc w:val="both"/>
      </w:pPr>
      <w:r>
        <w:rPr>
          <w:rFonts w:ascii="Times New Roman"/>
          <w:b w:val="false"/>
          <w:i w:val="false"/>
          <w:color w:val="000000"/>
          <w:sz w:val="28"/>
        </w:rPr>
        <w:t>
      эксаумақтық реэкспортқа рұқсат;</w:t>
      </w:r>
    </w:p>
    <w:bookmarkEnd w:id="279"/>
    <w:bookmarkStart w:name="z261" w:id="280"/>
    <w:p>
      <w:pPr>
        <w:spacing w:after="0"/>
        <w:ind w:left="0"/>
        <w:jc w:val="both"/>
      </w:pPr>
      <w:r>
        <w:rPr>
          <w:rFonts w:ascii="Times New Roman"/>
          <w:b w:val="false"/>
          <w:i w:val="false"/>
          <w:color w:val="000000"/>
          <w:sz w:val="28"/>
        </w:rPr>
        <w:t>
      импортталған өзіндік ерекшелігі бар тауарларды, сондай-ақ кепілдік міндеттемелер беріле отырып импортталған тауарларды Қазақстан Республикасының аумағында үшінші тұлғаларға беруге рұқсат;</w:t>
      </w:r>
    </w:p>
    <w:bookmarkEnd w:id="280"/>
    <w:bookmarkStart w:name="z262" w:id="281"/>
    <w:p>
      <w:pPr>
        <w:spacing w:after="0"/>
        <w:ind w:left="0"/>
        <w:jc w:val="both"/>
      </w:pPr>
      <w:r>
        <w:rPr>
          <w:rFonts w:ascii="Times New Roman"/>
          <w:b w:val="false"/>
          <w:i w:val="false"/>
          <w:color w:val="000000"/>
          <w:sz w:val="28"/>
        </w:rPr>
        <w:t>
      Қазақстан Республикасы түпкілікті пайдаланушысының сертификатын;</w:t>
      </w:r>
    </w:p>
    <w:bookmarkEnd w:id="281"/>
    <w:bookmarkStart w:name="z263" w:id="282"/>
    <w:p>
      <w:pPr>
        <w:spacing w:after="0"/>
        <w:ind w:left="0"/>
        <w:jc w:val="both"/>
      </w:pPr>
      <w:r>
        <w:rPr>
          <w:rFonts w:ascii="Times New Roman"/>
          <w:b w:val="false"/>
          <w:i w:val="false"/>
          <w:color w:val="000000"/>
          <w:sz w:val="28"/>
        </w:rPr>
        <w:t>
      Қазақстан Республикасының халықаралық импорттық сертификатын;</w:t>
      </w:r>
    </w:p>
    <w:bookmarkEnd w:id="282"/>
    <w:bookmarkStart w:name="z264" w:id="283"/>
    <w:p>
      <w:pPr>
        <w:spacing w:after="0"/>
        <w:ind w:left="0"/>
        <w:jc w:val="both"/>
      </w:pPr>
      <w:r>
        <w:rPr>
          <w:rFonts w:ascii="Times New Roman"/>
          <w:b w:val="false"/>
          <w:i w:val="false"/>
          <w:color w:val="000000"/>
          <w:sz w:val="28"/>
        </w:rPr>
        <w:t>
      өзіндік ерекшелігі бар тауарларды сәйкестендіру туралы қорытынды беруді жүзеге асыру;</w:t>
      </w:r>
    </w:p>
    <w:bookmarkEnd w:id="283"/>
    <w:bookmarkStart w:name="z265" w:id="284"/>
    <w:p>
      <w:pPr>
        <w:spacing w:after="0"/>
        <w:ind w:left="0"/>
        <w:jc w:val="both"/>
      </w:pPr>
      <w:r>
        <w:rPr>
          <w:rFonts w:ascii="Times New Roman"/>
          <w:b w:val="false"/>
          <w:i w:val="false"/>
          <w:color w:val="000000"/>
          <w:sz w:val="28"/>
        </w:rPr>
        <w:t>
      179) эксаумақтық делдалдық қызметтер немесе техникалық көмек көрсететін Қазақстан Республикасы жеке және заңды тұлғаларының тізімін жүргізу;</w:t>
      </w:r>
    </w:p>
    <w:bookmarkEnd w:id="284"/>
    <w:bookmarkStart w:name="z266" w:id="285"/>
    <w:p>
      <w:pPr>
        <w:spacing w:after="0"/>
        <w:ind w:left="0"/>
        <w:jc w:val="both"/>
      </w:pPr>
      <w:r>
        <w:rPr>
          <w:rFonts w:ascii="Times New Roman"/>
          <w:b w:val="false"/>
          <w:i w:val="false"/>
          <w:color w:val="000000"/>
          <w:sz w:val="28"/>
        </w:rPr>
        <w:t>
      180) өзіндік ерекшелігі бар тауарларды бақылау саласындағы рұқсаттардың қолданысын тоқтата тұру немесе тоқтату;</w:t>
      </w:r>
    </w:p>
    <w:bookmarkEnd w:id="285"/>
    <w:bookmarkStart w:name="z267" w:id="286"/>
    <w:p>
      <w:pPr>
        <w:spacing w:after="0"/>
        <w:ind w:left="0"/>
        <w:jc w:val="both"/>
      </w:pPr>
      <w:r>
        <w:rPr>
          <w:rFonts w:ascii="Times New Roman"/>
          <w:b w:val="false"/>
          <w:i w:val="false"/>
          <w:color w:val="000000"/>
          <w:sz w:val="28"/>
        </w:rPr>
        <w:t>
      181) өзіндік ерекшелігі бар тауарлардың экспортын, эксаумақтық кері экспортты жүзеге асыру, эксаумақтық делдалдық қызметтер немесе техникалық көмек көрсету кезінде тәуекелдерді бағалауды жүргізу;</w:t>
      </w:r>
    </w:p>
    <w:bookmarkEnd w:id="286"/>
    <w:bookmarkStart w:name="z268" w:id="287"/>
    <w:p>
      <w:pPr>
        <w:spacing w:after="0"/>
        <w:ind w:left="0"/>
        <w:jc w:val="both"/>
      </w:pPr>
      <w:r>
        <w:rPr>
          <w:rFonts w:ascii="Times New Roman"/>
          <w:b w:val="false"/>
          <w:i w:val="false"/>
          <w:color w:val="000000"/>
          <w:sz w:val="28"/>
        </w:rPr>
        <w:t>
      182) химиялық өнімнің жекелеген түрлерін есепке алу тәртібін әзірлеу және бекіту;</w:t>
      </w:r>
    </w:p>
    <w:bookmarkEnd w:id="287"/>
    <w:bookmarkStart w:name="z269" w:id="288"/>
    <w:p>
      <w:pPr>
        <w:spacing w:after="0"/>
        <w:ind w:left="0"/>
        <w:jc w:val="both"/>
      </w:pPr>
      <w:r>
        <w:rPr>
          <w:rFonts w:ascii="Times New Roman"/>
          <w:b w:val="false"/>
          <w:i w:val="false"/>
          <w:color w:val="000000"/>
          <w:sz w:val="28"/>
        </w:rPr>
        <w:t>
      183) химиялық өнімді тіркеу және есепке алу тәртібін әзірлеу және бекіту;</w:t>
      </w:r>
    </w:p>
    <w:bookmarkEnd w:id="288"/>
    <w:bookmarkStart w:name="z270" w:id="289"/>
    <w:p>
      <w:pPr>
        <w:spacing w:after="0"/>
        <w:ind w:left="0"/>
        <w:jc w:val="both"/>
      </w:pPr>
      <w:r>
        <w:rPr>
          <w:rFonts w:ascii="Times New Roman"/>
          <w:b w:val="false"/>
          <w:i w:val="false"/>
          <w:color w:val="000000"/>
          <w:sz w:val="28"/>
        </w:rPr>
        <w:t>
      184) Қазақстан Республикасының Үкіметі айқындайтын тауарлардың экспортына және (немесе) импортына айрықша лицензия беруді жүзеге асыру;</w:t>
      </w:r>
    </w:p>
    <w:bookmarkEnd w:id="289"/>
    <w:bookmarkStart w:name="z708" w:id="290"/>
    <w:p>
      <w:pPr>
        <w:spacing w:after="0"/>
        <w:ind w:left="0"/>
        <w:jc w:val="both"/>
      </w:pPr>
      <w:r>
        <w:rPr>
          <w:rFonts w:ascii="Times New Roman"/>
          <w:b w:val="false"/>
          <w:i w:val="false"/>
          <w:color w:val="000000"/>
          <w:sz w:val="28"/>
        </w:rPr>
        <w:t>
      184-1) отандық шикізат тауарларының тізбесін әзірлеу және бекіту;</w:t>
      </w:r>
    </w:p>
    <w:bookmarkEnd w:id="290"/>
    <w:bookmarkStart w:name="z713" w:id="291"/>
    <w:p>
      <w:pPr>
        <w:spacing w:after="0"/>
        <w:ind w:left="0"/>
        <w:jc w:val="both"/>
      </w:pPr>
      <w:r>
        <w:rPr>
          <w:rFonts w:ascii="Times New Roman"/>
          <w:b w:val="false"/>
          <w:i w:val="false"/>
          <w:color w:val="000000"/>
          <w:sz w:val="28"/>
        </w:rPr>
        <w:t>
      184-2) отандық шикізат тауарлары тізбесіне енгізілген отандық шикізатты Қазақстан Республикасының аумағынан әкетуге лицензиялар беру;</w:t>
      </w:r>
    </w:p>
    <w:bookmarkEnd w:id="291"/>
    <w:bookmarkStart w:name="z271" w:id="292"/>
    <w:p>
      <w:pPr>
        <w:spacing w:after="0"/>
        <w:ind w:left="0"/>
        <w:jc w:val="both"/>
      </w:pPr>
      <w:r>
        <w:rPr>
          <w:rFonts w:ascii="Times New Roman"/>
          <w:b w:val="false"/>
          <w:i w:val="false"/>
          <w:color w:val="000000"/>
          <w:sz w:val="28"/>
        </w:rPr>
        <w:t>
      185) Қазақстан Республикасының Үкіметі айқындайтын тауарлардың экспортына және (немесе) импортына айрықша лицензия беру қағидаларын әзірлеу және бекіту;</w:t>
      </w:r>
    </w:p>
    <w:bookmarkEnd w:id="292"/>
    <w:bookmarkStart w:name="z272" w:id="293"/>
    <w:p>
      <w:pPr>
        <w:spacing w:after="0"/>
        <w:ind w:left="0"/>
        <w:jc w:val="both"/>
      </w:pPr>
      <w:r>
        <w:rPr>
          <w:rFonts w:ascii="Times New Roman"/>
          <w:b w:val="false"/>
          <w:i w:val="false"/>
          <w:color w:val="000000"/>
          <w:sz w:val="28"/>
        </w:rPr>
        <w:t>
      186) арнайы экономикалық және индустриялық аймақтардың басқарушы компаниясының есептілікті ұсыну қағидаларын әзірлеу және бекіту;</w:t>
      </w:r>
    </w:p>
    <w:bookmarkEnd w:id="293"/>
    <w:bookmarkStart w:name="z273" w:id="294"/>
    <w:p>
      <w:pPr>
        <w:spacing w:after="0"/>
        <w:ind w:left="0"/>
        <w:jc w:val="both"/>
      </w:pPr>
      <w:r>
        <w:rPr>
          <w:rFonts w:ascii="Times New Roman"/>
          <w:b w:val="false"/>
          <w:i w:val="false"/>
          <w:color w:val="000000"/>
          <w:sz w:val="28"/>
        </w:rPr>
        <w:t>
      187) мемлекеттік жоспарлау жөніндегі орталық уәкілетті органмен және салықтың және бюджетке төленетін басқа да міндетті төлемдердің түсуін қамтамасыз ету саласында басшылықты жүзеге асыратын уәкілетті мемлекеттік органмен келісу бойынша арнайы экономикалық аймақтар бөлінісінде басым қызмет түрлерінің тізбесін әзірлеу және бекіту;</w:t>
      </w:r>
    </w:p>
    <w:bookmarkEnd w:id="294"/>
    <w:bookmarkStart w:name="z274" w:id="295"/>
    <w:p>
      <w:pPr>
        <w:spacing w:after="0"/>
        <w:ind w:left="0"/>
        <w:jc w:val="both"/>
      </w:pPr>
      <w:r>
        <w:rPr>
          <w:rFonts w:ascii="Times New Roman"/>
          <w:b w:val="false"/>
          <w:i w:val="false"/>
          <w:color w:val="000000"/>
          <w:sz w:val="28"/>
        </w:rPr>
        <w:t>
      188) республикалық маңызы бар индустриялық аймақты құру, оның жұмыс істеу мерзімін ұзарту немесе оны тарату туралы шешімді келісу;</w:t>
      </w:r>
    </w:p>
    <w:bookmarkEnd w:id="295"/>
    <w:bookmarkStart w:name="z275" w:id="296"/>
    <w:p>
      <w:pPr>
        <w:spacing w:after="0"/>
        <w:ind w:left="0"/>
        <w:jc w:val="both"/>
      </w:pPr>
      <w:r>
        <w:rPr>
          <w:rFonts w:ascii="Times New Roman"/>
          <w:b w:val="false"/>
          <w:i w:val="false"/>
          <w:color w:val="000000"/>
          <w:sz w:val="28"/>
        </w:rPr>
        <w:t>
      189) арнайы экономикалық аймақтардың, республикалық және өңірлік маңызы бар индустриялық аймақтардың басқарушы компанияларының функцияларын тиісінше орындау жөніндегі үлгілік шарттарды әзірлеу және бекіту;</w:t>
      </w:r>
    </w:p>
    <w:bookmarkEnd w:id="296"/>
    <w:bookmarkStart w:name="z907" w:id="297"/>
    <w:p>
      <w:pPr>
        <w:spacing w:after="0"/>
        <w:ind w:left="0"/>
        <w:jc w:val="both"/>
      </w:pPr>
      <w:r>
        <w:rPr>
          <w:rFonts w:ascii="Times New Roman"/>
          <w:b w:val="false"/>
          <w:i w:val="false"/>
          <w:color w:val="000000"/>
          <w:sz w:val="28"/>
        </w:rPr>
        <w:t>
      189-1) арнайы экономикалық және индустриялық аймақтардың аумақтарында қызметті жүзеге асыру туралы шарттар талаптарының орындалуына мониторинг жүргізу тәртібін бекіту;</w:t>
      </w:r>
    </w:p>
    <w:bookmarkEnd w:id="297"/>
    <w:bookmarkStart w:name="z908" w:id="298"/>
    <w:p>
      <w:pPr>
        <w:spacing w:after="0"/>
        <w:ind w:left="0"/>
        <w:jc w:val="both"/>
      </w:pPr>
      <w:r>
        <w:rPr>
          <w:rFonts w:ascii="Times New Roman"/>
          <w:b w:val="false"/>
          <w:i w:val="false"/>
          <w:color w:val="000000"/>
          <w:sz w:val="28"/>
        </w:rPr>
        <w:t>
      189-2) индустриялық аймақтарды салалық жоспарлауды келісу;</w:t>
      </w:r>
    </w:p>
    <w:bookmarkEnd w:id="298"/>
    <w:bookmarkStart w:name="z276" w:id="299"/>
    <w:p>
      <w:pPr>
        <w:spacing w:after="0"/>
        <w:ind w:left="0"/>
        <w:jc w:val="both"/>
      </w:pPr>
      <w:r>
        <w:rPr>
          <w:rFonts w:ascii="Times New Roman"/>
          <w:b w:val="false"/>
          <w:i w:val="false"/>
          <w:color w:val="000000"/>
          <w:sz w:val="28"/>
        </w:rPr>
        <w:t>
      190) арнайы экономикалық немесе индустриялық аймақтың қатысушысы ретінде тіркеуге арналған өтініш пен сауалнаманың нысанын әзірлеу және бекіту;</w:t>
      </w:r>
    </w:p>
    <w:bookmarkEnd w:id="299"/>
    <w:bookmarkStart w:name="z277" w:id="300"/>
    <w:p>
      <w:pPr>
        <w:spacing w:after="0"/>
        <w:ind w:left="0"/>
        <w:jc w:val="both"/>
      </w:pPr>
      <w:r>
        <w:rPr>
          <w:rFonts w:ascii="Times New Roman"/>
          <w:b w:val="false"/>
          <w:i w:val="false"/>
          <w:color w:val="000000"/>
          <w:sz w:val="28"/>
        </w:rPr>
        <w:t>
      191) республикалық және өңірлік маңызы бар индустриялық аймақ туралы үлгілік ережелерді әзірлеу және бекіту;</w:t>
      </w:r>
    </w:p>
    <w:bookmarkEnd w:id="300"/>
    <w:bookmarkStart w:name="z278" w:id="301"/>
    <w:p>
      <w:pPr>
        <w:spacing w:after="0"/>
        <w:ind w:left="0"/>
        <w:jc w:val="both"/>
      </w:pPr>
      <w:r>
        <w:rPr>
          <w:rFonts w:ascii="Times New Roman"/>
          <w:b w:val="false"/>
          <w:i w:val="false"/>
          <w:color w:val="000000"/>
          <w:sz w:val="28"/>
        </w:rPr>
        <w:t>
      192) арнайы комиссия құру, ол туралы ережені әзірлеу және бекіту;</w:t>
      </w:r>
    </w:p>
    <w:bookmarkEnd w:id="301"/>
    <w:bookmarkStart w:name="z279" w:id="302"/>
    <w:p>
      <w:pPr>
        <w:spacing w:after="0"/>
        <w:ind w:left="0"/>
        <w:jc w:val="both"/>
      </w:pPr>
      <w:r>
        <w:rPr>
          <w:rFonts w:ascii="Times New Roman"/>
          <w:b w:val="false"/>
          <w:i w:val="false"/>
          <w:color w:val="000000"/>
          <w:sz w:val="28"/>
        </w:rPr>
        <w:t>
      193) сарапшылық кеңес құру, ол туралы ережені әзірлеу және бекіту;</w:t>
      </w:r>
    </w:p>
    <w:bookmarkEnd w:id="302"/>
    <w:bookmarkStart w:name="z280" w:id="303"/>
    <w:p>
      <w:pPr>
        <w:spacing w:after="0"/>
        <w:ind w:left="0"/>
        <w:jc w:val="both"/>
      </w:pPr>
      <w:r>
        <w:rPr>
          <w:rFonts w:ascii="Times New Roman"/>
          <w:b w:val="false"/>
          <w:i w:val="false"/>
          <w:color w:val="000000"/>
          <w:sz w:val="28"/>
        </w:rPr>
        <w:t>
      194) тұлғаның арнайы экономикалық аймақтың қатысушысы ретінде тіркелгенін куәландыратын куәлікті беру қағидаларын әзірлеу және бекіту;</w:t>
      </w:r>
    </w:p>
    <w:bookmarkEnd w:id="303"/>
    <w:bookmarkStart w:name="z281" w:id="304"/>
    <w:p>
      <w:pPr>
        <w:spacing w:after="0"/>
        <w:ind w:left="0"/>
        <w:jc w:val="both"/>
      </w:pPr>
      <w:r>
        <w:rPr>
          <w:rFonts w:ascii="Times New Roman"/>
          <w:b w:val="false"/>
          <w:i w:val="false"/>
          <w:color w:val="000000"/>
          <w:sz w:val="28"/>
        </w:rPr>
        <w:t>
      195) арнайы экономикалық аймақтарға қатысушылардың бірыңғай тізілімін жүргізу қағидаларын әзірлеу және бекіту;</w:t>
      </w:r>
    </w:p>
    <w:bookmarkEnd w:id="304"/>
    <w:bookmarkStart w:name="z282" w:id="305"/>
    <w:p>
      <w:pPr>
        <w:spacing w:after="0"/>
        <w:ind w:left="0"/>
        <w:jc w:val="both"/>
      </w:pPr>
      <w:r>
        <w:rPr>
          <w:rFonts w:ascii="Times New Roman"/>
          <w:b w:val="false"/>
          <w:i w:val="false"/>
          <w:color w:val="000000"/>
          <w:sz w:val="28"/>
        </w:rPr>
        <w:t>
      196) индустриялық аймақтардың бірыңғай тізілімін жүргізу қағидаларын әзірлеу және бекіту;</w:t>
      </w:r>
    </w:p>
    <w:bookmarkEnd w:id="305"/>
    <w:bookmarkStart w:name="z283" w:id="306"/>
    <w:p>
      <w:pPr>
        <w:spacing w:after="0"/>
        <w:ind w:left="0"/>
        <w:jc w:val="both"/>
      </w:pPr>
      <w:r>
        <w:rPr>
          <w:rFonts w:ascii="Times New Roman"/>
          <w:b w:val="false"/>
          <w:i w:val="false"/>
          <w:color w:val="000000"/>
          <w:sz w:val="28"/>
        </w:rPr>
        <w:t>
      197) шағын индустриялық аймақтарды құру және олардың жұмыс істеу қағидаларын әзірлеу және бекіту;</w:t>
      </w:r>
    </w:p>
    <w:bookmarkEnd w:id="306"/>
    <w:bookmarkStart w:name="z284" w:id="307"/>
    <w:p>
      <w:pPr>
        <w:spacing w:after="0"/>
        <w:ind w:left="0"/>
        <w:jc w:val="both"/>
      </w:pPr>
      <w:r>
        <w:rPr>
          <w:rFonts w:ascii="Times New Roman"/>
          <w:b w:val="false"/>
          <w:i w:val="false"/>
          <w:color w:val="000000"/>
          <w:sz w:val="28"/>
        </w:rPr>
        <w:t>
      198) арнайы экономикалық немесе индустриялық аймақтың басқарушы компаниясының арнайы экономикалық немесе индустриялық аймақтың қатысушылары арасында жер учаскелерін бөлу қағидаларын әзірлеу және бекіту;</w:t>
      </w:r>
    </w:p>
    <w:bookmarkEnd w:id="307"/>
    <w:bookmarkStart w:name="z285" w:id="308"/>
    <w:p>
      <w:pPr>
        <w:spacing w:after="0"/>
        <w:ind w:left="0"/>
        <w:jc w:val="both"/>
      </w:pPr>
      <w:r>
        <w:rPr>
          <w:rFonts w:ascii="Times New Roman"/>
          <w:b w:val="false"/>
          <w:i w:val="false"/>
          <w:color w:val="000000"/>
          <w:sz w:val="28"/>
        </w:rPr>
        <w:t>
      199) арнайы экономикалық аймақтың әлеуетті қатысушысы жобасының техникалық-экономикалық негіздемесіне қойылатын талаптарды әзірлеу және бекіту;</w:t>
      </w:r>
    </w:p>
    <w:bookmarkEnd w:id="308"/>
    <w:bookmarkStart w:name="z286" w:id="309"/>
    <w:p>
      <w:pPr>
        <w:spacing w:after="0"/>
        <w:ind w:left="0"/>
        <w:jc w:val="both"/>
      </w:pPr>
      <w:r>
        <w:rPr>
          <w:rFonts w:ascii="Times New Roman"/>
          <w:b w:val="false"/>
          <w:i w:val="false"/>
          <w:color w:val="000000"/>
          <w:sz w:val="28"/>
        </w:rPr>
        <w:t>
      200) арнайы экономикалық және индустриялық аймақтардың құрылуы, жұмыс істеуі және таратылуы саласында мемлекеттік органдар мен арнайы экономикалық және индустриялық аймақтардың басқарушы компанияларының қызметін салааралық үйлестіруді жүзеге асыру;</w:t>
      </w:r>
    </w:p>
    <w:bookmarkEnd w:id="309"/>
    <w:bookmarkStart w:name="z287" w:id="310"/>
    <w:p>
      <w:pPr>
        <w:spacing w:after="0"/>
        <w:ind w:left="0"/>
        <w:jc w:val="both"/>
      </w:pPr>
      <w:r>
        <w:rPr>
          <w:rFonts w:ascii="Times New Roman"/>
          <w:b w:val="false"/>
          <w:i w:val="false"/>
          <w:color w:val="000000"/>
          <w:sz w:val="28"/>
        </w:rPr>
        <w:t>
      201) Қазақстан Республикасының Үкіметіне арнайы экономикалық аймақты құру, оның жұмыс істеу мерзімін ұзарту немесе оны тарату туралы ұсыныстар енгізу;</w:t>
      </w:r>
    </w:p>
    <w:bookmarkEnd w:id="310"/>
    <w:bookmarkStart w:name="z288" w:id="311"/>
    <w:p>
      <w:pPr>
        <w:spacing w:after="0"/>
        <w:ind w:left="0"/>
        <w:jc w:val="both"/>
      </w:pPr>
      <w:r>
        <w:rPr>
          <w:rFonts w:ascii="Times New Roman"/>
          <w:b w:val="false"/>
          <w:i w:val="false"/>
          <w:color w:val="000000"/>
          <w:sz w:val="28"/>
        </w:rPr>
        <w:t>
      202) арнайы экономикалық және индустриялық аймақтар қызметінің тиімділігін бағалау әдістемесіне сәйкес арнайы экономикалық аймақ қызметінің тиімділігіне бағалау жүргізу;</w:t>
      </w:r>
    </w:p>
    <w:bookmarkEnd w:id="311"/>
    <w:bookmarkStart w:name="z289" w:id="312"/>
    <w:p>
      <w:pPr>
        <w:spacing w:after="0"/>
        <w:ind w:left="0"/>
        <w:jc w:val="both"/>
      </w:pPr>
      <w:r>
        <w:rPr>
          <w:rFonts w:ascii="Times New Roman"/>
          <w:b w:val="false"/>
          <w:i w:val="false"/>
          <w:color w:val="000000"/>
          <w:sz w:val="28"/>
        </w:rPr>
        <w:t>
      203) жыл сайынғы негізде Қазақстан Республикасы Президентінің Әкімшілігіне және Қазақстан Республикасының Үкіметіне арнайы экономикалық және индустриялық аймақтар қызметінің нәтижелері туралы талдамалық ақпарат беру;</w:t>
      </w:r>
    </w:p>
    <w:bookmarkEnd w:id="312"/>
    <w:bookmarkStart w:name="z290" w:id="313"/>
    <w:p>
      <w:pPr>
        <w:spacing w:after="0"/>
        <w:ind w:left="0"/>
        <w:jc w:val="both"/>
      </w:pPr>
      <w:r>
        <w:rPr>
          <w:rFonts w:ascii="Times New Roman"/>
          <w:b w:val="false"/>
          <w:i w:val="false"/>
          <w:color w:val="000000"/>
          <w:sz w:val="28"/>
        </w:rPr>
        <w:t>
      204) арнайы инвестициялық келісімшартты жасасу және бұзу тәртібін, шарттарын әзірлеу және бекіту;</w:t>
      </w:r>
    </w:p>
    <w:bookmarkEnd w:id="313"/>
    <w:bookmarkStart w:name="z291" w:id="314"/>
    <w:p>
      <w:pPr>
        <w:spacing w:after="0"/>
        <w:ind w:left="0"/>
        <w:jc w:val="both"/>
      </w:pPr>
      <w:r>
        <w:rPr>
          <w:rFonts w:ascii="Times New Roman"/>
          <w:b w:val="false"/>
          <w:i w:val="false"/>
          <w:color w:val="000000"/>
          <w:sz w:val="28"/>
        </w:rPr>
        <w:t>
      205) үлгілік арнайы инвестициялық келісімшартты әзірлеу және бекіту;</w:t>
      </w:r>
    </w:p>
    <w:bookmarkEnd w:id="314"/>
    <w:bookmarkStart w:name="z909" w:id="315"/>
    <w:p>
      <w:pPr>
        <w:spacing w:after="0"/>
        <w:ind w:left="0"/>
        <w:jc w:val="both"/>
      </w:pPr>
      <w:r>
        <w:rPr>
          <w:rFonts w:ascii="Times New Roman"/>
          <w:b w:val="false"/>
          <w:i w:val="false"/>
          <w:color w:val="000000"/>
          <w:sz w:val="28"/>
        </w:rPr>
        <w:t>
      205-1) мемлекеттік инвестициялық саясатты қалыптастыруға жəне іске асыруға қатысу;</w:t>
      </w:r>
    </w:p>
    <w:bookmarkEnd w:id="315"/>
    <w:bookmarkStart w:name="z910" w:id="316"/>
    <w:p>
      <w:pPr>
        <w:spacing w:after="0"/>
        <w:ind w:left="0"/>
        <w:jc w:val="both"/>
      </w:pPr>
      <w:r>
        <w:rPr>
          <w:rFonts w:ascii="Times New Roman"/>
          <w:b w:val="false"/>
          <w:i w:val="false"/>
          <w:color w:val="000000"/>
          <w:sz w:val="28"/>
        </w:rPr>
        <w:t>
      205-2) инвесторлармен жəне өзге де мүдделі мемлекеттік органдармен өзара іс-қимыл жасау;</w:t>
      </w:r>
    </w:p>
    <w:bookmarkEnd w:id="316"/>
    <w:bookmarkStart w:name="z911" w:id="317"/>
    <w:p>
      <w:pPr>
        <w:spacing w:after="0"/>
        <w:ind w:left="0"/>
        <w:jc w:val="both"/>
      </w:pPr>
      <w:r>
        <w:rPr>
          <w:rFonts w:ascii="Times New Roman"/>
          <w:b w:val="false"/>
          <w:i w:val="false"/>
          <w:color w:val="000000"/>
          <w:sz w:val="28"/>
        </w:rPr>
        <w:t>
      205-3) инвестициялық жобалардың іске асырылуына мониторинг жүргізу жəне олардың тиімділігін бағалау;</w:t>
      </w:r>
    </w:p>
    <w:bookmarkEnd w:id="317"/>
    <w:bookmarkStart w:name="z292" w:id="318"/>
    <w:p>
      <w:pPr>
        <w:spacing w:after="0"/>
        <w:ind w:left="0"/>
        <w:jc w:val="both"/>
      </w:pPr>
      <w:r>
        <w:rPr>
          <w:rFonts w:ascii="Times New Roman"/>
          <w:b w:val="false"/>
          <w:i w:val="false"/>
          <w:color w:val="000000"/>
          <w:sz w:val="28"/>
        </w:rPr>
        <w:t>
      206) кеден ісі саласындағы уәкілетті органмен келісу бойынша агроөнеркәсіптік кешенді дамыту саласындағы уәкілетті органмен бірлесіп арнайы инвестициялық келісімшарттарды іске асыру шеңберінде Еуразиялық экономикалық одақтың кедендік аумағына әкелінген тауарларды пайдалану және (немесе) оларға билік ету бойынша шектеулермен ұштасқан кедендік әкелу баждарын, салықтарды төлеу бойынша жеңілдіктер қолданылатын, ішкі тұтыну үшін шығарудың кедендік рәсімімен орналастырылған, шартты түрде шығарылған тауарлардың нысаналы пайдаланылуын тану қағидаларын әзірлеу және бекіту;</w:t>
      </w:r>
    </w:p>
    <w:bookmarkEnd w:id="318"/>
    <w:bookmarkStart w:name="z293" w:id="319"/>
    <w:p>
      <w:pPr>
        <w:spacing w:after="0"/>
        <w:ind w:left="0"/>
        <w:jc w:val="both"/>
      </w:pPr>
      <w:r>
        <w:rPr>
          <w:rFonts w:ascii="Times New Roman"/>
          <w:b w:val="false"/>
          <w:i w:val="false"/>
          <w:color w:val="000000"/>
          <w:sz w:val="28"/>
        </w:rPr>
        <w:t>
      207) қызметті жүзеге асыру туралы үлгі шарттарды әзірлеу және бекіту;</w:t>
      </w:r>
    </w:p>
    <w:bookmarkEnd w:id="319"/>
    <w:bookmarkStart w:name="z294" w:id="320"/>
    <w:p>
      <w:pPr>
        <w:spacing w:after="0"/>
        <w:ind w:left="0"/>
        <w:jc w:val="both"/>
      </w:pPr>
      <w:r>
        <w:rPr>
          <w:rFonts w:ascii="Times New Roman"/>
          <w:b w:val="false"/>
          <w:i w:val="false"/>
          <w:color w:val="000000"/>
          <w:sz w:val="28"/>
        </w:rPr>
        <w:t>
      208) арнайы экономикалық немесе индустриялық аймақ құрылатын жеке меншіктегі жер учаскелерін уақытша пайдаланудың (жалдаудың) үлгілік шарттарын әзірлеу және бекіту;</w:t>
      </w:r>
    </w:p>
    <w:bookmarkEnd w:id="320"/>
    <w:bookmarkStart w:name="z295" w:id="321"/>
    <w:p>
      <w:pPr>
        <w:spacing w:after="0"/>
        <w:ind w:left="0"/>
        <w:jc w:val="both"/>
      </w:pPr>
      <w:r>
        <w:rPr>
          <w:rFonts w:ascii="Times New Roman"/>
          <w:b w:val="false"/>
          <w:i w:val="false"/>
          <w:color w:val="000000"/>
          <w:sz w:val="28"/>
        </w:rPr>
        <w:t>
      209) арнайы экономикалық немесе индустриялық аймақ құрылатын мемлекеттік меншіктегі жер учаскелерін уақытша өтеулі жер пайдаланудың (жалдаудың) үлгілік шарттарын әзірлеу және бекіту;</w:t>
      </w:r>
    </w:p>
    <w:bookmarkEnd w:id="321"/>
    <w:bookmarkStart w:name="z296" w:id="322"/>
    <w:p>
      <w:pPr>
        <w:spacing w:after="0"/>
        <w:ind w:left="0"/>
        <w:jc w:val="both"/>
      </w:pPr>
      <w:r>
        <w:rPr>
          <w:rFonts w:ascii="Times New Roman"/>
          <w:b w:val="false"/>
          <w:i w:val="false"/>
          <w:color w:val="000000"/>
          <w:sz w:val="28"/>
        </w:rPr>
        <w:t>
      210) арнайы экономикалық немесе индустриялық аймақ құрылатын жеке меншіктегі жер учаскелерін уақытша кейінгі пайдаланудың (қосалқы жалдаудың) үлгілік шарттарын әзірлеу және бекіту;</w:t>
      </w:r>
    </w:p>
    <w:bookmarkEnd w:id="322"/>
    <w:bookmarkStart w:name="z297" w:id="323"/>
    <w:p>
      <w:pPr>
        <w:spacing w:after="0"/>
        <w:ind w:left="0"/>
        <w:jc w:val="both"/>
      </w:pPr>
      <w:r>
        <w:rPr>
          <w:rFonts w:ascii="Times New Roman"/>
          <w:b w:val="false"/>
          <w:i w:val="false"/>
          <w:color w:val="000000"/>
          <w:sz w:val="28"/>
        </w:rPr>
        <w:t>
      211) арнайы экономикалық немесе индустриялық аймақ құрылатын мемлекеттік меншіктегі жер учаскелерін кейінгі жер пайдаланудың (қосалқы жалдаудың) үлгілік шарттарын әзірлеу және бекіту;</w:t>
      </w:r>
    </w:p>
    <w:bookmarkEnd w:id="323"/>
    <w:bookmarkStart w:name="z298" w:id="324"/>
    <w:p>
      <w:pPr>
        <w:spacing w:after="0"/>
        <w:ind w:left="0"/>
        <w:jc w:val="both"/>
      </w:pPr>
      <w:r>
        <w:rPr>
          <w:rFonts w:ascii="Times New Roman"/>
          <w:b w:val="false"/>
          <w:i w:val="false"/>
          <w:color w:val="000000"/>
          <w:sz w:val="28"/>
        </w:rPr>
        <w:t>
      212) арнайы экономикалық және индустриялық аймақтарды құру тұжырымдамаларына қойылатын талаптарды әзірлеу және бекіту;</w:t>
      </w:r>
    </w:p>
    <w:bookmarkEnd w:id="324"/>
    <w:bookmarkStart w:name="z299" w:id="325"/>
    <w:p>
      <w:pPr>
        <w:spacing w:after="0"/>
        <w:ind w:left="0"/>
        <w:jc w:val="both"/>
      </w:pPr>
      <w:r>
        <w:rPr>
          <w:rFonts w:ascii="Times New Roman"/>
          <w:b w:val="false"/>
          <w:i w:val="false"/>
          <w:color w:val="000000"/>
          <w:sz w:val="28"/>
        </w:rPr>
        <w:t>
      213) жобаларды іріктеу қағидалары мен өлшемшарттарын әзірлеу және бекіту;</w:t>
      </w:r>
    </w:p>
    <w:bookmarkEnd w:id="325"/>
    <w:bookmarkStart w:name="z300" w:id="326"/>
    <w:p>
      <w:pPr>
        <w:spacing w:after="0"/>
        <w:ind w:left="0"/>
        <w:jc w:val="both"/>
      </w:pPr>
      <w:r>
        <w:rPr>
          <w:rFonts w:ascii="Times New Roman"/>
          <w:b w:val="false"/>
          <w:i w:val="false"/>
          <w:color w:val="000000"/>
          <w:sz w:val="28"/>
        </w:rPr>
        <w:t>
      214) мемлекеттік жоспарлау жөніндегі орталық уәкілетті органмен келісу бойынша арнайы экономикалық және индустриялық аймақтар қызметінің тиімділігін бағалау әдістемесін әзірлеу және бекіту;</w:t>
      </w:r>
    </w:p>
    <w:bookmarkEnd w:id="326"/>
    <w:bookmarkStart w:name="z301" w:id="327"/>
    <w:p>
      <w:pPr>
        <w:spacing w:after="0"/>
        <w:ind w:left="0"/>
        <w:jc w:val="both"/>
      </w:pPr>
      <w:r>
        <w:rPr>
          <w:rFonts w:ascii="Times New Roman"/>
          <w:b w:val="false"/>
          <w:i w:val="false"/>
          <w:color w:val="000000"/>
          <w:sz w:val="28"/>
        </w:rPr>
        <w:t>
      215) арнайы экономикалық немесе индустриялық аймаққа қатысушының қызметті жүзеге асыру туралы шартта айқындалған міндеттемелерді орындамағаны туралы актінің нысанын әзірлеу және бекіту;</w:t>
      </w:r>
    </w:p>
    <w:bookmarkEnd w:id="327"/>
    <w:bookmarkStart w:name="z302" w:id="328"/>
    <w:p>
      <w:pPr>
        <w:spacing w:after="0"/>
        <w:ind w:left="0"/>
        <w:jc w:val="both"/>
      </w:pPr>
      <w:r>
        <w:rPr>
          <w:rFonts w:ascii="Times New Roman"/>
          <w:b w:val="false"/>
          <w:i w:val="false"/>
          <w:color w:val="000000"/>
          <w:sz w:val="28"/>
        </w:rPr>
        <w:t>
      216) тұлғаларды қосалқы қызмет түрлерін жүзеге асыруға жіберуге арналған құжаттардың тізбесін әзірлеу және бекіту;</w:t>
      </w:r>
    </w:p>
    <w:bookmarkEnd w:id="328"/>
    <w:bookmarkStart w:name="z303" w:id="329"/>
    <w:p>
      <w:pPr>
        <w:spacing w:after="0"/>
        <w:ind w:left="0"/>
        <w:jc w:val="both"/>
      </w:pPr>
      <w:r>
        <w:rPr>
          <w:rFonts w:ascii="Times New Roman"/>
          <w:b w:val="false"/>
          <w:i w:val="false"/>
          <w:color w:val="000000"/>
          <w:sz w:val="28"/>
        </w:rPr>
        <w:t>
      217) арнайы экономикалық аймақтардың және мемлекеттік индустриялық аймақтардың басқарушы компанияларын басқару үшін адамдарды конкурстық іріктеуді жүргізу қағидаларын, сондай-ақ көрсетілген адамдарға қойылатын біліктілік талаптарын әзірлеу және бекіту;</w:t>
      </w:r>
    </w:p>
    <w:bookmarkEnd w:id="329"/>
    <w:bookmarkStart w:name="z304" w:id="330"/>
    <w:p>
      <w:pPr>
        <w:spacing w:after="0"/>
        <w:ind w:left="0"/>
        <w:jc w:val="both"/>
      </w:pPr>
      <w:r>
        <w:rPr>
          <w:rFonts w:ascii="Times New Roman"/>
          <w:b w:val="false"/>
          <w:i w:val="false"/>
          <w:color w:val="000000"/>
          <w:sz w:val="28"/>
        </w:rPr>
        <w:t>
      218) аяқ киім тауарларын қоспағанда, тауарларды таңбалау мен қадағалау саласындағы үйлестіруші органмен және Қазақстан Республикасының Ұлттық кәсіпкерлер палатасымен келісу бойынша тауарларды таңбалауда қолданылатын бақылау (сәйкестендіру) белгісі, сәйкестендіру құралы құнының шекті мөлшерін айқындау;</w:t>
      </w:r>
    </w:p>
    <w:bookmarkEnd w:id="330"/>
    <w:bookmarkStart w:name="z305" w:id="331"/>
    <w:p>
      <w:pPr>
        <w:spacing w:after="0"/>
        <w:ind w:left="0"/>
        <w:jc w:val="both"/>
      </w:pPr>
      <w:r>
        <w:rPr>
          <w:rFonts w:ascii="Times New Roman"/>
          <w:b w:val="false"/>
          <w:i w:val="false"/>
          <w:color w:val="000000"/>
          <w:sz w:val="28"/>
        </w:rPr>
        <w:t>
      219) өнеркәсіптік-инновациялық жобаларды қоса қаржыландыруды қоса алғанда, мемлекеттік бюджет қаражаты шеңберінде қаржыландыру, лизингтік қаржыландыру шарттары мен тетіктерін айқындау;</w:t>
      </w:r>
    </w:p>
    <w:bookmarkEnd w:id="331"/>
    <w:bookmarkStart w:name="z306" w:id="332"/>
    <w:p>
      <w:pPr>
        <w:spacing w:after="0"/>
        <w:ind w:left="0"/>
        <w:jc w:val="both"/>
      </w:pPr>
      <w:r>
        <w:rPr>
          <w:rFonts w:ascii="Times New Roman"/>
          <w:b w:val="false"/>
          <w:i w:val="false"/>
          <w:color w:val="000000"/>
          <w:sz w:val="28"/>
        </w:rPr>
        <w:t>
      220) Қазақстан Республикасының аумағында өндірілген және (немесе) өткізілетін, уәкілетті ұйымдарда міндетті сынамалануға және таңбалануға жатпайтын зергерлік және басқа да бұйымдарды айқындау;</w:t>
      </w:r>
    </w:p>
    <w:bookmarkEnd w:id="332"/>
    <w:bookmarkStart w:name="z307" w:id="333"/>
    <w:p>
      <w:pPr>
        <w:spacing w:after="0"/>
        <w:ind w:left="0"/>
        <w:jc w:val="both"/>
      </w:pPr>
      <w:r>
        <w:rPr>
          <w:rFonts w:ascii="Times New Roman"/>
          <w:b w:val="false"/>
          <w:i w:val="false"/>
          <w:color w:val="000000"/>
          <w:sz w:val="28"/>
        </w:rPr>
        <w:t>
      221) бекітілген нысан бойынша Қазақстан Республикасының заңды тұлғаларымен көлік құралдарын өнеркәсіптік құрастыру туралы келісім жасасу;</w:t>
      </w:r>
    </w:p>
    <w:bookmarkEnd w:id="333"/>
    <w:bookmarkStart w:name="z308" w:id="334"/>
    <w:p>
      <w:pPr>
        <w:spacing w:after="0"/>
        <w:ind w:left="0"/>
        <w:jc w:val="both"/>
      </w:pPr>
      <w:r>
        <w:rPr>
          <w:rFonts w:ascii="Times New Roman"/>
          <w:b w:val="false"/>
          <w:i w:val="false"/>
          <w:color w:val="000000"/>
          <w:sz w:val="28"/>
        </w:rPr>
        <w:t>
      222) бекітілген нысан бойынша Қазақстан Республикасының заңды тұлғаларымен көлік құралдарына және (немесе) ауыл шаруашылығы техникасына компоненттерді өнеркәсіптік құрастыру туралы келісім жасасу;</w:t>
      </w:r>
    </w:p>
    <w:bookmarkEnd w:id="334"/>
    <w:bookmarkStart w:name="z309" w:id="335"/>
    <w:p>
      <w:pPr>
        <w:spacing w:after="0"/>
        <w:ind w:left="0"/>
        <w:jc w:val="both"/>
      </w:pPr>
      <w:r>
        <w:rPr>
          <w:rFonts w:ascii="Times New Roman"/>
          <w:b w:val="false"/>
          <w:i w:val="false"/>
          <w:color w:val="000000"/>
          <w:sz w:val="28"/>
        </w:rPr>
        <w:t>
      223) өзіндік ерекшелігі бар тауарлардың бақылау тізімін бекіту;</w:t>
      </w:r>
    </w:p>
    <w:bookmarkEnd w:id="335"/>
    <w:bookmarkStart w:name="z310" w:id="336"/>
    <w:p>
      <w:pPr>
        <w:spacing w:after="0"/>
        <w:ind w:left="0"/>
        <w:jc w:val="both"/>
      </w:pPr>
      <w:r>
        <w:rPr>
          <w:rFonts w:ascii="Times New Roman"/>
          <w:b w:val="false"/>
          <w:i w:val="false"/>
          <w:color w:val="000000"/>
          <w:sz w:val="28"/>
        </w:rPr>
        <w:t>
      224) басымды ауыл шаруашылығы машиналары мен жабдықтарының тізбесін қалыптастыру қағидаларын әзірлеу және бекіту;</w:t>
      </w:r>
    </w:p>
    <w:bookmarkEnd w:id="336"/>
    <w:bookmarkStart w:name="z311" w:id="337"/>
    <w:p>
      <w:pPr>
        <w:spacing w:after="0"/>
        <w:ind w:left="0"/>
        <w:jc w:val="both"/>
      </w:pPr>
      <w:r>
        <w:rPr>
          <w:rFonts w:ascii="Times New Roman"/>
          <w:b w:val="false"/>
          <w:i w:val="false"/>
          <w:color w:val="000000"/>
          <w:sz w:val="28"/>
        </w:rPr>
        <w:t>
      225) басымды ауыл шаруашылығы машиналары мен жабдықтарының тізбесін бекіту;</w:t>
      </w:r>
    </w:p>
    <w:bookmarkEnd w:id="337"/>
    <w:bookmarkStart w:name="z312" w:id="338"/>
    <w:p>
      <w:pPr>
        <w:spacing w:after="0"/>
        <w:ind w:left="0"/>
        <w:jc w:val="both"/>
      </w:pPr>
      <w:r>
        <w:rPr>
          <w:rFonts w:ascii="Times New Roman"/>
          <w:b w:val="false"/>
          <w:i w:val="false"/>
          <w:color w:val="000000"/>
          <w:sz w:val="28"/>
        </w:rPr>
        <w:t>
      226) бірыңғай үйлестіру орталығын айқындау;</w:t>
      </w:r>
    </w:p>
    <w:bookmarkEnd w:id="338"/>
    <w:bookmarkStart w:name="z313" w:id="339"/>
    <w:p>
      <w:pPr>
        <w:spacing w:after="0"/>
        <w:ind w:left="0"/>
        <w:jc w:val="both"/>
      </w:pPr>
      <w:r>
        <w:rPr>
          <w:rFonts w:ascii="Times New Roman"/>
          <w:b w:val="false"/>
          <w:i w:val="false"/>
          <w:color w:val="000000"/>
          <w:sz w:val="28"/>
        </w:rPr>
        <w:t>
      227) өңірлік үйлестіру кеңесінің үлгілік функцияларын айқындау;</w:t>
      </w:r>
    </w:p>
    <w:bookmarkEnd w:id="339"/>
    <w:bookmarkStart w:name="z314" w:id="340"/>
    <w:p>
      <w:pPr>
        <w:spacing w:after="0"/>
        <w:ind w:left="0"/>
        <w:jc w:val="both"/>
      </w:pPr>
      <w:r>
        <w:rPr>
          <w:rFonts w:ascii="Times New Roman"/>
          <w:b w:val="false"/>
          <w:i w:val="false"/>
          <w:color w:val="000000"/>
          <w:sz w:val="28"/>
        </w:rPr>
        <w:t>
      228) құрылуына мемлекеттік емес заңды тұлға қатысатын республикалық маңызы бар индустриялық аймақтың басқарушы компаниясының функцияларын тиісінше орындау жөніндегі шартты келісу;</w:t>
      </w:r>
    </w:p>
    <w:bookmarkEnd w:id="340"/>
    <w:bookmarkStart w:name="z315" w:id="341"/>
    <w:p>
      <w:pPr>
        <w:spacing w:after="0"/>
        <w:ind w:left="0"/>
        <w:jc w:val="both"/>
      </w:pPr>
      <w:r>
        <w:rPr>
          <w:rFonts w:ascii="Times New Roman"/>
          <w:b w:val="false"/>
          <w:i w:val="false"/>
          <w:color w:val="000000"/>
          <w:sz w:val="28"/>
        </w:rPr>
        <w:t>
      229) оларға қатысты халықаралық, өңірлік стандарттар мен шет мемлекеттердің стандарттары қолданылуы мүмкін арнайы экономикалық аймақтардың қатысушылары іске асыратын жобаларды іріктеу қағидаларын бекіту;</w:t>
      </w:r>
    </w:p>
    <w:bookmarkEnd w:id="341"/>
    <w:bookmarkStart w:name="z316" w:id="342"/>
    <w:p>
      <w:pPr>
        <w:spacing w:after="0"/>
        <w:ind w:left="0"/>
        <w:jc w:val="both"/>
      </w:pPr>
      <w:r>
        <w:rPr>
          <w:rFonts w:ascii="Times New Roman"/>
          <w:b w:val="false"/>
          <w:i w:val="false"/>
          <w:color w:val="000000"/>
          <w:sz w:val="28"/>
        </w:rPr>
        <w:t>
      230) құрылуына мемлекеттік емес заңды тұлға қатысатын арнайы экономикалық аймақтың басқарушы компаниясының функцияларын тиісінше орындау жөніндегі шартты келісу;</w:t>
      </w:r>
    </w:p>
    <w:bookmarkEnd w:id="342"/>
    <w:bookmarkStart w:name="z317" w:id="343"/>
    <w:p>
      <w:pPr>
        <w:spacing w:after="0"/>
        <w:ind w:left="0"/>
        <w:jc w:val="both"/>
      </w:pPr>
      <w:r>
        <w:rPr>
          <w:rFonts w:ascii="Times New Roman"/>
          <w:b w:val="false"/>
          <w:i w:val="false"/>
          <w:color w:val="000000"/>
          <w:sz w:val="28"/>
        </w:rPr>
        <w:t>
      231) Қазақстан Республикасының жалпы пайдаланудағы мүліктің жекелеген түрлері туралы заңдарына сәйкес мемлекеттік жоспарлау жөніндегі орталық уәкілетті органмен және тиісті әкімшілік-аумақтық бірліктің жергілікті өкілді немесе атқарушы органдарымен келісу бойынша жалпы пайдаланудағы мүлікті пайдалану қағидаларын бекіту;</w:t>
      </w:r>
    </w:p>
    <w:bookmarkEnd w:id="343"/>
    <w:bookmarkStart w:name="z318" w:id="344"/>
    <w:p>
      <w:pPr>
        <w:spacing w:after="0"/>
        <w:ind w:left="0"/>
        <w:jc w:val="both"/>
      </w:pPr>
      <w:r>
        <w:rPr>
          <w:rFonts w:ascii="Times New Roman"/>
          <w:b w:val="false"/>
          <w:i w:val="false"/>
          <w:color w:val="000000"/>
          <w:sz w:val="28"/>
        </w:rPr>
        <w:t>
      232) энергия аудиторларына арналған кәсіби стандартты әзірлеу және бекіту;</w:t>
      </w:r>
    </w:p>
    <w:bookmarkEnd w:id="344"/>
    <w:bookmarkStart w:name="z319" w:id="345"/>
    <w:p>
      <w:pPr>
        <w:spacing w:after="0"/>
        <w:ind w:left="0"/>
        <w:jc w:val="both"/>
      </w:pPr>
      <w:r>
        <w:rPr>
          <w:rFonts w:ascii="Times New Roman"/>
          <w:b w:val="false"/>
          <w:i w:val="false"/>
          <w:color w:val="000000"/>
          <w:sz w:val="28"/>
        </w:rPr>
        <w:t>
      233) атаулы таңбаны уәкілетті ұйымда міндетті тіркеу және тіркелген атаулы таңбалар туралы мәліметтерді уәкілетті органға ұсыну қағидаларын әзірлеу және бекіту;</w:t>
      </w:r>
    </w:p>
    <w:bookmarkEnd w:id="345"/>
    <w:bookmarkStart w:name="z320" w:id="346"/>
    <w:p>
      <w:pPr>
        <w:spacing w:after="0"/>
        <w:ind w:left="0"/>
        <w:jc w:val="both"/>
      </w:pPr>
      <w:r>
        <w:rPr>
          <w:rFonts w:ascii="Times New Roman"/>
          <w:b w:val="false"/>
          <w:i w:val="false"/>
          <w:color w:val="000000"/>
          <w:sz w:val="28"/>
        </w:rPr>
        <w:t>
      234) аффинаждауға дейінгі минералды шикізатқа және (немесе) өңделмеген бағалы тастарға меншік құқығының өтуіне, сондай-ақ оларды кепіл ретінде пайдалануға байланысты мәліметтерді есепке алу қағидаларын әзірлеу және бекіту;</w:t>
      </w:r>
    </w:p>
    <w:bookmarkEnd w:id="346"/>
    <w:bookmarkStart w:name="z321" w:id="347"/>
    <w:p>
      <w:pPr>
        <w:spacing w:after="0"/>
        <w:ind w:left="0"/>
        <w:jc w:val="both"/>
      </w:pPr>
      <w:r>
        <w:rPr>
          <w:rFonts w:ascii="Times New Roman"/>
          <w:b w:val="false"/>
          <w:i w:val="false"/>
          <w:color w:val="000000"/>
          <w:sz w:val="28"/>
        </w:rPr>
        <w:t>
      235) ұйымдардың тауарларды, жұмыстарды және көрсетілген қызметтерді сатып алудағы елішілік құндылық бойынша ақпарат беру нысандарын әзірлеу және бекіту;</w:t>
      </w:r>
    </w:p>
    <w:bookmarkEnd w:id="347"/>
    <w:bookmarkStart w:name="z322" w:id="348"/>
    <w:p>
      <w:pPr>
        <w:spacing w:after="0"/>
        <w:ind w:left="0"/>
        <w:jc w:val="both"/>
      </w:pPr>
      <w:r>
        <w:rPr>
          <w:rFonts w:ascii="Times New Roman"/>
          <w:b w:val="false"/>
          <w:i w:val="false"/>
          <w:color w:val="000000"/>
          <w:sz w:val="28"/>
        </w:rPr>
        <w:t>
      236) жер қойнауын пайдалану құқығының (жер қойнауын пайдалану құқығындағы үлестің) кепілін мемлекеттік тіркеу;</w:t>
      </w:r>
    </w:p>
    <w:bookmarkEnd w:id="348"/>
    <w:bookmarkStart w:name="z323" w:id="349"/>
    <w:p>
      <w:pPr>
        <w:spacing w:after="0"/>
        <w:ind w:left="0"/>
        <w:jc w:val="both"/>
      </w:pPr>
      <w:r>
        <w:rPr>
          <w:rFonts w:ascii="Times New Roman"/>
          <w:b w:val="false"/>
          <w:i w:val="false"/>
          <w:color w:val="000000"/>
          <w:sz w:val="28"/>
        </w:rPr>
        <w:t>
      237) жер қойнауын пайдалану құқығының кепілін (жер қойнауын пайдалану құқығындағы үлесті) тіркеу тәртібін әзірлеу және бекіту;</w:t>
      </w:r>
    </w:p>
    <w:bookmarkEnd w:id="349"/>
    <w:bookmarkStart w:name="z324" w:id="350"/>
    <w:p>
      <w:pPr>
        <w:spacing w:after="0"/>
        <w:ind w:left="0"/>
        <w:jc w:val="both"/>
      </w:pPr>
      <w:r>
        <w:rPr>
          <w:rFonts w:ascii="Times New Roman"/>
          <w:b w:val="false"/>
          <w:i w:val="false"/>
          <w:color w:val="000000"/>
          <w:sz w:val="28"/>
        </w:rPr>
        <w:t>
      238) уранды қоспағанда, пайдалы қатты қазбалар бөлiгiнде жою қорын пайдалануға рұқсат беру;</w:t>
      </w:r>
    </w:p>
    <w:bookmarkEnd w:id="350"/>
    <w:bookmarkStart w:name="z325" w:id="351"/>
    <w:p>
      <w:pPr>
        <w:spacing w:after="0"/>
        <w:ind w:left="0"/>
        <w:jc w:val="both"/>
      </w:pPr>
      <w:r>
        <w:rPr>
          <w:rFonts w:ascii="Times New Roman"/>
          <w:b w:val="false"/>
          <w:i w:val="false"/>
          <w:color w:val="000000"/>
          <w:sz w:val="28"/>
        </w:rPr>
        <w:t>
      239) берілген жер қойнауын пайдалануға арналған лицензиялар және жасалған келісімшарттар туралы ақпаратқа қолжетімділікті қамтамасыз ету;</w:t>
      </w:r>
    </w:p>
    <w:bookmarkEnd w:id="351"/>
    <w:bookmarkStart w:name="z326" w:id="352"/>
    <w:p>
      <w:pPr>
        <w:spacing w:after="0"/>
        <w:ind w:left="0"/>
        <w:jc w:val="both"/>
      </w:pPr>
      <w:r>
        <w:rPr>
          <w:rFonts w:ascii="Times New Roman"/>
          <w:b w:val="false"/>
          <w:i w:val="false"/>
          <w:color w:val="000000"/>
          <w:sz w:val="28"/>
        </w:rPr>
        <w:t>
      240) жер қойнауын пайдаланушының жер қойнауын пайдаланудың салдарын жою жөніндегі міндеттемелерін орындау кепілінің үлгілік нысанын әзірлеу және бекіту;</w:t>
      </w:r>
    </w:p>
    <w:bookmarkEnd w:id="352"/>
    <w:bookmarkStart w:name="z327" w:id="353"/>
    <w:p>
      <w:pPr>
        <w:spacing w:after="0"/>
        <w:ind w:left="0"/>
        <w:jc w:val="both"/>
      </w:pPr>
      <w:r>
        <w:rPr>
          <w:rFonts w:ascii="Times New Roman"/>
          <w:b w:val="false"/>
          <w:i w:val="false"/>
          <w:color w:val="000000"/>
          <w:sz w:val="28"/>
        </w:rPr>
        <w:t>
      241) мемлекеттік орган қабылдаған жер қойнауын пайдалану жөніндегі операциялардың салдарын жою жөніндегі міндеттемелерді орындауды қамтамасыз етуді ұсыну және есепке алу тәртібін әзірлеу және бекіту;</w:t>
      </w:r>
    </w:p>
    <w:bookmarkEnd w:id="353"/>
    <w:bookmarkStart w:name="z328" w:id="354"/>
    <w:p>
      <w:pPr>
        <w:spacing w:after="0"/>
        <w:ind w:left="0"/>
        <w:jc w:val="both"/>
      </w:pPr>
      <w:r>
        <w:rPr>
          <w:rFonts w:ascii="Times New Roman"/>
          <w:b w:val="false"/>
          <w:i w:val="false"/>
          <w:color w:val="000000"/>
          <w:sz w:val="28"/>
        </w:rPr>
        <w:t>
      242) банктік салымның кепіл шартын жасасу тәртібін және оның үлгілік нысанын әзірлеу және бекіту;</w:t>
      </w:r>
    </w:p>
    <w:bookmarkEnd w:id="354"/>
    <w:bookmarkStart w:name="z329" w:id="355"/>
    <w:p>
      <w:pPr>
        <w:spacing w:after="0"/>
        <w:ind w:left="0"/>
        <w:jc w:val="both"/>
      </w:pPr>
      <w:r>
        <w:rPr>
          <w:rFonts w:ascii="Times New Roman"/>
          <w:b w:val="false"/>
          <w:i w:val="false"/>
          <w:color w:val="000000"/>
          <w:sz w:val="28"/>
        </w:rPr>
        <w:t>
      243) қаржы нарығы мен қаржы ұйымдарын реттеу, бақылау және қадағалау жөніндегі уәкілетті органмен келісу бойынша жер қойнауын пайдалану жөніндегі операциялардың салдарын жою жөніндегі міндеттемелердің орындалуын қамтамасыз ету мақсатында сақтандыру шартының үлгілік нысанын әзірлеу және бекіту;</w:t>
      </w:r>
    </w:p>
    <w:bookmarkEnd w:id="355"/>
    <w:bookmarkStart w:name="z330" w:id="356"/>
    <w:p>
      <w:pPr>
        <w:spacing w:after="0"/>
        <w:ind w:left="0"/>
        <w:jc w:val="both"/>
      </w:pPr>
      <w:r>
        <w:rPr>
          <w:rFonts w:ascii="Times New Roman"/>
          <w:b w:val="false"/>
          <w:i w:val="false"/>
          <w:color w:val="000000"/>
          <w:sz w:val="28"/>
        </w:rPr>
        <w:t>
      244) пайдалы қатты қазбаларды барлау және өндіру үшін жер қойнауын пайдалану құқығын беру және тоқтату;</w:t>
      </w:r>
    </w:p>
    <w:bookmarkEnd w:id="356"/>
    <w:bookmarkStart w:name="z331" w:id="357"/>
    <w:p>
      <w:pPr>
        <w:spacing w:after="0"/>
        <w:ind w:left="0"/>
        <w:jc w:val="both"/>
      </w:pPr>
      <w:r>
        <w:rPr>
          <w:rFonts w:ascii="Times New Roman"/>
          <w:b w:val="false"/>
          <w:i w:val="false"/>
          <w:color w:val="000000"/>
          <w:sz w:val="28"/>
        </w:rPr>
        <w:t>
      245) өтініш берушіге пайдалы қатты қазбаларды барлау жөніндегі операциялардың салдарын жою жөніндегі міндеттемелердің орындалуын қамтамасыз етуді ұсыну қажеттігі туралы хабарлама жіберу;</w:t>
      </w:r>
    </w:p>
    <w:bookmarkEnd w:id="357"/>
    <w:bookmarkStart w:name="z332" w:id="358"/>
    <w:p>
      <w:pPr>
        <w:spacing w:after="0"/>
        <w:ind w:left="0"/>
        <w:jc w:val="both"/>
      </w:pPr>
      <w:r>
        <w:rPr>
          <w:rFonts w:ascii="Times New Roman"/>
          <w:b w:val="false"/>
          <w:i w:val="false"/>
          <w:color w:val="000000"/>
          <w:sz w:val="28"/>
        </w:rPr>
        <w:t>
      246) уранды барлау және өндіру жөніндегі операцияларды қоспағанда, пайдалы қатты қазбаларды барлау мен өндіру жөніндегі операцияларды реттеу;</w:t>
      </w:r>
    </w:p>
    <w:bookmarkEnd w:id="358"/>
    <w:bookmarkStart w:name="z333" w:id="359"/>
    <w:p>
      <w:pPr>
        <w:spacing w:after="0"/>
        <w:ind w:left="0"/>
        <w:jc w:val="both"/>
      </w:pPr>
      <w:r>
        <w:rPr>
          <w:rFonts w:ascii="Times New Roman"/>
          <w:b w:val="false"/>
          <w:i w:val="false"/>
          <w:color w:val="000000"/>
          <w:sz w:val="28"/>
        </w:rPr>
        <w:t>
      247) жер қойнауын пайдалану мәселелері жөніндегі сараптама комиссиясының құрамын және ол туралы ережені әзірлеу және бекіту;</w:t>
      </w:r>
    </w:p>
    <w:bookmarkEnd w:id="359"/>
    <w:bookmarkStart w:name="z334" w:id="360"/>
    <w:p>
      <w:pPr>
        <w:spacing w:after="0"/>
        <w:ind w:left="0"/>
        <w:jc w:val="both"/>
      </w:pPr>
      <w:r>
        <w:rPr>
          <w:rFonts w:ascii="Times New Roman"/>
          <w:b w:val="false"/>
          <w:i w:val="false"/>
          <w:color w:val="000000"/>
          <w:sz w:val="28"/>
        </w:rPr>
        <w:t>
      248) жер қойнауын пайдаланушыны бақылаудың өзгеруі туралы хабарлама нысанын әзірлеу және бекіту;</w:t>
      </w:r>
    </w:p>
    <w:bookmarkEnd w:id="360"/>
    <w:bookmarkStart w:name="z335" w:id="361"/>
    <w:p>
      <w:pPr>
        <w:spacing w:after="0"/>
        <w:ind w:left="0"/>
        <w:jc w:val="both"/>
      </w:pPr>
      <w:r>
        <w:rPr>
          <w:rFonts w:ascii="Times New Roman"/>
          <w:b w:val="false"/>
          <w:i w:val="false"/>
          <w:color w:val="000000"/>
          <w:sz w:val="28"/>
        </w:rPr>
        <w:t>
      249) көмірсутектер саласындағы уәкілетті органмен келісу бойынша мемлекеттік жер қойнауы қорын басқару бағдарламасын әзірлеу және бекіту;</w:t>
      </w:r>
    </w:p>
    <w:bookmarkEnd w:id="361"/>
    <w:bookmarkStart w:name="z869" w:id="362"/>
    <w:p>
      <w:pPr>
        <w:spacing w:after="0"/>
        <w:ind w:left="0"/>
        <w:jc w:val="both"/>
      </w:pPr>
      <w:r>
        <w:rPr>
          <w:rFonts w:ascii="Times New Roman"/>
          <w:b w:val="false"/>
          <w:i w:val="false"/>
          <w:color w:val="000000"/>
          <w:sz w:val="28"/>
        </w:rPr>
        <w:t>
      249-1) жер қойнауының мемлекеттік қорын басқару бағдарламасын қалыптастыру қағидаларын әзірлеу және бекіту;</w:t>
      </w:r>
    </w:p>
    <w:bookmarkEnd w:id="362"/>
    <w:bookmarkStart w:name="z870" w:id="363"/>
    <w:p>
      <w:pPr>
        <w:spacing w:after="0"/>
        <w:ind w:left="0"/>
        <w:jc w:val="both"/>
      </w:pPr>
      <w:r>
        <w:rPr>
          <w:rFonts w:ascii="Times New Roman"/>
          <w:b w:val="false"/>
          <w:i w:val="false"/>
          <w:color w:val="000000"/>
          <w:sz w:val="28"/>
        </w:rPr>
        <w:t>
      249-2) аукцион негізінде берілетін жер қойнауы учаскелерінің аумақтарын қалыптастыру тәртібін айқындау;</w:t>
      </w:r>
    </w:p>
    <w:bookmarkEnd w:id="363"/>
    <w:bookmarkStart w:name="z336" w:id="364"/>
    <w:p>
      <w:pPr>
        <w:spacing w:after="0"/>
        <w:ind w:left="0"/>
        <w:jc w:val="both"/>
      </w:pPr>
      <w:r>
        <w:rPr>
          <w:rFonts w:ascii="Times New Roman"/>
          <w:b w:val="false"/>
          <w:i w:val="false"/>
          <w:color w:val="000000"/>
          <w:sz w:val="28"/>
        </w:rPr>
        <w:t>
      250) уранды барлау мен өндіруді қоспағанда, пайдалы қатты қазбаларды барлауға және өндiруге арналған келiсiмшарттарды жасау, мемлекеттiк тiркеудi және сақтауды жүзеге асыру;</w:t>
      </w:r>
    </w:p>
    <w:bookmarkEnd w:id="364"/>
    <w:bookmarkStart w:name="z337" w:id="365"/>
    <w:p>
      <w:pPr>
        <w:spacing w:after="0"/>
        <w:ind w:left="0"/>
        <w:jc w:val="both"/>
      </w:pPr>
      <w:r>
        <w:rPr>
          <w:rFonts w:ascii="Times New Roman"/>
          <w:b w:val="false"/>
          <w:i w:val="false"/>
          <w:color w:val="000000"/>
          <w:sz w:val="28"/>
        </w:rPr>
        <w:t>
      251) келісімшарттарды мемлекеттік тіркеу тізілімін жүргізу;</w:t>
      </w:r>
    </w:p>
    <w:bookmarkEnd w:id="365"/>
    <w:bookmarkStart w:name="z338" w:id="366"/>
    <w:p>
      <w:pPr>
        <w:spacing w:after="0"/>
        <w:ind w:left="0"/>
        <w:jc w:val="both"/>
      </w:pPr>
      <w:r>
        <w:rPr>
          <w:rFonts w:ascii="Times New Roman"/>
          <w:b w:val="false"/>
          <w:i w:val="false"/>
          <w:color w:val="000000"/>
          <w:sz w:val="28"/>
        </w:rPr>
        <w:t>
      252) жер қойнауын пайдалануға арналған лицензияны беруге (қайта ресімдеуге, ұзартуға) арналған өтініштің нысанын әзірлеу және бекіту;</w:t>
      </w:r>
    </w:p>
    <w:bookmarkEnd w:id="366"/>
    <w:bookmarkStart w:name="z339" w:id="367"/>
    <w:p>
      <w:pPr>
        <w:spacing w:after="0"/>
        <w:ind w:left="0"/>
        <w:jc w:val="both"/>
      </w:pPr>
      <w:r>
        <w:rPr>
          <w:rFonts w:ascii="Times New Roman"/>
          <w:b w:val="false"/>
          <w:i w:val="false"/>
          <w:color w:val="000000"/>
          <w:sz w:val="28"/>
        </w:rPr>
        <w:t>
      253) көмірсутектер және уран өндіру саласындағы уәкілетті органдармен бірлесіп жер қойнауы ресурстарына залалды экономикалық бағалау әдістемесін әзірлеу және бекіту;</w:t>
      </w:r>
    </w:p>
    <w:bookmarkEnd w:id="367"/>
    <w:bookmarkStart w:name="z340" w:id="368"/>
    <w:p>
      <w:pPr>
        <w:spacing w:after="0"/>
        <w:ind w:left="0"/>
        <w:jc w:val="both"/>
      </w:pPr>
      <w:r>
        <w:rPr>
          <w:rFonts w:ascii="Times New Roman"/>
          <w:b w:val="false"/>
          <w:i w:val="false"/>
          <w:color w:val="000000"/>
          <w:sz w:val="28"/>
        </w:rPr>
        <w:t>
      254) пайдалы қатты қазбаларды барлауға арналған лицензияларды беруге өтініштерді беру және қарау қағидаларын әзірлеу және бекіту;</w:t>
      </w:r>
    </w:p>
    <w:bookmarkEnd w:id="368"/>
    <w:bookmarkStart w:name="z341" w:id="369"/>
    <w:p>
      <w:pPr>
        <w:spacing w:after="0"/>
        <w:ind w:left="0"/>
        <w:jc w:val="both"/>
      </w:pPr>
      <w:r>
        <w:rPr>
          <w:rFonts w:ascii="Times New Roman"/>
          <w:b w:val="false"/>
          <w:i w:val="false"/>
          <w:color w:val="000000"/>
          <w:sz w:val="28"/>
        </w:rPr>
        <w:t>
      255) пайдалы қатты қазбаларды өндіруге арналған лицензияларды беруге өтініштер беру және қарау қағидаларын әзірлеу және бекіту;</w:t>
      </w:r>
    </w:p>
    <w:bookmarkEnd w:id="369"/>
    <w:bookmarkStart w:name="z342" w:id="370"/>
    <w:p>
      <w:pPr>
        <w:spacing w:after="0"/>
        <w:ind w:left="0"/>
        <w:jc w:val="both"/>
      </w:pPr>
      <w:r>
        <w:rPr>
          <w:rFonts w:ascii="Times New Roman"/>
          <w:b w:val="false"/>
          <w:i w:val="false"/>
          <w:color w:val="000000"/>
          <w:sz w:val="28"/>
        </w:rPr>
        <w:t>
      256) жер қойнауын пайдалануға арналған лицензия нысанын әзірлеу және бекіту;</w:t>
      </w:r>
    </w:p>
    <w:bookmarkEnd w:id="370"/>
    <w:bookmarkStart w:name="z343" w:id="371"/>
    <w:p>
      <w:pPr>
        <w:spacing w:after="0"/>
        <w:ind w:left="0"/>
        <w:jc w:val="both"/>
      </w:pPr>
      <w:r>
        <w:rPr>
          <w:rFonts w:ascii="Times New Roman"/>
          <w:b w:val="false"/>
          <w:i w:val="false"/>
          <w:color w:val="000000"/>
          <w:sz w:val="28"/>
        </w:rPr>
        <w:t>
      257) ақпараттық жүйелерді пайдалана отырып, хабарлау қағидаларын әзірлеу және бекіту;</w:t>
      </w:r>
    </w:p>
    <w:bookmarkEnd w:id="371"/>
    <w:bookmarkStart w:name="z344" w:id="372"/>
    <w:p>
      <w:pPr>
        <w:spacing w:after="0"/>
        <w:ind w:left="0"/>
        <w:jc w:val="both"/>
      </w:pPr>
      <w:r>
        <w:rPr>
          <w:rFonts w:ascii="Times New Roman"/>
          <w:b w:val="false"/>
          <w:i w:val="false"/>
          <w:color w:val="000000"/>
          <w:sz w:val="28"/>
        </w:rPr>
        <w:t>
      258) өнеркәсіптік-инновациялық қызмет субъектілерінің өндірістік қызметін (технологиялық процесін) жер қойнауын пайдаланумен байланысты қызмет (технологиялық процесс) деп тану қағидаларын әзірлеу және бекіту;</w:t>
      </w:r>
    </w:p>
    <w:bookmarkEnd w:id="372"/>
    <w:bookmarkStart w:name="z871" w:id="373"/>
    <w:p>
      <w:pPr>
        <w:spacing w:after="0"/>
        <w:ind w:left="0"/>
        <w:jc w:val="both"/>
      </w:pPr>
      <w:r>
        <w:rPr>
          <w:rFonts w:ascii="Times New Roman"/>
          <w:b w:val="false"/>
          <w:i w:val="false"/>
          <w:color w:val="000000"/>
          <w:sz w:val="28"/>
        </w:rPr>
        <w:t>
      258-1) өнеркәсіптік-инновациялық қызмет субъектілерінің өндірістік қызметін (технологиялық процесін) жер қойнауын пайдаланумен байланысты қызмет (технологиялық процесс) деп тану қағидаларын әзірлеу;</w:t>
      </w:r>
    </w:p>
    <w:bookmarkEnd w:id="373"/>
    <w:bookmarkStart w:name="z345" w:id="374"/>
    <w:p>
      <w:pPr>
        <w:spacing w:after="0"/>
        <w:ind w:left="0"/>
        <w:jc w:val="both"/>
      </w:pPr>
      <w:r>
        <w:rPr>
          <w:rFonts w:ascii="Times New Roman"/>
          <w:b w:val="false"/>
          <w:i w:val="false"/>
          <w:color w:val="000000"/>
          <w:sz w:val="28"/>
        </w:rPr>
        <w:t>
      259) Қазақстан Республикасының Үкіметіне жасалған келісімшарттар мен жер қойнауын пайдалануға берілген лицензиялар талаптарының орындалу барысы туралы жыл сайынғы есепті ұсыну;</w:t>
      </w:r>
    </w:p>
    <w:bookmarkEnd w:id="374"/>
    <w:bookmarkStart w:name="z346" w:id="375"/>
    <w:p>
      <w:pPr>
        <w:spacing w:after="0"/>
        <w:ind w:left="0"/>
        <w:jc w:val="both"/>
      </w:pPr>
      <w:r>
        <w:rPr>
          <w:rFonts w:ascii="Times New Roman"/>
          <w:b w:val="false"/>
          <w:i w:val="false"/>
          <w:color w:val="000000"/>
          <w:sz w:val="28"/>
        </w:rPr>
        <w:t>
      260) бір блок үшін қамтамасыз ету мөлшерін айқындау әдістемесін әзірлеу және бекіту;</w:t>
      </w:r>
    </w:p>
    <w:bookmarkEnd w:id="375"/>
    <w:bookmarkStart w:name="z347" w:id="376"/>
    <w:p>
      <w:pPr>
        <w:spacing w:after="0"/>
        <w:ind w:left="0"/>
        <w:jc w:val="both"/>
      </w:pPr>
      <w:r>
        <w:rPr>
          <w:rFonts w:ascii="Times New Roman"/>
          <w:b w:val="false"/>
          <w:i w:val="false"/>
          <w:color w:val="000000"/>
          <w:sz w:val="28"/>
        </w:rPr>
        <w:t>
      261) жер қойнауын пайдалануға арналған келісімшарттың немесе лицензияның шарттарын орындамағаны үшін тұрақсыздық айыбын өндіру;</w:t>
      </w:r>
    </w:p>
    <w:bookmarkEnd w:id="376"/>
    <w:bookmarkStart w:name="z348" w:id="377"/>
    <w:p>
      <w:pPr>
        <w:spacing w:after="0"/>
        <w:ind w:left="0"/>
        <w:jc w:val="both"/>
      </w:pPr>
      <w:r>
        <w:rPr>
          <w:rFonts w:ascii="Times New Roman"/>
          <w:b w:val="false"/>
          <w:i w:val="false"/>
          <w:color w:val="000000"/>
          <w:sz w:val="28"/>
        </w:rPr>
        <w:t>
      262) жер қойнауын пайдалануға арналған келісімшарттар және (немесе) лицензиялар шарттарының сақталуына бақылауды жүзеге асыру қағидаларын әзірлеу және бекіту;</w:t>
      </w:r>
    </w:p>
    <w:bookmarkEnd w:id="377"/>
    <w:bookmarkStart w:name="z349" w:id="378"/>
    <w:p>
      <w:pPr>
        <w:spacing w:after="0"/>
        <w:ind w:left="0"/>
        <w:jc w:val="both"/>
      </w:pPr>
      <w:r>
        <w:rPr>
          <w:rFonts w:ascii="Times New Roman"/>
          <w:b w:val="false"/>
          <w:i w:val="false"/>
          <w:color w:val="000000"/>
          <w:sz w:val="28"/>
        </w:rPr>
        <w:t>
      263) жер қойнауын пайдаланушылардың жер қойнауын пайдалануға арналған келісімшарт (лицензия) бойынша міндеттемелерді орындауын мониторингтеу қағидаларын әзірлеу және бекіту;</w:t>
      </w:r>
    </w:p>
    <w:bookmarkEnd w:id="378"/>
    <w:bookmarkStart w:name="z350" w:id="379"/>
    <w:p>
      <w:pPr>
        <w:spacing w:after="0"/>
        <w:ind w:left="0"/>
        <w:jc w:val="both"/>
      </w:pPr>
      <w:r>
        <w:rPr>
          <w:rFonts w:ascii="Times New Roman"/>
          <w:b w:val="false"/>
          <w:i w:val="false"/>
          <w:color w:val="000000"/>
          <w:sz w:val="28"/>
        </w:rPr>
        <w:t>
      264) жер қойнауын пайдаланушылардың жер қойнауын пайдалануға арналған келісімшарттар және (немесе) лицензиялар талаптарын сақтауына бақылауды, сондай-ақ жер қойнауын пайдаланушылардың жер қойнауын пайдалануға арналған келісімшарт (лицензия) бойынша міндеттемелерді орындауына мониторингті жүзеге асыру;</w:t>
      </w:r>
    </w:p>
    <w:bookmarkEnd w:id="379"/>
    <w:bookmarkStart w:name="z351" w:id="380"/>
    <w:p>
      <w:pPr>
        <w:spacing w:after="0"/>
        <w:ind w:left="0"/>
        <w:jc w:val="both"/>
      </w:pPr>
      <w:r>
        <w:rPr>
          <w:rFonts w:ascii="Times New Roman"/>
          <w:b w:val="false"/>
          <w:i w:val="false"/>
          <w:color w:val="000000"/>
          <w:sz w:val="28"/>
        </w:rPr>
        <w:t>
      265) жұмыс бағдарламасының мазмұны мен нысанын әзірлеу және бекіту;</w:t>
      </w:r>
    </w:p>
    <w:bookmarkEnd w:id="380"/>
    <w:bookmarkStart w:name="z352" w:id="381"/>
    <w:p>
      <w:pPr>
        <w:spacing w:after="0"/>
        <w:ind w:left="0"/>
        <w:jc w:val="both"/>
      </w:pPr>
      <w:r>
        <w:rPr>
          <w:rFonts w:ascii="Times New Roman"/>
          <w:b w:val="false"/>
          <w:i w:val="false"/>
          <w:color w:val="000000"/>
          <w:sz w:val="28"/>
        </w:rPr>
        <w:t>
      266) жер қойнауын пайдалануға арналған келісімшартқа өзгерістер мен толықтырулар енгізу бойынша келіссөздер жүргізу жөніндегі жұмыс тобы туралы ережені әзірлеу және оның құрамын бекіту;</w:t>
      </w:r>
    </w:p>
    <w:bookmarkEnd w:id="381"/>
    <w:bookmarkStart w:name="z353" w:id="382"/>
    <w:p>
      <w:pPr>
        <w:spacing w:after="0"/>
        <w:ind w:left="0"/>
        <w:jc w:val="both"/>
      </w:pPr>
      <w:r>
        <w:rPr>
          <w:rFonts w:ascii="Times New Roman"/>
          <w:b w:val="false"/>
          <w:i w:val="false"/>
          <w:color w:val="000000"/>
          <w:sz w:val="28"/>
        </w:rPr>
        <w:t>
      267) білім беру саласындағы уәкілетті органмен бірлесіп жер қойнауын пайдаланушының алдыңғы жылы өндіруге арналған шығыстарының бір пайызы мөлшерінде қазақстандық кадрларды оқытуды қаржыландыру қағидаларын әзірлеу және бекіту;</w:t>
      </w:r>
    </w:p>
    <w:bookmarkEnd w:id="382"/>
    <w:bookmarkStart w:name="z354" w:id="383"/>
    <w:p>
      <w:pPr>
        <w:spacing w:after="0"/>
        <w:ind w:left="0"/>
        <w:jc w:val="both"/>
      </w:pPr>
      <w:r>
        <w:rPr>
          <w:rFonts w:ascii="Times New Roman"/>
          <w:b w:val="false"/>
          <w:i w:val="false"/>
          <w:color w:val="000000"/>
          <w:sz w:val="28"/>
        </w:rPr>
        <w:t>
      268) кең таралған пайдалы қазбаларды өндіру жөніндегі операцияларды жүргізу кезінде лицензиялық міндеттемелердің орындалуы туралы есептерді ұсыну тәртібін әзірлеу және бекіту;</w:t>
      </w:r>
    </w:p>
    <w:bookmarkEnd w:id="383"/>
    <w:bookmarkStart w:name="z355" w:id="384"/>
    <w:p>
      <w:pPr>
        <w:spacing w:after="0"/>
        <w:ind w:left="0"/>
        <w:jc w:val="both"/>
      </w:pPr>
      <w:r>
        <w:rPr>
          <w:rFonts w:ascii="Times New Roman"/>
          <w:b w:val="false"/>
          <w:i w:val="false"/>
          <w:color w:val="000000"/>
          <w:sz w:val="28"/>
        </w:rPr>
        <w:t>
      269) Қазақстан Республикасындағы өндіруші салалар қызметі ашықтығының бастамасы стандартын іске асыру бойынша есептіліктің нысанын және оны толтыру жөніндегі нұсқаулықты әзірлеу және бекіту;</w:t>
      </w:r>
    </w:p>
    <w:bookmarkEnd w:id="384"/>
    <w:bookmarkStart w:name="z356" w:id="385"/>
    <w:p>
      <w:pPr>
        <w:spacing w:after="0"/>
        <w:ind w:left="0"/>
        <w:jc w:val="both"/>
      </w:pPr>
      <w:r>
        <w:rPr>
          <w:rFonts w:ascii="Times New Roman"/>
          <w:b w:val="false"/>
          <w:i w:val="false"/>
          <w:color w:val="000000"/>
          <w:sz w:val="28"/>
        </w:rPr>
        <w:t>
      270) тау-кен жұмыстары жоспарын жасау жөніндегі нұсқаулықты әзірлеу және бекіту;</w:t>
      </w:r>
    </w:p>
    <w:bookmarkEnd w:id="385"/>
    <w:bookmarkStart w:name="z357" w:id="386"/>
    <w:p>
      <w:pPr>
        <w:spacing w:after="0"/>
        <w:ind w:left="0"/>
        <w:jc w:val="both"/>
      </w:pPr>
      <w:r>
        <w:rPr>
          <w:rFonts w:ascii="Times New Roman"/>
          <w:b w:val="false"/>
          <w:i w:val="false"/>
          <w:color w:val="000000"/>
          <w:sz w:val="28"/>
        </w:rPr>
        <w:t>
      271) қоршаған ортаны қорғау саласындағы уәкілетті органмен келісу бойынша пайдалы қатты қазбаларды өндіру жөніндегі операциялардың салдарын жою жоспарын жасау жөніндегі нұсқаулықты және жоюдың болжамды құнын есептеу әдістемесін әзірлеу және бекіту;</w:t>
      </w:r>
    </w:p>
    <w:bookmarkEnd w:id="386"/>
    <w:bookmarkStart w:name="z358" w:id="387"/>
    <w:p>
      <w:pPr>
        <w:spacing w:after="0"/>
        <w:ind w:left="0"/>
        <w:jc w:val="both"/>
      </w:pPr>
      <w:r>
        <w:rPr>
          <w:rFonts w:ascii="Times New Roman"/>
          <w:b w:val="false"/>
          <w:i w:val="false"/>
          <w:color w:val="000000"/>
          <w:sz w:val="28"/>
        </w:rPr>
        <w:t>
      272) қоршаған ортаны қорғау саласындағы уәкілетті органмен бірлесіп жер қойнауын пайдалану жөніндегі операциялардың салдарын жою бойынша зерттеу нәтижелері мен жұмыстарды қабылдау тәртібін әзірлеу және бекіту;</w:t>
      </w:r>
    </w:p>
    <w:bookmarkEnd w:id="387"/>
    <w:bookmarkStart w:name="z359" w:id="388"/>
    <w:p>
      <w:pPr>
        <w:spacing w:after="0"/>
        <w:ind w:left="0"/>
        <w:jc w:val="both"/>
      </w:pPr>
      <w:r>
        <w:rPr>
          <w:rFonts w:ascii="Times New Roman"/>
          <w:b w:val="false"/>
          <w:i w:val="false"/>
          <w:color w:val="000000"/>
          <w:sz w:val="28"/>
        </w:rPr>
        <w:t>
      273) қамтамасыз етуді берген адамға қамтамасыз ету сомасының азайтылғаны туралы хабарлама жіберу;</w:t>
      </w:r>
    </w:p>
    <w:bookmarkEnd w:id="388"/>
    <w:bookmarkStart w:name="z360" w:id="389"/>
    <w:p>
      <w:pPr>
        <w:spacing w:after="0"/>
        <w:ind w:left="0"/>
        <w:jc w:val="both"/>
      </w:pPr>
      <w:r>
        <w:rPr>
          <w:rFonts w:ascii="Times New Roman"/>
          <w:b w:val="false"/>
          <w:i w:val="false"/>
          <w:color w:val="000000"/>
          <w:sz w:val="28"/>
        </w:rPr>
        <w:t>
      274) ұстап тұру мәртебесі бойынша жұмыстар бағдарламасын әзірлеу жөніндегі нұсқаулықты әзірлеу және бекіту;</w:t>
      </w:r>
    </w:p>
    <w:bookmarkEnd w:id="389"/>
    <w:bookmarkStart w:name="z361" w:id="390"/>
    <w:p>
      <w:pPr>
        <w:spacing w:after="0"/>
        <w:ind w:left="0"/>
        <w:jc w:val="both"/>
      </w:pPr>
      <w:r>
        <w:rPr>
          <w:rFonts w:ascii="Times New Roman"/>
          <w:b w:val="false"/>
          <w:i w:val="false"/>
          <w:color w:val="000000"/>
          <w:sz w:val="28"/>
        </w:rPr>
        <w:t>
      275) қоршаған ортаны қорғау саласындағы уәкілетті органмен бірлесіп пайдалы қатты қазбаларды барлау жоспарын жасау жөніндегі нұсқаулықты әзірлеу және бекіту;</w:t>
      </w:r>
    </w:p>
    <w:bookmarkEnd w:id="390"/>
    <w:bookmarkStart w:name="z362" w:id="391"/>
    <w:p>
      <w:pPr>
        <w:spacing w:after="0"/>
        <w:ind w:left="0"/>
        <w:jc w:val="both"/>
      </w:pPr>
      <w:r>
        <w:rPr>
          <w:rFonts w:ascii="Times New Roman"/>
          <w:b w:val="false"/>
          <w:i w:val="false"/>
          <w:color w:val="000000"/>
          <w:sz w:val="28"/>
        </w:rPr>
        <w:t>
      276) кен іздеушілік жоспарын жасау жөніндегі нұсқаулықты әзірлеу және бекіту;</w:t>
      </w:r>
    </w:p>
    <w:bookmarkEnd w:id="391"/>
    <w:bookmarkStart w:name="z363" w:id="392"/>
    <w:p>
      <w:pPr>
        <w:spacing w:after="0"/>
        <w:ind w:left="0"/>
        <w:jc w:val="both"/>
      </w:pPr>
      <w:r>
        <w:rPr>
          <w:rFonts w:ascii="Times New Roman"/>
          <w:b w:val="false"/>
          <w:i w:val="false"/>
          <w:color w:val="000000"/>
          <w:sz w:val="28"/>
        </w:rPr>
        <w:t>
      277) жер қойнауын пайдаланушылардың пайдалы қатты қазбаларды барлау және өндіру жөніндегі операцияларды жүргізу кезінде есептерді ұсыну қағидаларын әзірлеу және бекіту;</w:t>
      </w:r>
    </w:p>
    <w:bookmarkEnd w:id="392"/>
    <w:bookmarkStart w:name="z364" w:id="393"/>
    <w:p>
      <w:pPr>
        <w:spacing w:after="0"/>
        <w:ind w:left="0"/>
        <w:jc w:val="both"/>
      </w:pPr>
      <w:r>
        <w:rPr>
          <w:rFonts w:ascii="Times New Roman"/>
          <w:b w:val="false"/>
          <w:i w:val="false"/>
          <w:color w:val="000000"/>
          <w:sz w:val="28"/>
        </w:rPr>
        <w:t>
      278) пайдалы қатты қазбаларды қайта өңдеу туралы келісімді жасасуға арналған өтініш нысанын және қайта өңдеу жобасының бизнес-жоспарын жасау талаптарын әзірлеу және бекіту;</w:t>
      </w:r>
    </w:p>
    <w:bookmarkEnd w:id="393"/>
    <w:bookmarkStart w:name="z365" w:id="394"/>
    <w:p>
      <w:pPr>
        <w:spacing w:after="0"/>
        <w:ind w:left="0"/>
        <w:jc w:val="both"/>
      </w:pPr>
      <w:r>
        <w:rPr>
          <w:rFonts w:ascii="Times New Roman"/>
          <w:b w:val="false"/>
          <w:i w:val="false"/>
          <w:color w:val="000000"/>
          <w:sz w:val="28"/>
        </w:rPr>
        <w:t>
      279) басымдылығы бірдей өтініш берушілер арасында аукцион өткізу мерзімдері мен қағидаларын әзірлеу және бекіту;</w:t>
      </w:r>
    </w:p>
    <w:bookmarkEnd w:id="394"/>
    <w:bookmarkStart w:name="z872" w:id="395"/>
    <w:p>
      <w:pPr>
        <w:spacing w:after="0"/>
        <w:ind w:left="0"/>
        <w:jc w:val="both"/>
      </w:pPr>
      <w:r>
        <w:rPr>
          <w:rFonts w:ascii="Times New Roman"/>
          <w:b w:val="false"/>
          <w:i w:val="false"/>
          <w:color w:val="000000"/>
          <w:sz w:val="28"/>
        </w:rPr>
        <w:t>
      279-1) қайта босаған блокқа пайдалы қатты қазбаларды барлауға аукцион өткізу қағидаларын әзірлеу және бекіту;</w:t>
      </w:r>
    </w:p>
    <w:bookmarkEnd w:id="395"/>
    <w:bookmarkStart w:name="z366" w:id="396"/>
    <w:p>
      <w:pPr>
        <w:spacing w:after="0"/>
        <w:ind w:left="0"/>
        <w:jc w:val="both"/>
      </w:pPr>
      <w:r>
        <w:rPr>
          <w:rFonts w:ascii="Times New Roman"/>
          <w:b w:val="false"/>
          <w:i w:val="false"/>
          <w:color w:val="000000"/>
          <w:sz w:val="28"/>
        </w:rPr>
        <w:t>
      280) пайдалы қатты қазбаларды қайта өндеу туралы келісімді жасасу жөніндегі жұмыс тобының құрамын және ол туралы ережені әзірлеу және бекіту;</w:t>
      </w:r>
    </w:p>
    <w:bookmarkEnd w:id="396"/>
    <w:bookmarkStart w:name="z367" w:id="397"/>
    <w:p>
      <w:pPr>
        <w:spacing w:after="0"/>
        <w:ind w:left="0"/>
        <w:jc w:val="both"/>
      </w:pPr>
      <w:r>
        <w:rPr>
          <w:rFonts w:ascii="Times New Roman"/>
          <w:b w:val="false"/>
          <w:i w:val="false"/>
          <w:color w:val="000000"/>
          <w:sz w:val="28"/>
        </w:rPr>
        <w:t>
      281) шетелдік валютадағы ең төмен жеке кредиттік рейтинг бойынша шарттарды әзірлеу және бекіту;</w:t>
      </w:r>
    </w:p>
    <w:bookmarkEnd w:id="397"/>
    <w:bookmarkStart w:name="z368" w:id="398"/>
    <w:p>
      <w:pPr>
        <w:spacing w:after="0"/>
        <w:ind w:left="0"/>
        <w:jc w:val="both"/>
      </w:pPr>
      <w:r>
        <w:rPr>
          <w:rFonts w:ascii="Times New Roman"/>
          <w:b w:val="false"/>
          <w:i w:val="false"/>
          <w:color w:val="000000"/>
          <w:sz w:val="28"/>
        </w:rPr>
        <w:t>
      282) жер қойнауын пайдаланудың лицензиялық режиміне ауысу қағидаларын, жер қойнауын пайдаланудың лицензиялық режиміне ауысу жөніндегі комиссияның жұмыс қағидаларын әзірлеу және бекіту;</w:t>
      </w:r>
    </w:p>
    <w:bookmarkEnd w:id="398"/>
    <w:bookmarkStart w:name="z369" w:id="399"/>
    <w:p>
      <w:pPr>
        <w:spacing w:after="0"/>
        <w:ind w:left="0"/>
        <w:jc w:val="both"/>
      </w:pPr>
      <w:r>
        <w:rPr>
          <w:rFonts w:ascii="Times New Roman"/>
          <w:b w:val="false"/>
          <w:i w:val="false"/>
          <w:color w:val="000000"/>
          <w:sz w:val="28"/>
        </w:rPr>
        <w:t>
      283) кен іздеушілікке арналған лицензияларды беруге өтініштерді беру және қарау қағидаларын әзірлеу және бекіту;</w:t>
      </w:r>
    </w:p>
    <w:bookmarkEnd w:id="399"/>
    <w:bookmarkStart w:name="z370" w:id="400"/>
    <w:p>
      <w:pPr>
        <w:spacing w:after="0"/>
        <w:ind w:left="0"/>
        <w:jc w:val="both"/>
      </w:pPr>
      <w:r>
        <w:rPr>
          <w:rFonts w:ascii="Times New Roman"/>
          <w:b w:val="false"/>
          <w:i w:val="false"/>
          <w:color w:val="000000"/>
          <w:sz w:val="28"/>
        </w:rPr>
        <w:t>
      284) пайдалы қатты қазбаларға қатысты электрондық сатып алу жүйелерінің жұмысын жер қойнауын пайдалану жөніндегі операцияларды жүргізу кезінде пайдаланылатын тауарлар, жұмыстар мен көрсетілетін қызметтер және оларды өндірушілер тізілімінің жұмысымен үйлестіру қағидаларын әзірлеу және бекіту;</w:t>
      </w:r>
    </w:p>
    <w:bookmarkEnd w:id="400"/>
    <w:bookmarkStart w:name="z371" w:id="401"/>
    <w:p>
      <w:pPr>
        <w:spacing w:after="0"/>
        <w:ind w:left="0"/>
        <w:jc w:val="both"/>
      </w:pPr>
      <w:r>
        <w:rPr>
          <w:rFonts w:ascii="Times New Roman"/>
          <w:b w:val="false"/>
          <w:i w:val="false"/>
          <w:color w:val="000000"/>
          <w:sz w:val="28"/>
        </w:rPr>
        <w:t>
      285) жер қойнауын пайдалануға берілген лицензиялар тізілімін жүргізу қағидаларын әзірлеу және бекіту;</w:t>
      </w:r>
    </w:p>
    <w:bookmarkEnd w:id="401"/>
    <w:bookmarkStart w:name="z372" w:id="402"/>
    <w:p>
      <w:pPr>
        <w:spacing w:after="0"/>
        <w:ind w:left="0"/>
        <w:jc w:val="both"/>
      </w:pPr>
      <w:r>
        <w:rPr>
          <w:rFonts w:ascii="Times New Roman"/>
          <w:b w:val="false"/>
          <w:i w:val="false"/>
          <w:color w:val="000000"/>
          <w:sz w:val="28"/>
        </w:rPr>
        <w:t>
      286) ең төменгі рейтингтік бағаны айқындау;</w:t>
      </w:r>
    </w:p>
    <w:bookmarkEnd w:id="402"/>
    <w:bookmarkStart w:name="z373" w:id="403"/>
    <w:p>
      <w:pPr>
        <w:spacing w:after="0"/>
        <w:ind w:left="0"/>
        <w:jc w:val="both"/>
      </w:pPr>
      <w:r>
        <w:rPr>
          <w:rFonts w:ascii="Times New Roman"/>
          <w:b w:val="false"/>
          <w:i w:val="false"/>
          <w:color w:val="000000"/>
          <w:sz w:val="28"/>
        </w:rPr>
        <w:t>
      287) жер қойнауын пайдаланушылардың және олардың мердігерлерінің пайдалы қатты қазбаларды өндіру жөніндегі операцияларды жүргізу кезінде пайдаланылатын тауарларды, жұмыстарды және көрсетілетін қызметтерді сатып алу қағидаларын әзірлеу және бекіту;</w:t>
      </w:r>
    </w:p>
    <w:bookmarkEnd w:id="403"/>
    <w:bookmarkStart w:name="z374" w:id="404"/>
    <w:p>
      <w:pPr>
        <w:spacing w:after="0"/>
        <w:ind w:left="0"/>
        <w:jc w:val="both"/>
      </w:pPr>
      <w:r>
        <w:rPr>
          <w:rFonts w:ascii="Times New Roman"/>
          <w:b w:val="false"/>
          <w:i w:val="false"/>
          <w:color w:val="000000"/>
          <w:sz w:val="28"/>
        </w:rPr>
        <w:t>
      288) пайдалы қатты қазбалар саласындағы уәкілетті органға тауарларды, жұмыстарды және көрсетілетін қызметтерді сатып алудың жылдық (бір қаржы жылына арналған) және орта мерзімді (бес қаржы жылына арналған) бағдарламаларын ұсыну қағидаларын әзірлеу және бекіту;</w:t>
      </w:r>
    </w:p>
    <w:bookmarkEnd w:id="404"/>
    <w:bookmarkStart w:name="z375" w:id="405"/>
    <w:p>
      <w:pPr>
        <w:spacing w:after="0"/>
        <w:ind w:left="0"/>
        <w:jc w:val="both"/>
      </w:pPr>
      <w:r>
        <w:rPr>
          <w:rFonts w:ascii="Times New Roman"/>
          <w:b w:val="false"/>
          <w:i w:val="false"/>
          <w:color w:val="000000"/>
          <w:sz w:val="28"/>
        </w:rPr>
        <w:t>
      289) пайдалы қатты қазбаларды барлауға немесе өндіруге арналған аукцион өткізу және аукционның қорытындылары бойынша лицензия беру қағидаларын әзірлеу және бекіту;</w:t>
      </w:r>
    </w:p>
    <w:bookmarkEnd w:id="405"/>
    <w:bookmarkStart w:name="z376" w:id="406"/>
    <w:p>
      <w:pPr>
        <w:spacing w:after="0"/>
        <w:ind w:left="0"/>
        <w:jc w:val="both"/>
      </w:pPr>
      <w:r>
        <w:rPr>
          <w:rFonts w:ascii="Times New Roman"/>
          <w:b w:val="false"/>
          <w:i w:val="false"/>
          <w:color w:val="000000"/>
          <w:sz w:val="28"/>
        </w:rPr>
        <w:t>
      290) аукцион өткізу жөніндегі конкурстық комиссияның құрамын әзірлеу және бекіту;</w:t>
      </w:r>
    </w:p>
    <w:bookmarkEnd w:id="406"/>
    <w:bookmarkStart w:name="z377" w:id="407"/>
    <w:p>
      <w:pPr>
        <w:spacing w:after="0"/>
        <w:ind w:left="0"/>
        <w:jc w:val="both"/>
      </w:pPr>
      <w:r>
        <w:rPr>
          <w:rFonts w:ascii="Times New Roman"/>
          <w:b w:val="false"/>
          <w:i w:val="false"/>
          <w:color w:val="000000"/>
          <w:sz w:val="28"/>
        </w:rPr>
        <w:t>
      291) Қазақстан Республикасының атынан пайдалы қатты қазбаларды қайта өңдеу туралы келісім жасасу;</w:t>
      </w:r>
    </w:p>
    <w:bookmarkEnd w:id="407"/>
    <w:bookmarkStart w:name="z378" w:id="408"/>
    <w:p>
      <w:pPr>
        <w:spacing w:after="0"/>
        <w:ind w:left="0"/>
        <w:jc w:val="both"/>
      </w:pPr>
      <w:r>
        <w:rPr>
          <w:rFonts w:ascii="Times New Roman"/>
          <w:b w:val="false"/>
          <w:i w:val="false"/>
          <w:color w:val="000000"/>
          <w:sz w:val="28"/>
        </w:rPr>
        <w:t>
      292) пайдалы қатты қазбаларды қайта өңдеу туралы келісім жобасына құқықтық және экономикалық сараптамалар жүргізуді ұйымдастыру;</w:t>
      </w:r>
    </w:p>
    <w:bookmarkEnd w:id="408"/>
    <w:bookmarkStart w:name="z379" w:id="409"/>
    <w:p>
      <w:pPr>
        <w:spacing w:after="0"/>
        <w:ind w:left="0"/>
        <w:jc w:val="both"/>
      </w:pPr>
      <w:r>
        <w:rPr>
          <w:rFonts w:ascii="Times New Roman"/>
          <w:b w:val="false"/>
          <w:i w:val="false"/>
          <w:color w:val="000000"/>
          <w:sz w:val="28"/>
        </w:rPr>
        <w:t>
      293) жер қойнауын пайдалануға арналған лицензияны беру, қайта ресімдеу, кері қайтарып алу;</w:t>
      </w:r>
    </w:p>
    <w:bookmarkEnd w:id="409"/>
    <w:bookmarkStart w:name="z380" w:id="410"/>
    <w:p>
      <w:pPr>
        <w:spacing w:after="0"/>
        <w:ind w:left="0"/>
        <w:jc w:val="both"/>
      </w:pPr>
      <w:r>
        <w:rPr>
          <w:rFonts w:ascii="Times New Roman"/>
          <w:b w:val="false"/>
          <w:i w:val="false"/>
          <w:color w:val="000000"/>
          <w:sz w:val="28"/>
        </w:rPr>
        <w:t>
      294) ұстап тұру мәртебесі жөніндегі жұмыс бағдарламасын келісу;</w:t>
      </w:r>
    </w:p>
    <w:bookmarkEnd w:id="410"/>
    <w:bookmarkStart w:name="z381" w:id="411"/>
    <w:p>
      <w:pPr>
        <w:spacing w:after="0"/>
        <w:ind w:left="0"/>
        <w:jc w:val="both"/>
      </w:pPr>
      <w:r>
        <w:rPr>
          <w:rFonts w:ascii="Times New Roman"/>
          <w:b w:val="false"/>
          <w:i w:val="false"/>
          <w:color w:val="000000"/>
          <w:sz w:val="28"/>
        </w:rPr>
        <w:t>
      295) аукцион өткізу туралы шешім қабылдау және жер қойнауын пайдалану құқығы аукционға шығарылатын жер қойнауы учаскесінің шекараларын айқындау;</w:t>
      </w:r>
    </w:p>
    <w:bookmarkEnd w:id="411"/>
    <w:bookmarkStart w:name="z382" w:id="412"/>
    <w:p>
      <w:pPr>
        <w:spacing w:after="0"/>
        <w:ind w:left="0"/>
        <w:jc w:val="both"/>
      </w:pPr>
      <w:r>
        <w:rPr>
          <w:rFonts w:ascii="Times New Roman"/>
          <w:b w:val="false"/>
          <w:i w:val="false"/>
          <w:color w:val="000000"/>
          <w:sz w:val="28"/>
        </w:rPr>
        <w:t>
      296) жер қойнауын пайдалану мәселелері жөніндегі сараптама комиссиясы ұсынымдарының негізінде жер қойнауын пайдалануға арналған келісімшартқа өзгерістер мен толықтырулар енгізуден бас тарту немесе жер қойнауын пайдалануға арналған келісімшартқа өзгерістер мен толықтырулар енгізу жөнінде келіссөздерді бастау туралы шешім шығару;</w:t>
      </w:r>
    </w:p>
    <w:bookmarkEnd w:id="412"/>
    <w:bookmarkStart w:name="z383" w:id="413"/>
    <w:p>
      <w:pPr>
        <w:spacing w:after="0"/>
        <w:ind w:left="0"/>
        <w:jc w:val="both"/>
      </w:pPr>
      <w:r>
        <w:rPr>
          <w:rFonts w:ascii="Times New Roman"/>
          <w:b w:val="false"/>
          <w:i w:val="false"/>
          <w:color w:val="000000"/>
          <w:sz w:val="28"/>
        </w:rPr>
        <w:t>
      297) жер қойнауын пайдалануға арналған келісімшарт, пайдалы қатты қазбаларды барлауға арналған лицензия немесе өндіруге арналған лицензия негізінде туындаған жер қойнауын пайдалану құқығының (жер қойнауын пайдалану құқығындағы үлестің) ауысуына, сондай-ақ жер қойнауын пайдалану құқығымен байланысты объектілердің ауысуына рұқсат беру;</w:t>
      </w:r>
    </w:p>
    <w:bookmarkEnd w:id="413"/>
    <w:bookmarkStart w:name="z384" w:id="414"/>
    <w:p>
      <w:pPr>
        <w:spacing w:after="0"/>
        <w:ind w:left="0"/>
        <w:jc w:val="both"/>
      </w:pPr>
      <w:r>
        <w:rPr>
          <w:rFonts w:ascii="Times New Roman"/>
          <w:b w:val="false"/>
          <w:i w:val="false"/>
          <w:color w:val="000000"/>
          <w:sz w:val="28"/>
        </w:rPr>
        <w:t>
      298) мемлекеттік техногендік минералдық түзілімдерді беру тәртібін айқындау;</w:t>
      </w:r>
    </w:p>
    <w:bookmarkEnd w:id="414"/>
    <w:bookmarkStart w:name="z385" w:id="415"/>
    <w:p>
      <w:pPr>
        <w:spacing w:after="0"/>
        <w:ind w:left="0"/>
        <w:jc w:val="both"/>
      </w:pPr>
      <w:r>
        <w:rPr>
          <w:rFonts w:ascii="Times New Roman"/>
          <w:b w:val="false"/>
          <w:i w:val="false"/>
          <w:color w:val="000000"/>
          <w:sz w:val="28"/>
        </w:rPr>
        <w:t>
      299) жер қойнауын пайдалануға арналған модельдік келісімшарттардың ережелерін әзірлеу және бекіту;</w:t>
      </w:r>
    </w:p>
    <w:bookmarkEnd w:id="4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300) осы қаулының </w:t>
      </w:r>
      <w:r>
        <w:rPr>
          <w:rFonts w:ascii="Times New Roman"/>
          <w:b w:val="false"/>
          <w:i w:val="false"/>
          <w:color w:val="ff0000"/>
          <w:sz w:val="28"/>
        </w:rPr>
        <w:t>4-т.</w:t>
      </w:r>
      <w:r>
        <w:rPr>
          <w:rFonts w:ascii="Times New Roman"/>
          <w:b w:val="false"/>
          <w:i w:val="false"/>
          <w:color w:val="ff0000"/>
          <w:sz w:val="28"/>
        </w:rPr>
        <w:t xml:space="preserve"> сәйкес 01.01.2026 дейін қолданыста болған.</w:t>
      </w:r>
      <w:r>
        <w:br/>
      </w:r>
      <w:r>
        <w:rPr>
          <w:rFonts w:ascii="Times New Roman"/>
          <w:b w:val="false"/>
          <w:i w:val="false"/>
          <w:color w:val="000000"/>
          <w:sz w:val="28"/>
        </w:rPr>
        <w:t>
</w:t>
      </w:r>
    </w:p>
    <w:bookmarkStart w:name="z388" w:id="416"/>
    <w:p>
      <w:pPr>
        <w:spacing w:after="0"/>
        <w:ind w:left="0"/>
        <w:jc w:val="both"/>
      </w:pPr>
      <w:r>
        <w:rPr>
          <w:rFonts w:ascii="Times New Roman"/>
          <w:b w:val="false"/>
          <w:i w:val="false"/>
          <w:color w:val="000000"/>
          <w:sz w:val="28"/>
        </w:rPr>
        <w:t>
      301) барлау учаскесінде бір мың текше метрден асатын көлемде тау-кен массасын алуға және (немесе) топырақты ауыстыруға рұқсат беру;</w:t>
      </w:r>
    </w:p>
    <w:bookmarkEnd w:id="416"/>
    <w:bookmarkStart w:name="z389" w:id="417"/>
    <w:p>
      <w:pPr>
        <w:spacing w:after="0"/>
        <w:ind w:left="0"/>
        <w:jc w:val="both"/>
      </w:pPr>
      <w:r>
        <w:rPr>
          <w:rFonts w:ascii="Times New Roman"/>
          <w:b w:val="false"/>
          <w:i w:val="false"/>
          <w:color w:val="000000"/>
          <w:sz w:val="28"/>
        </w:rPr>
        <w:t>
      302) уранды және кең таралған пайдалы қазбаларды өндіру жөніндегі операцияларды қоспағанда, пайдалы қатты қазбаларды барлау мен өндіру жөніндегі операциялардың жүргізілуіне мемлекеттік бақылауды жүзеге асыру;</w:t>
      </w:r>
    </w:p>
    <w:bookmarkEnd w:id="417"/>
    <w:bookmarkStart w:name="z390" w:id="418"/>
    <w:p>
      <w:pPr>
        <w:spacing w:after="0"/>
        <w:ind w:left="0"/>
        <w:jc w:val="both"/>
      </w:pPr>
      <w:r>
        <w:rPr>
          <w:rFonts w:ascii="Times New Roman"/>
          <w:b w:val="false"/>
          <w:i w:val="false"/>
          <w:color w:val="000000"/>
          <w:sz w:val="28"/>
        </w:rPr>
        <w:t>
      303) пайдалы қазбалар жатқан аумақтарды салуға рұқсат беру қағидаларын әзірлеу және бекіту;</w:t>
      </w:r>
    </w:p>
    <w:bookmarkEnd w:id="418"/>
    <w:bookmarkStart w:name="z391" w:id="419"/>
    <w:p>
      <w:pPr>
        <w:spacing w:after="0"/>
        <w:ind w:left="0"/>
        <w:jc w:val="both"/>
      </w:pPr>
      <w:r>
        <w:rPr>
          <w:rFonts w:ascii="Times New Roman"/>
          <w:b w:val="false"/>
          <w:i w:val="false"/>
          <w:color w:val="000000"/>
          <w:sz w:val="28"/>
        </w:rPr>
        <w:t>
      304) геологиялық барлау кезеңділігі қағидаларын әзірлеу және бекіту;</w:t>
      </w:r>
    </w:p>
    <w:bookmarkEnd w:id="419"/>
    <w:bookmarkStart w:name="z392" w:id="420"/>
    <w:p>
      <w:pPr>
        <w:spacing w:after="0"/>
        <w:ind w:left="0"/>
        <w:jc w:val="both"/>
      </w:pPr>
      <w:r>
        <w:rPr>
          <w:rFonts w:ascii="Times New Roman"/>
          <w:b w:val="false"/>
          <w:i w:val="false"/>
          <w:color w:val="000000"/>
          <w:sz w:val="28"/>
        </w:rPr>
        <w:t>
      305) қоршаған ортаны қорғау саласындағы уәкілетті органмен келісу бойынша жер қойнауын геологиялық зерттеу жөніндегі жобалау құжаттарын жасау жөніндегі нұсқаулықты әзірлеу және бекіту;</w:t>
      </w:r>
    </w:p>
    <w:bookmarkEnd w:id="420"/>
    <w:bookmarkStart w:name="z393" w:id="421"/>
    <w:p>
      <w:pPr>
        <w:spacing w:after="0"/>
        <w:ind w:left="0"/>
        <w:jc w:val="both"/>
      </w:pPr>
      <w:r>
        <w:rPr>
          <w:rFonts w:ascii="Times New Roman"/>
          <w:b w:val="false"/>
          <w:i w:val="false"/>
          <w:color w:val="000000"/>
          <w:sz w:val="28"/>
        </w:rPr>
        <w:t>
      306) мемлекеттің меншігіндегі, сондай-ақ иелігіндегі және пайдалануындағы геологиялық ақпаратты есепке алу, сақтау, жүйелеу, қорыту және ұсыну қағидаларын әзірлеу және бекіту;</w:t>
      </w:r>
    </w:p>
    <w:bookmarkEnd w:id="421"/>
    <w:bookmarkStart w:name="z394" w:id="422"/>
    <w:p>
      <w:pPr>
        <w:spacing w:after="0"/>
        <w:ind w:left="0"/>
        <w:jc w:val="both"/>
      </w:pPr>
      <w:r>
        <w:rPr>
          <w:rFonts w:ascii="Times New Roman"/>
          <w:b w:val="false"/>
          <w:i w:val="false"/>
          <w:color w:val="000000"/>
          <w:sz w:val="28"/>
        </w:rPr>
        <w:t>
      307) жер қойнауын зерттеу жөніндегі уәкілетті орган айқындайтын жер қойнауын пайдалану жөніндегі операцияларды жүргізу нәтижесінде алынған геологиялық ақпаратты және оның жеткізгіштерін жер қойнауын пайдаланушылардың сақтау және есепке алу тәртібін әзірлеу және бекіту;</w:t>
      </w:r>
    </w:p>
    <w:bookmarkEnd w:id="422"/>
    <w:bookmarkStart w:name="z873" w:id="423"/>
    <w:p>
      <w:pPr>
        <w:spacing w:after="0"/>
        <w:ind w:left="0"/>
        <w:jc w:val="both"/>
      </w:pPr>
      <w:r>
        <w:rPr>
          <w:rFonts w:ascii="Times New Roman"/>
          <w:b w:val="false"/>
          <w:i w:val="false"/>
          <w:color w:val="000000"/>
          <w:sz w:val="28"/>
        </w:rPr>
        <w:t>
      307-1) жер қойнауын пайдаланудың бірыңғай платформасының жұмыс істеу қағидаларын, сондай-ақ оның ақпараттық ресурстарының, сервистері мен функцияларының тізбесін көмірсутектер саласындағы уәкілетті органмен және ақпараттандыру саласындағы уәкілетті органмен келісу бойынша әзірлеу және бекіту;</w:t>
      </w:r>
    </w:p>
    <w:bookmarkEnd w:id="423"/>
    <w:bookmarkStart w:name="z395" w:id="424"/>
    <w:p>
      <w:pPr>
        <w:spacing w:after="0"/>
        <w:ind w:left="0"/>
        <w:jc w:val="both"/>
      </w:pPr>
      <w:r>
        <w:rPr>
          <w:rFonts w:ascii="Times New Roman"/>
          <w:b w:val="false"/>
          <w:i w:val="false"/>
          <w:color w:val="000000"/>
          <w:sz w:val="28"/>
        </w:rPr>
        <w:t>
      308) жер қойнауын геологиялық зерттеуге лицензиялар беруге өтініштерді беру және қарау қағидаларын әзірлеу және бекіту;</w:t>
      </w:r>
    </w:p>
    <w:bookmarkEnd w:id="424"/>
    <w:bookmarkStart w:name="z874" w:id="425"/>
    <w:p>
      <w:pPr>
        <w:spacing w:after="0"/>
        <w:ind w:left="0"/>
        <w:jc w:val="both"/>
      </w:pPr>
      <w:r>
        <w:rPr>
          <w:rFonts w:ascii="Times New Roman"/>
          <w:b w:val="false"/>
          <w:i w:val="false"/>
          <w:color w:val="000000"/>
          <w:sz w:val="28"/>
        </w:rPr>
        <w:t>
      308-1) мемлекеттік жер қойнауы қорының жай-күйін зерттеу қағидаларын әзірлеу және бекіту;</w:t>
      </w:r>
    </w:p>
    <w:bookmarkEnd w:id="425"/>
    <w:bookmarkStart w:name="z875" w:id="426"/>
    <w:p>
      <w:pPr>
        <w:spacing w:after="0"/>
        <w:ind w:left="0"/>
        <w:jc w:val="both"/>
      </w:pPr>
      <w:r>
        <w:rPr>
          <w:rFonts w:ascii="Times New Roman"/>
          <w:b w:val="false"/>
          <w:i w:val="false"/>
          <w:color w:val="000000"/>
          <w:sz w:val="28"/>
        </w:rPr>
        <w:t>
      308-2) мемлекеттік жер қойнауы қоры жай-күйінің зерттелуін бақылауды жүзеге асыру;</w:t>
      </w:r>
    </w:p>
    <w:bookmarkEnd w:id="426"/>
    <w:bookmarkStart w:name="z876" w:id="427"/>
    <w:p>
      <w:pPr>
        <w:spacing w:after="0"/>
        <w:ind w:left="0"/>
        <w:jc w:val="both"/>
      </w:pPr>
      <w:r>
        <w:rPr>
          <w:rFonts w:ascii="Times New Roman"/>
          <w:b w:val="false"/>
          <w:i w:val="false"/>
          <w:color w:val="000000"/>
          <w:sz w:val="28"/>
        </w:rPr>
        <w:t>
      308-3) мемлекеттік жер қойнауы қоры жай-күйінің зерттелуін бақылау қағидаларын әзірлеу және бекіту;</w:t>
      </w:r>
    </w:p>
    <w:bookmarkEnd w:id="427"/>
    <w:bookmarkStart w:name="z877" w:id="428"/>
    <w:p>
      <w:pPr>
        <w:spacing w:after="0"/>
        <w:ind w:left="0"/>
        <w:jc w:val="both"/>
      </w:pPr>
      <w:r>
        <w:rPr>
          <w:rFonts w:ascii="Times New Roman"/>
          <w:b w:val="false"/>
          <w:i w:val="false"/>
          <w:color w:val="000000"/>
          <w:sz w:val="28"/>
        </w:rPr>
        <w:t>
      308-4) жер қойнауын мемлекеттік геологиялық зерттеуді ұйымдастыру мен жүргізу қағидаларын әзірлеу және бекіту;</w:t>
      </w:r>
    </w:p>
    <w:bookmarkEnd w:id="428"/>
    <w:bookmarkStart w:name="z878" w:id="429"/>
    <w:p>
      <w:pPr>
        <w:spacing w:after="0"/>
        <w:ind w:left="0"/>
        <w:jc w:val="both"/>
      </w:pPr>
      <w:r>
        <w:rPr>
          <w:rFonts w:ascii="Times New Roman"/>
          <w:b w:val="false"/>
          <w:i w:val="false"/>
          <w:color w:val="000000"/>
          <w:sz w:val="28"/>
        </w:rPr>
        <w:t>
      308-5) жерасты суларына арналған жер қойнауын мемлекеттік геологиялық зерттеуді ұйымдастыру мен жүргізу қағидаларын әзірлеу және бекіту;</w:t>
      </w:r>
    </w:p>
    <w:bookmarkEnd w:id="429"/>
    <w:bookmarkStart w:name="z396" w:id="430"/>
    <w:p>
      <w:pPr>
        <w:spacing w:after="0"/>
        <w:ind w:left="0"/>
        <w:jc w:val="both"/>
      </w:pPr>
      <w:r>
        <w:rPr>
          <w:rFonts w:ascii="Times New Roman"/>
          <w:b w:val="false"/>
          <w:i w:val="false"/>
          <w:color w:val="000000"/>
          <w:sz w:val="28"/>
        </w:rPr>
        <w:t>
      309) жер қойнауына мемлекеттік сараптама жүргізу тәртібін әзірлеу және бекіту;</w:t>
      </w:r>
    </w:p>
    <w:bookmarkEnd w:id="430"/>
    <w:bookmarkStart w:name="z397" w:id="431"/>
    <w:p>
      <w:pPr>
        <w:spacing w:after="0"/>
        <w:ind w:left="0"/>
        <w:jc w:val="both"/>
      </w:pPr>
      <w:r>
        <w:rPr>
          <w:rFonts w:ascii="Times New Roman"/>
          <w:b w:val="false"/>
          <w:i w:val="false"/>
          <w:color w:val="000000"/>
          <w:sz w:val="28"/>
        </w:rPr>
        <w:t>
      310) жер қойнауын сараптау жөніндегі мемлекеттік комиссия туралы ережені және оның құрамын әзірлеу және бекіту;</w:t>
      </w:r>
    </w:p>
    <w:bookmarkEnd w:id="431"/>
    <w:bookmarkStart w:name="z398" w:id="432"/>
    <w:p>
      <w:pPr>
        <w:spacing w:after="0"/>
        <w:ind w:left="0"/>
        <w:jc w:val="both"/>
      </w:pPr>
      <w:r>
        <w:rPr>
          <w:rFonts w:ascii="Times New Roman"/>
          <w:b w:val="false"/>
          <w:i w:val="false"/>
          <w:color w:val="000000"/>
          <w:sz w:val="28"/>
        </w:rPr>
        <w:t>
      311) геологиялық есептің нысандарын әзірлеу және бекіту;</w:t>
      </w:r>
    </w:p>
    <w:bookmarkEnd w:id="432"/>
    <w:bookmarkStart w:name="z399" w:id="433"/>
    <w:p>
      <w:pPr>
        <w:spacing w:after="0"/>
        <w:ind w:left="0"/>
        <w:jc w:val="both"/>
      </w:pPr>
      <w:r>
        <w:rPr>
          <w:rFonts w:ascii="Times New Roman"/>
          <w:b w:val="false"/>
          <w:i w:val="false"/>
          <w:color w:val="000000"/>
          <w:sz w:val="28"/>
        </w:rPr>
        <w:t>
      312) Қазақстан Республикасының пайдалы қазбалар қорлары жөніндегі мемлекеттік комиссия туралы ережені және оның құрамын әзірлеу және бекіту;</w:t>
      </w:r>
    </w:p>
    <w:bookmarkEnd w:id="433"/>
    <w:bookmarkStart w:name="z400" w:id="434"/>
    <w:p>
      <w:pPr>
        <w:spacing w:after="0"/>
        <w:ind w:left="0"/>
        <w:jc w:val="both"/>
      </w:pPr>
      <w:r>
        <w:rPr>
          <w:rFonts w:ascii="Times New Roman"/>
          <w:b w:val="false"/>
          <w:i w:val="false"/>
          <w:color w:val="000000"/>
          <w:sz w:val="28"/>
        </w:rPr>
        <w:t>
      313) қоршаған ортаны қорғау саласындағы уәкілетті органмен келісу бойынша жер қойнауы кеңістігін пайдалану жобасын жасау жөніндегі нұсқаулықты бекіту;</w:t>
      </w:r>
    </w:p>
    <w:bookmarkEnd w:id="434"/>
    <w:bookmarkStart w:name="z401" w:id="435"/>
    <w:p>
      <w:pPr>
        <w:spacing w:after="0"/>
        <w:ind w:left="0"/>
        <w:jc w:val="both"/>
      </w:pPr>
      <w:r>
        <w:rPr>
          <w:rFonts w:ascii="Times New Roman"/>
          <w:b w:val="false"/>
          <w:i w:val="false"/>
          <w:color w:val="000000"/>
          <w:sz w:val="28"/>
        </w:rPr>
        <w:t>
      314) тиісті координаталары мен жеке кодтары бар блоктарды сәйкестендіру карталарын әзірлеу және бекіту;</w:t>
      </w:r>
    </w:p>
    <w:bookmarkEnd w:id="435"/>
    <w:bookmarkStart w:name="z402" w:id="436"/>
    <w:p>
      <w:pPr>
        <w:spacing w:after="0"/>
        <w:ind w:left="0"/>
        <w:jc w:val="both"/>
      </w:pPr>
      <w:r>
        <w:rPr>
          <w:rFonts w:ascii="Times New Roman"/>
          <w:b w:val="false"/>
          <w:i w:val="false"/>
          <w:color w:val="000000"/>
          <w:sz w:val="28"/>
        </w:rPr>
        <w:t>
      315) жер қойнауының мемлекеттік мониторингін жүзеге асыру тәртібін айқындау;</w:t>
      </w:r>
    </w:p>
    <w:bookmarkEnd w:id="436"/>
    <w:bookmarkStart w:name="z403" w:id="437"/>
    <w:p>
      <w:pPr>
        <w:spacing w:after="0"/>
        <w:ind w:left="0"/>
        <w:jc w:val="both"/>
      </w:pPr>
      <w:r>
        <w:rPr>
          <w:rFonts w:ascii="Times New Roman"/>
          <w:b w:val="false"/>
          <w:i w:val="false"/>
          <w:color w:val="000000"/>
          <w:sz w:val="28"/>
        </w:rPr>
        <w:t>
      316) жер қойнауын геологиялық зерттеу жөніндегі есептердің нысанын әзірлеу және бекіту;</w:t>
      </w:r>
    </w:p>
    <w:bookmarkEnd w:id="437"/>
    <w:bookmarkStart w:name="z404" w:id="438"/>
    <w:p>
      <w:pPr>
        <w:spacing w:after="0"/>
        <w:ind w:left="0"/>
        <w:jc w:val="both"/>
      </w:pPr>
      <w:r>
        <w:rPr>
          <w:rFonts w:ascii="Times New Roman"/>
          <w:b w:val="false"/>
          <w:i w:val="false"/>
          <w:color w:val="000000"/>
          <w:sz w:val="28"/>
        </w:rPr>
        <w:t>
      317) мемлекеттік жер қойнауы қорының бірыңғай кадастрын жүргізу және пайдалы қазбалар қорларын мемлекеттік есепке алу жөніндегі ақпаратты ұсыну қағидаларын әзірлеу және бекіту;</w:t>
      </w:r>
    </w:p>
    <w:bookmarkEnd w:id="438"/>
    <w:bookmarkStart w:name="z405" w:id="439"/>
    <w:p>
      <w:pPr>
        <w:spacing w:after="0"/>
        <w:ind w:left="0"/>
        <w:jc w:val="both"/>
      </w:pPr>
      <w:r>
        <w:rPr>
          <w:rFonts w:ascii="Times New Roman"/>
          <w:b w:val="false"/>
          <w:i w:val="false"/>
          <w:color w:val="000000"/>
          <w:sz w:val="28"/>
        </w:rPr>
        <w:t>
      318) геологиялық есепке мемлекеттік сараптама жүргізу тәртібін айқындау;</w:t>
      </w:r>
    </w:p>
    <w:bookmarkEnd w:id="439"/>
    <w:bookmarkStart w:name="z406" w:id="440"/>
    <w:p>
      <w:pPr>
        <w:spacing w:after="0"/>
        <w:ind w:left="0"/>
        <w:jc w:val="both"/>
      </w:pPr>
      <w:r>
        <w:rPr>
          <w:rFonts w:ascii="Times New Roman"/>
          <w:b w:val="false"/>
          <w:i w:val="false"/>
          <w:color w:val="000000"/>
          <w:sz w:val="28"/>
        </w:rPr>
        <w:t>
      319) құпия болып табылмайтын геологиялық ақпаратқа, сондай-ақ оларға жер қойнауын пайдалануға берілген лицензиялар туралы ақпаратқа қол жеткізуді қамтамасыз ету;</w:t>
      </w:r>
    </w:p>
    <w:bookmarkEnd w:id="440"/>
    <w:bookmarkStart w:name="z407" w:id="441"/>
    <w:p>
      <w:pPr>
        <w:spacing w:after="0"/>
        <w:ind w:left="0"/>
        <w:jc w:val="both"/>
      </w:pPr>
      <w:r>
        <w:rPr>
          <w:rFonts w:ascii="Times New Roman"/>
          <w:b w:val="false"/>
          <w:i w:val="false"/>
          <w:color w:val="000000"/>
          <w:sz w:val="28"/>
        </w:rPr>
        <w:t>
      320) жер қойнауы кеңістігін пайдалануға арналған лицензия алуға өтініш нысандарын әзірлеу және бекіту;</w:t>
      </w:r>
    </w:p>
    <w:bookmarkEnd w:id="441"/>
    <w:bookmarkStart w:name="z408" w:id="442"/>
    <w:p>
      <w:pPr>
        <w:spacing w:after="0"/>
        <w:ind w:left="0"/>
        <w:jc w:val="both"/>
      </w:pPr>
      <w:r>
        <w:rPr>
          <w:rFonts w:ascii="Times New Roman"/>
          <w:b w:val="false"/>
          <w:i w:val="false"/>
          <w:color w:val="000000"/>
          <w:sz w:val="28"/>
        </w:rPr>
        <w:t>
      321) жер қойнауын мемлекеттік геологиялық зерттеу жөніндегі жұмыстарды жүргізуге арналған уақыт және баға нормаларын, сондай-ақ оларды есептеу әдістемесін әзірлеу және бекіту;</w:t>
      </w:r>
    </w:p>
    <w:bookmarkEnd w:id="442"/>
    <w:bookmarkStart w:name="z409" w:id="443"/>
    <w:p>
      <w:pPr>
        <w:spacing w:after="0"/>
        <w:ind w:left="0"/>
        <w:jc w:val="both"/>
      </w:pPr>
      <w:r>
        <w:rPr>
          <w:rFonts w:ascii="Times New Roman"/>
          <w:b w:val="false"/>
          <w:i w:val="false"/>
          <w:color w:val="000000"/>
          <w:sz w:val="28"/>
        </w:rPr>
        <w:t>
      322) өтініш берушіге жер қойнауы кеңістігін пайдалануға арналған лицензия беру;</w:t>
      </w:r>
    </w:p>
    <w:bookmarkEnd w:id="443"/>
    <w:bookmarkStart w:name="z410" w:id="444"/>
    <w:p>
      <w:pPr>
        <w:spacing w:after="0"/>
        <w:ind w:left="0"/>
        <w:jc w:val="both"/>
      </w:pPr>
      <w:r>
        <w:rPr>
          <w:rFonts w:ascii="Times New Roman"/>
          <w:b w:val="false"/>
          <w:i w:val="false"/>
          <w:color w:val="000000"/>
          <w:sz w:val="28"/>
        </w:rPr>
        <w:t>
      323) мемлекеттің меншігіндегі, сондай-ақ иелігіндегі және пайдалануындағы геологиялық ақпаратты ескеру, сақтау, жүйелеу, жинақтап қорыту және ұсыну;</w:t>
      </w:r>
    </w:p>
    <w:bookmarkEnd w:id="444"/>
    <w:bookmarkStart w:name="z411" w:id="445"/>
    <w:p>
      <w:pPr>
        <w:spacing w:after="0"/>
        <w:ind w:left="0"/>
        <w:jc w:val="both"/>
      </w:pPr>
      <w:r>
        <w:rPr>
          <w:rFonts w:ascii="Times New Roman"/>
          <w:b w:val="false"/>
          <w:i w:val="false"/>
          <w:color w:val="000000"/>
          <w:sz w:val="28"/>
        </w:rPr>
        <w:t>
      324) жер қойнауын пайдаланушылардың жер қойнауын геологиялық зерттеуге арналған лицензияның және жер қойнауы кеңістігін пайдалануға арналған лицензияның шарттарын сақтауына бақылауды жүзеге асыру;</w:t>
      </w:r>
    </w:p>
    <w:bookmarkEnd w:id="4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325) алып тасталды - ҚР Үкіметінің 19.09.2025 </w:t>
      </w:r>
      <w:r>
        <w:rPr>
          <w:rFonts w:ascii="Times New Roman"/>
          <w:b w:val="false"/>
          <w:i w:val="false"/>
          <w:color w:val="000000"/>
          <w:sz w:val="28"/>
        </w:rPr>
        <w:t>№ 771</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413" w:id="446"/>
    <w:p>
      <w:pPr>
        <w:spacing w:after="0"/>
        <w:ind w:left="0"/>
        <w:jc w:val="both"/>
      </w:pPr>
      <w:r>
        <w:rPr>
          <w:rFonts w:ascii="Times New Roman"/>
          <w:b w:val="false"/>
          <w:i w:val="false"/>
          <w:color w:val="000000"/>
          <w:sz w:val="28"/>
        </w:rPr>
        <w:t>
      326) кең таралған пайдалы қазбаларды қоспағанда, геологиялық және тау-кендік бөлулерді беру;</w:t>
      </w:r>
    </w:p>
    <w:bookmarkEnd w:id="446"/>
    <w:bookmarkStart w:name="z414" w:id="447"/>
    <w:p>
      <w:pPr>
        <w:spacing w:after="0"/>
        <w:ind w:left="0"/>
        <w:jc w:val="both"/>
      </w:pPr>
      <w:r>
        <w:rPr>
          <w:rFonts w:ascii="Times New Roman"/>
          <w:b w:val="false"/>
          <w:i w:val="false"/>
          <w:color w:val="000000"/>
          <w:sz w:val="28"/>
        </w:rPr>
        <w:t>
      327) мемлекеттік жер қойнауы қорының бірыңғай кадастрын жүргізуді ұйымдастыру;</w:t>
      </w:r>
    </w:p>
    <w:bookmarkEnd w:id="447"/>
    <w:bookmarkStart w:name="z415" w:id="448"/>
    <w:p>
      <w:pPr>
        <w:spacing w:after="0"/>
        <w:ind w:left="0"/>
        <w:jc w:val="both"/>
      </w:pPr>
      <w:r>
        <w:rPr>
          <w:rFonts w:ascii="Times New Roman"/>
          <w:b w:val="false"/>
          <w:i w:val="false"/>
          <w:color w:val="000000"/>
          <w:sz w:val="28"/>
        </w:rPr>
        <w:t>
      328) пайдалануға берілетін жер қойнауы учаскелерінің шекараларын айқындау, геологиялық ақпаратты пайдалану және "Жер қойнауы және жер қойнауын пайдалану туралы" Қазақстан Республикасының Кодексінде көзделген басқа да мәселелер бойынша құзыретті органмен өзара іс-қимыл жасау және үйлестіру;</w:t>
      </w:r>
    </w:p>
    <w:bookmarkEnd w:id="448"/>
    <w:bookmarkStart w:name="z416" w:id="449"/>
    <w:p>
      <w:pPr>
        <w:spacing w:after="0"/>
        <w:ind w:left="0"/>
        <w:jc w:val="both"/>
      </w:pPr>
      <w:r>
        <w:rPr>
          <w:rFonts w:ascii="Times New Roman"/>
          <w:b w:val="false"/>
          <w:i w:val="false"/>
          <w:color w:val="000000"/>
          <w:sz w:val="28"/>
        </w:rPr>
        <w:t>
      329) геологиялық есепке мемлекеттік сараптама жүргізуді ұйымдастыру;</w:t>
      </w:r>
    </w:p>
    <w:bookmarkEnd w:id="449"/>
    <w:bookmarkStart w:name="z417" w:id="450"/>
    <w:p>
      <w:pPr>
        <w:spacing w:after="0"/>
        <w:ind w:left="0"/>
        <w:jc w:val="both"/>
      </w:pPr>
      <w:r>
        <w:rPr>
          <w:rFonts w:ascii="Times New Roman"/>
          <w:b w:val="false"/>
          <w:i w:val="false"/>
          <w:color w:val="000000"/>
          <w:sz w:val="28"/>
        </w:rPr>
        <w:t>
      330) жерасты сулары бөлігінде мемлекеттік су кадастрын жүргізуге қатысу;</w:t>
      </w:r>
    </w:p>
    <w:bookmarkEnd w:id="450"/>
    <w:bookmarkStart w:name="z418" w:id="451"/>
    <w:p>
      <w:pPr>
        <w:spacing w:after="0"/>
        <w:ind w:left="0"/>
        <w:jc w:val="both"/>
      </w:pPr>
      <w:r>
        <w:rPr>
          <w:rFonts w:ascii="Times New Roman"/>
          <w:b w:val="false"/>
          <w:i w:val="false"/>
          <w:color w:val="000000"/>
          <w:sz w:val="28"/>
        </w:rPr>
        <w:t>
      331) жер қойнауы кеңістігін геологиялық зерделеу және пайдалану үшін жер қойнауын пайдалану құқығын беру;</w:t>
      </w:r>
    </w:p>
    <w:bookmarkEnd w:id="451"/>
    <w:bookmarkStart w:name="z419" w:id="452"/>
    <w:p>
      <w:pPr>
        <w:spacing w:after="0"/>
        <w:ind w:left="0"/>
        <w:jc w:val="both"/>
      </w:pPr>
      <w:r>
        <w:rPr>
          <w:rFonts w:ascii="Times New Roman"/>
          <w:b w:val="false"/>
          <w:i w:val="false"/>
          <w:color w:val="000000"/>
          <w:sz w:val="28"/>
        </w:rPr>
        <w:t>
      332) пайдалы қатты қазбалар ресурстарын бағалау туралы есепте "Жер қойнауы және жер қойнауын пайдалану туралы" Қазақстан Республикасы Заңының 121-бабына сәйкес бұрын бекітілген өнеркәсіптік санаттар қорларының жиырма бес пайызынан астамына ресурстарды азайтудың негізділігін растау;</w:t>
      </w:r>
    </w:p>
    <w:bookmarkEnd w:id="452"/>
    <w:bookmarkStart w:name="z420" w:id="453"/>
    <w:p>
      <w:pPr>
        <w:spacing w:after="0"/>
        <w:ind w:left="0"/>
        <w:jc w:val="both"/>
      </w:pPr>
      <w:r>
        <w:rPr>
          <w:rFonts w:ascii="Times New Roman"/>
          <w:b w:val="false"/>
          <w:i w:val="false"/>
          <w:color w:val="000000"/>
          <w:sz w:val="28"/>
        </w:rPr>
        <w:t>
      333) мәлімделген жер қойнауы учаскесінде кең таралған пайдалы қазбалар болып табылмайтын пайдалы қатты қазбалар ресурстарының жоқтығын немесе перспективаларын растайтын геологиялық барлау жұмыстарының нәтижелері туралы есептің мемлекеттік сараптамасының қорытындыларын беру;</w:t>
      </w:r>
    </w:p>
    <w:bookmarkEnd w:id="453"/>
    <w:bookmarkStart w:name="z421" w:id="454"/>
    <w:p>
      <w:pPr>
        <w:spacing w:after="0"/>
        <w:ind w:left="0"/>
        <w:jc w:val="both"/>
      </w:pPr>
      <w:r>
        <w:rPr>
          <w:rFonts w:ascii="Times New Roman"/>
          <w:b w:val="false"/>
          <w:i w:val="false"/>
          <w:color w:val="000000"/>
          <w:sz w:val="28"/>
        </w:rPr>
        <w:t>
      334) елді мекендерді, өнеркәсіптік кешендерді және (немесе) басқа да шаруашылық объектілерін жобалауға және салуға астананың, облыстың, республикалық маңызы бар қаланың жергілікті атқарушы органының алдағы құрылыс учаскесінің астындағы жер қойнауында пайдалы қазбалардың жоқ екендігі немесе олардың елеусіз екендігі туралы оң қорытындысын келісу;</w:t>
      </w:r>
    </w:p>
    <w:bookmarkEnd w:id="454"/>
    <w:bookmarkStart w:name="z422" w:id="455"/>
    <w:p>
      <w:pPr>
        <w:spacing w:after="0"/>
        <w:ind w:left="0"/>
        <w:jc w:val="both"/>
      </w:pPr>
      <w:r>
        <w:rPr>
          <w:rFonts w:ascii="Times New Roman"/>
          <w:b w:val="false"/>
          <w:i w:val="false"/>
          <w:color w:val="000000"/>
          <w:sz w:val="28"/>
        </w:rPr>
        <w:t>
      335) астананың, облыстың, республикалық маңызы бар қаланың жергілікті атқарушы органының пайдалы қазбалар жатқан аумақтарда құрылыс салуға рұқсаттарын келісу;</w:t>
      </w:r>
    </w:p>
    <w:bookmarkEnd w:id="455"/>
    <w:bookmarkStart w:name="z423" w:id="456"/>
    <w:p>
      <w:pPr>
        <w:spacing w:after="0"/>
        <w:ind w:left="0"/>
        <w:jc w:val="both"/>
      </w:pPr>
      <w:r>
        <w:rPr>
          <w:rFonts w:ascii="Times New Roman"/>
          <w:b w:val="false"/>
          <w:i w:val="false"/>
          <w:color w:val="000000"/>
          <w:sz w:val="28"/>
        </w:rPr>
        <w:t>
      336) жер қойнауын мемлекеттік геологиялық зерттеуді жоспарлау;</w:t>
      </w:r>
    </w:p>
    <w:bookmarkEnd w:id="456"/>
    <w:bookmarkStart w:name="z424" w:id="457"/>
    <w:p>
      <w:pPr>
        <w:spacing w:after="0"/>
        <w:ind w:left="0"/>
        <w:jc w:val="both"/>
      </w:pPr>
      <w:r>
        <w:rPr>
          <w:rFonts w:ascii="Times New Roman"/>
          <w:b w:val="false"/>
          <w:i w:val="false"/>
          <w:color w:val="000000"/>
          <w:sz w:val="28"/>
        </w:rPr>
        <w:t>
      337) геологиялық зерттеу, сондай-ақ жер қойнауы кеңістігін пайдалану жөніндегі операцияларға мемлекеттік бақылауды жүзеге асыру;</w:t>
      </w:r>
    </w:p>
    <w:bookmarkEnd w:id="457"/>
    <w:bookmarkStart w:name="z425" w:id="458"/>
    <w:p>
      <w:pPr>
        <w:spacing w:after="0"/>
        <w:ind w:left="0"/>
        <w:jc w:val="both"/>
      </w:pPr>
      <w:r>
        <w:rPr>
          <w:rFonts w:ascii="Times New Roman"/>
          <w:b w:val="false"/>
          <w:i w:val="false"/>
          <w:color w:val="000000"/>
          <w:sz w:val="28"/>
        </w:rPr>
        <w:t>
      338) Қазақстан Республикасының жер қойнауын пайдалану саласындағы заңнамасының геологиялық ақпаратты есепке алу, сақтау, оның сақталуы мен анықтығы жөніндегі талаптарының сақталуына мемлекеттік бақылауды жүзеге асыру;</w:t>
      </w:r>
    </w:p>
    <w:bookmarkEnd w:id="458"/>
    <w:bookmarkStart w:name="z426" w:id="459"/>
    <w:p>
      <w:pPr>
        <w:spacing w:after="0"/>
        <w:ind w:left="0"/>
        <w:jc w:val="both"/>
      </w:pPr>
      <w:r>
        <w:rPr>
          <w:rFonts w:ascii="Times New Roman"/>
          <w:b w:val="false"/>
          <w:i w:val="false"/>
          <w:color w:val="000000"/>
          <w:sz w:val="28"/>
        </w:rPr>
        <w:t>
      339) техногендік минералдық түзілімдерді орналастырудың қолданыстағы объектілерінің мемлекеттік есепке алуды ұйымдастыру және жүргізу;</w:t>
      </w:r>
    </w:p>
    <w:bookmarkEnd w:id="459"/>
    <w:bookmarkStart w:name="z427" w:id="460"/>
    <w:p>
      <w:pPr>
        <w:spacing w:after="0"/>
        <w:ind w:left="0"/>
        <w:jc w:val="both"/>
      </w:pPr>
      <w:r>
        <w:rPr>
          <w:rFonts w:ascii="Times New Roman"/>
          <w:b w:val="false"/>
          <w:i w:val="false"/>
          <w:color w:val="000000"/>
          <w:sz w:val="28"/>
        </w:rPr>
        <w:t>
      340) мемлекеттік жер қойнауы мониторингін жүргізуді, геологиялық ақпаратты жинауды және жинақтап қорытуды ұйымдастыру;</w:t>
      </w:r>
    </w:p>
    <w:bookmarkEnd w:id="460"/>
    <w:bookmarkStart w:name="z428" w:id="461"/>
    <w:p>
      <w:pPr>
        <w:spacing w:after="0"/>
        <w:ind w:left="0"/>
        <w:jc w:val="both"/>
      </w:pPr>
      <w:r>
        <w:rPr>
          <w:rFonts w:ascii="Times New Roman"/>
          <w:b w:val="false"/>
          <w:i w:val="false"/>
          <w:color w:val="000000"/>
          <w:sz w:val="28"/>
        </w:rPr>
        <w:t>
      341) өздігінен ағып жататын гидрогеологиялық және апаттық ұңғымаларды жою мен консервациялауды жүзеге асыру;</w:t>
      </w:r>
    </w:p>
    <w:bookmarkEnd w:id="461"/>
    <w:bookmarkStart w:name="z429" w:id="462"/>
    <w:p>
      <w:pPr>
        <w:spacing w:after="0"/>
        <w:ind w:left="0"/>
        <w:jc w:val="both"/>
      </w:pPr>
      <w:r>
        <w:rPr>
          <w:rFonts w:ascii="Times New Roman"/>
          <w:b w:val="false"/>
          <w:i w:val="false"/>
          <w:color w:val="000000"/>
          <w:sz w:val="28"/>
        </w:rPr>
        <w:t>
      342) пайдалы қазбалар қорларын мемлекеттік есепке алу жөніндегі ақпаратты мемлекеттік органдарға ұсыну;</w:t>
      </w:r>
    </w:p>
    <w:bookmarkEnd w:id="462"/>
    <w:bookmarkStart w:name="z430" w:id="463"/>
    <w:p>
      <w:pPr>
        <w:spacing w:after="0"/>
        <w:ind w:left="0"/>
        <w:jc w:val="both"/>
      </w:pPr>
      <w:r>
        <w:rPr>
          <w:rFonts w:ascii="Times New Roman"/>
          <w:b w:val="false"/>
          <w:i w:val="false"/>
          <w:color w:val="000000"/>
          <w:sz w:val="28"/>
        </w:rPr>
        <w:t>
      343) пайдалы қазбалар қорларының мемлекеттік теңгерімін жүргізу;</w:t>
      </w:r>
    </w:p>
    <w:bookmarkEnd w:id="463"/>
    <w:bookmarkStart w:name="z431" w:id="464"/>
    <w:p>
      <w:pPr>
        <w:spacing w:after="0"/>
        <w:ind w:left="0"/>
        <w:jc w:val="both"/>
      </w:pPr>
      <w:r>
        <w:rPr>
          <w:rFonts w:ascii="Times New Roman"/>
          <w:b w:val="false"/>
          <w:i w:val="false"/>
          <w:color w:val="000000"/>
          <w:sz w:val="28"/>
        </w:rPr>
        <w:t>
      344) геологиялық ақпаратты жариялау немесе оған ашық қолжетімділік жасау арқылы оны ашып көрсету;</w:t>
      </w:r>
    </w:p>
    <w:bookmarkEnd w:id="464"/>
    <w:bookmarkStart w:name="z432" w:id="465"/>
    <w:p>
      <w:pPr>
        <w:spacing w:after="0"/>
        <w:ind w:left="0"/>
        <w:jc w:val="both"/>
      </w:pPr>
      <w:r>
        <w:rPr>
          <w:rFonts w:ascii="Times New Roman"/>
          <w:b w:val="false"/>
          <w:i w:val="false"/>
          <w:color w:val="000000"/>
          <w:sz w:val="28"/>
        </w:rPr>
        <w:t>
      345) жер қойнауын пайдаланушының геологиялық ақпараттың табиғи жеткізгіштерін сынамалар түрінде иеліктен шығаруға және (немесе) олардың сынамаларды Қазақстан Республикасынан тыс жерлерге әкетуіне рұқсат беру;</w:t>
      </w:r>
    </w:p>
    <w:bookmarkEnd w:id="465"/>
    <w:bookmarkStart w:name="z433" w:id="466"/>
    <w:p>
      <w:pPr>
        <w:spacing w:after="0"/>
        <w:ind w:left="0"/>
        <w:jc w:val="both"/>
      </w:pPr>
      <w:r>
        <w:rPr>
          <w:rFonts w:ascii="Times New Roman"/>
          <w:b w:val="false"/>
          <w:i w:val="false"/>
          <w:color w:val="000000"/>
          <w:sz w:val="28"/>
        </w:rPr>
        <w:t>
      346) ұңғымадан көмірсутектердің ағымын алуды құжатпен растау арқылы, оның ішінде қабатты сынағышпен сынамалау жүргізген кезде және (немесе) мұнай-газдың мол болуына коллектор-жынысты зертханалық зерттеу кезінде жаңа кенжатынның (кенжатындар жиынтығының) ашылуын табуды растау;</w:t>
      </w:r>
    </w:p>
    <w:bookmarkEnd w:id="466"/>
    <w:bookmarkStart w:name="z434" w:id="467"/>
    <w:p>
      <w:pPr>
        <w:spacing w:after="0"/>
        <w:ind w:left="0"/>
        <w:jc w:val="both"/>
      </w:pPr>
      <w:r>
        <w:rPr>
          <w:rFonts w:ascii="Times New Roman"/>
          <w:b w:val="false"/>
          <w:i w:val="false"/>
          <w:color w:val="000000"/>
          <w:sz w:val="28"/>
        </w:rPr>
        <w:t>
      347) жер қойнауын геологиялық зерттеуге берілген лицензиялар бойынша жерасты суларына іздестіру-бағалау жұмыстарының жобаларына өзгерістерді келісу;</w:t>
      </w:r>
    </w:p>
    <w:bookmarkEnd w:id="467"/>
    <w:bookmarkStart w:name="z435" w:id="468"/>
    <w:p>
      <w:pPr>
        <w:spacing w:after="0"/>
        <w:ind w:left="0"/>
        <w:jc w:val="both"/>
      </w:pPr>
      <w:r>
        <w:rPr>
          <w:rFonts w:ascii="Times New Roman"/>
          <w:b w:val="false"/>
          <w:i w:val="false"/>
          <w:color w:val="000000"/>
          <w:sz w:val="28"/>
        </w:rPr>
        <w:t>
      348) жерасты сулары учаскелері қорларының мемлекеттік сараптамасын ұйымдастыру және жүргізу;</w:t>
      </w:r>
    </w:p>
    <w:bookmarkEnd w:id="468"/>
    <w:bookmarkStart w:name="z436" w:id="469"/>
    <w:p>
      <w:pPr>
        <w:spacing w:after="0"/>
        <w:ind w:left="0"/>
        <w:jc w:val="both"/>
      </w:pPr>
      <w:r>
        <w:rPr>
          <w:rFonts w:ascii="Times New Roman"/>
          <w:b w:val="false"/>
          <w:i w:val="false"/>
          <w:color w:val="000000"/>
          <w:sz w:val="28"/>
        </w:rPr>
        <w:t>
      349) жеке және заңды тұлғалар жүргізетін су объектілерінің сарқылуын болғызбауға бағытталған су қорғау іс-шараларын келісу;</w:t>
      </w:r>
    </w:p>
    <w:bookmarkEnd w:id="469"/>
    <w:bookmarkStart w:name="z437" w:id="470"/>
    <w:p>
      <w:pPr>
        <w:spacing w:after="0"/>
        <w:ind w:left="0"/>
        <w:jc w:val="both"/>
      </w:pPr>
      <w:r>
        <w:rPr>
          <w:rFonts w:ascii="Times New Roman"/>
          <w:b w:val="false"/>
          <w:i w:val="false"/>
          <w:color w:val="000000"/>
          <w:sz w:val="28"/>
        </w:rPr>
        <w:t>
      350) су объектілерінің жай-күйіне әсер ететін объектілерді салуды, реконструкциялауды (кеңейтуді, жаңғыртуды, техникалық қайта жарақтандыруды, қайта бейіндеуді), пайдалануды, консервациялауды, жоюды (кейіннен кәдеге жаратуды) келісу;</w:t>
      </w:r>
    </w:p>
    <w:bookmarkEnd w:id="470"/>
    <w:bookmarkStart w:name="z753" w:id="471"/>
    <w:p>
      <w:pPr>
        <w:spacing w:after="0"/>
        <w:ind w:left="0"/>
        <w:jc w:val="both"/>
      </w:pPr>
      <w:r>
        <w:rPr>
          <w:rFonts w:ascii="Times New Roman"/>
          <w:b w:val="false"/>
          <w:i w:val="false"/>
          <w:color w:val="000000"/>
          <w:sz w:val="28"/>
        </w:rPr>
        <w:t>
      350-1) жерасты су объектілерін мемлекеттік геологиялық зерделеуді ұйымдастыру және жүргізу;</w:t>
      </w:r>
    </w:p>
    <w:bookmarkEnd w:id="471"/>
    <w:bookmarkStart w:name="z754" w:id="472"/>
    <w:p>
      <w:pPr>
        <w:spacing w:after="0"/>
        <w:ind w:left="0"/>
        <w:jc w:val="both"/>
      </w:pPr>
      <w:r>
        <w:rPr>
          <w:rFonts w:ascii="Times New Roman"/>
          <w:b w:val="false"/>
          <w:i w:val="false"/>
          <w:color w:val="000000"/>
          <w:sz w:val="28"/>
        </w:rPr>
        <w:t>
      350-2) жерасты сулары учаскелерінің қорына мемлекеттік сараптаманы ұйымдастыру және жүргізу, сондай-ақ жер қойнауы кеңістігін пайдалануға арналған лицензия беру туралы өтініштерге қоса берілетін геологиялық есептерге мемлекеттік сараптама жүргізуді ұйымдастыру;</w:t>
      </w:r>
    </w:p>
    <w:bookmarkEnd w:id="4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350-3) тармақша 01.01.2028 дейін </w:t>
      </w:r>
      <w:r>
        <w:rPr>
          <w:rFonts w:ascii="Times New Roman"/>
          <w:b w:val="false"/>
          <w:i w:val="false"/>
          <w:color w:val="ff0000"/>
          <w:sz w:val="28"/>
        </w:rPr>
        <w:t>қолданылады</w:t>
      </w:r>
      <w:r>
        <w:rPr>
          <w:rFonts w:ascii="Times New Roman"/>
          <w:b w:val="false"/>
          <w:i w:val="false"/>
          <w:color w:val="ff0000"/>
          <w:sz w:val="28"/>
        </w:rPr>
        <w:t xml:space="preserve"> - ҚР Үкіметінің 19.09.2025 </w:t>
      </w:r>
      <w:r>
        <w:rPr>
          <w:rFonts w:ascii="Times New Roman"/>
          <w:b w:val="false"/>
          <w:i w:val="false"/>
          <w:color w:val="ff0000"/>
          <w:sz w:val="28"/>
        </w:rPr>
        <w:t>№ 771</w:t>
      </w:r>
      <w:r>
        <w:rPr>
          <w:rFonts w:ascii="Times New Roman"/>
          <w:b w:val="false"/>
          <w:i w:val="false"/>
          <w:color w:val="ff0000"/>
          <w:sz w:val="28"/>
        </w:rPr>
        <w:t xml:space="preserve">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350-3) жерасты суларын зерделеу саласында жобалау, іздестіру, қолданбалы, ғылыми-зерттеу жұмыстарын және ғылыми-техникалық жұмыстар жүргізуді ұйымдастыру;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350-4) тармақша 01.01.2028 дейін </w:t>
      </w:r>
      <w:r>
        <w:rPr>
          <w:rFonts w:ascii="Times New Roman"/>
          <w:b w:val="false"/>
          <w:i w:val="false"/>
          <w:color w:val="ff0000"/>
          <w:sz w:val="28"/>
        </w:rPr>
        <w:t>қолданылады</w:t>
      </w:r>
      <w:r>
        <w:rPr>
          <w:rFonts w:ascii="Times New Roman"/>
          <w:b w:val="false"/>
          <w:i w:val="false"/>
          <w:color w:val="ff0000"/>
          <w:sz w:val="28"/>
        </w:rPr>
        <w:t xml:space="preserve"> - ҚР Үкіметінің 19.09.2025 </w:t>
      </w:r>
      <w:r>
        <w:rPr>
          <w:rFonts w:ascii="Times New Roman"/>
          <w:b w:val="false"/>
          <w:i w:val="false"/>
          <w:color w:val="ff0000"/>
          <w:sz w:val="28"/>
        </w:rPr>
        <w:t>№ 771</w:t>
      </w:r>
      <w:r>
        <w:rPr>
          <w:rFonts w:ascii="Times New Roman"/>
          <w:b w:val="false"/>
          <w:i w:val="false"/>
          <w:color w:val="ff0000"/>
          <w:sz w:val="28"/>
        </w:rPr>
        <w:t xml:space="preserve">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350-4) арнаулы су пайдалануға рұқсат беру кезінде жерасты суларын жинап алу және пайдалану шарттарын келісуді жүзеге асыру;</w:t>
      </w:r>
    </w:p>
    <w:bookmarkStart w:name="z757" w:id="473"/>
    <w:p>
      <w:pPr>
        <w:spacing w:after="0"/>
        <w:ind w:left="0"/>
        <w:jc w:val="both"/>
      </w:pPr>
      <w:r>
        <w:rPr>
          <w:rFonts w:ascii="Times New Roman"/>
          <w:b w:val="false"/>
          <w:i w:val="false"/>
          <w:color w:val="000000"/>
          <w:sz w:val="28"/>
        </w:rPr>
        <w:t>
      350-5) тәулігіне бір мың текше метрден асатын жерасты суларын жинап алу кезінде жерасты суларын жинап алу жобасын келісу;</w:t>
      </w:r>
    </w:p>
    <w:bookmarkEnd w:id="47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758" w:id="474"/>
    <w:p>
      <w:pPr>
        <w:spacing w:after="0"/>
        <w:ind w:left="0"/>
        <w:jc w:val="both"/>
      </w:pPr>
      <w:r>
        <w:rPr>
          <w:rFonts w:ascii="Times New Roman"/>
          <w:b w:val="false"/>
          <w:i w:val="false"/>
          <w:color w:val="000000"/>
          <w:sz w:val="28"/>
        </w:rPr>
        <w:t>
      350-6) жерасты суларын жинап алу жобасын және жерасты суларын мониторингтеу бағдарламасын әзірлеу және келісу тәртібін келісу;</w:t>
      </w:r>
    </w:p>
    <w:bookmarkEnd w:id="474"/>
    <w:p>
      <w:pPr>
        <w:spacing w:after="0"/>
        <w:ind w:left="0"/>
        <w:jc w:val="both"/>
      </w:pPr>
      <w:r>
        <w:rPr>
          <w:rFonts w:ascii="Times New Roman"/>
          <w:b w:val="false"/>
          <w:i w:val="false"/>
          <w:color w:val="000000"/>
          <w:sz w:val="28"/>
        </w:rPr>
        <w:t xml:space="preserve">
      350-7) өз құзыреті шегінде Қазақстан Республикасының Су </w:t>
      </w:r>
      <w:r>
        <w:rPr>
          <w:rFonts w:ascii="Times New Roman"/>
          <w:b w:val="false"/>
          <w:i w:val="false"/>
          <w:color w:val="000000"/>
          <w:sz w:val="28"/>
        </w:rPr>
        <w:t>кодексінің</w:t>
      </w:r>
      <w:r>
        <w:rPr>
          <w:rFonts w:ascii="Times New Roman"/>
          <w:b w:val="false"/>
          <w:i w:val="false"/>
          <w:color w:val="000000"/>
          <w:sz w:val="28"/>
        </w:rPr>
        <w:t xml:space="preserve"> негізгі мақсаттары мен міндеттеріне және Қазақстан Республикасы заңнамасына сәйкес жерасты суларын зерделеу, есепке алу, қорғау және пайдалану бөлігінде нормативтік құқықтық актілерді әзірлеу және бекіту;</w:t>
      </w:r>
    </w:p>
    <w:bookmarkStart w:name="z438" w:id="475"/>
    <w:p>
      <w:pPr>
        <w:spacing w:after="0"/>
        <w:ind w:left="0"/>
        <w:jc w:val="both"/>
      </w:pPr>
      <w:r>
        <w:rPr>
          <w:rFonts w:ascii="Times New Roman"/>
          <w:b w:val="false"/>
          <w:i w:val="false"/>
          <w:color w:val="000000"/>
          <w:sz w:val="28"/>
        </w:rPr>
        <w:t>
      351) жер қойнауын пайдаланушының балансына ұңғымаларды, технологиялық бірлікті қабылдау және беру;</w:t>
      </w:r>
    </w:p>
    <w:bookmarkEnd w:id="475"/>
    <w:bookmarkStart w:name="z439" w:id="476"/>
    <w:p>
      <w:pPr>
        <w:spacing w:after="0"/>
        <w:ind w:left="0"/>
        <w:jc w:val="both"/>
      </w:pPr>
      <w:r>
        <w:rPr>
          <w:rFonts w:ascii="Times New Roman"/>
          <w:b w:val="false"/>
          <w:i w:val="false"/>
          <w:color w:val="000000"/>
          <w:sz w:val="28"/>
        </w:rPr>
        <w:t>
      352) жер қойнауының мемлекеттік мониторингін жүзеге асыру қағидаларын айқындау;</w:t>
      </w:r>
    </w:p>
    <w:bookmarkEnd w:id="476"/>
    <w:bookmarkStart w:name="z440" w:id="477"/>
    <w:p>
      <w:pPr>
        <w:spacing w:after="0"/>
        <w:ind w:left="0"/>
        <w:jc w:val="both"/>
      </w:pPr>
      <w:r>
        <w:rPr>
          <w:rFonts w:ascii="Times New Roman"/>
          <w:b w:val="false"/>
          <w:i w:val="false"/>
          <w:color w:val="000000"/>
          <w:sz w:val="28"/>
        </w:rPr>
        <w:t>
      353) жер қойнауын пайдалануға арналған келісімшарттар бойынша пайдалы қатты (кең таралған) қазбалардың минералдануын (көрінуін) растау қағидаларын әзірлеу және бекіту;</w:t>
      </w:r>
    </w:p>
    <w:bookmarkEnd w:id="477"/>
    <w:bookmarkStart w:name="z441" w:id="478"/>
    <w:p>
      <w:pPr>
        <w:spacing w:after="0"/>
        <w:ind w:left="0"/>
        <w:jc w:val="both"/>
      </w:pPr>
      <w:r>
        <w:rPr>
          <w:rFonts w:ascii="Times New Roman"/>
          <w:b w:val="false"/>
          <w:i w:val="false"/>
          <w:color w:val="000000"/>
          <w:sz w:val="28"/>
        </w:rPr>
        <w:t>
      354) геологиялық және тау-кендік бөлулерді беру және қайта ресімдеу қағидаларын әзірлеу және бекіту;</w:t>
      </w:r>
    </w:p>
    <w:bookmarkEnd w:id="478"/>
    <w:bookmarkStart w:name="z442" w:id="479"/>
    <w:p>
      <w:pPr>
        <w:spacing w:after="0"/>
        <w:ind w:left="0"/>
        <w:jc w:val="both"/>
      </w:pPr>
      <w:r>
        <w:rPr>
          <w:rFonts w:ascii="Times New Roman"/>
          <w:b w:val="false"/>
          <w:i w:val="false"/>
          <w:color w:val="000000"/>
          <w:sz w:val="28"/>
        </w:rPr>
        <w:t>
      355) пайдалы қазбалардың, оның ішінде дәстүрлі емес көмірсутектерге жатқызылатын пайдалы қазбалардың кен орындарының қорлары мен болжамды ресурстарын сыныптау жөніндегі нұсқаулықты әзірлеу және бекіту;</w:t>
      </w:r>
    </w:p>
    <w:bookmarkEnd w:id="479"/>
    <w:bookmarkStart w:name="z879" w:id="480"/>
    <w:p>
      <w:pPr>
        <w:spacing w:after="0"/>
        <w:ind w:left="0"/>
        <w:jc w:val="both"/>
      </w:pPr>
      <w:r>
        <w:rPr>
          <w:rFonts w:ascii="Times New Roman"/>
          <w:b w:val="false"/>
          <w:i w:val="false"/>
          <w:color w:val="000000"/>
          <w:sz w:val="28"/>
        </w:rPr>
        <w:t>
      355-1) пайдалы қазбалардың, оның ішінде дәстүрлі емес көмірсутектерге жатқызылатын пайдалы қазбалардың қорларын есептеу жөніндегі әдістемені әзірлеу және бекіту;</w:t>
      </w:r>
    </w:p>
    <w:bookmarkEnd w:id="480"/>
    <w:bookmarkStart w:name="z880" w:id="481"/>
    <w:p>
      <w:pPr>
        <w:spacing w:after="0"/>
        <w:ind w:left="0"/>
        <w:jc w:val="both"/>
      </w:pPr>
      <w:r>
        <w:rPr>
          <w:rFonts w:ascii="Times New Roman"/>
          <w:b w:val="false"/>
          <w:i w:val="false"/>
          <w:color w:val="000000"/>
          <w:sz w:val="28"/>
        </w:rPr>
        <w:t xml:space="preserve">
      355-2) жер қойнауын пайдаланушылардың көмірсутектерді барлау мен өндіруді жүргізу кезінде геологиялық есепті және (немесе) аз зерттелген аумақтар шегінде орналасқан жер қойнауы учаскесіндегі геологиялық барлау жұмыстарының нәтижелері туралы есепті ұсыну қағидаларын бекіту; </w:t>
      </w:r>
    </w:p>
    <w:bookmarkEnd w:id="481"/>
    <w:bookmarkStart w:name="z881" w:id="482"/>
    <w:p>
      <w:pPr>
        <w:spacing w:after="0"/>
        <w:ind w:left="0"/>
        <w:jc w:val="both"/>
      </w:pPr>
      <w:r>
        <w:rPr>
          <w:rFonts w:ascii="Times New Roman"/>
          <w:b w:val="false"/>
          <w:i w:val="false"/>
          <w:color w:val="000000"/>
          <w:sz w:val="28"/>
        </w:rPr>
        <w:t>
      355-3) көмірсутектерді барлау және өндіру мақсаттары үшін аумақтарды аз зерттелген аумақтарға жатқызу қағидаларын әзірлеу және бекіту;</w:t>
      </w:r>
    </w:p>
    <w:bookmarkEnd w:id="482"/>
    <w:bookmarkStart w:name="z443" w:id="483"/>
    <w:p>
      <w:pPr>
        <w:spacing w:after="0"/>
        <w:ind w:left="0"/>
        <w:jc w:val="both"/>
      </w:pPr>
      <w:r>
        <w:rPr>
          <w:rFonts w:ascii="Times New Roman"/>
          <w:b w:val="false"/>
          <w:i w:val="false"/>
          <w:color w:val="000000"/>
          <w:sz w:val="28"/>
        </w:rPr>
        <w:t>
      356) құзыретті органмен бірлесіп ашық қолжетімділікте жариялануға жататын, мемлекеттік жер қойнауы қорын басқару бағдарламасына енгізілген жер қойнауы учаскелері жөніндегі мәліметтердің тізбесі мен құрамын бекіту;</w:t>
      </w:r>
    </w:p>
    <w:bookmarkEnd w:id="483"/>
    <w:bookmarkStart w:name="z444" w:id="484"/>
    <w:p>
      <w:pPr>
        <w:spacing w:after="0"/>
        <w:ind w:left="0"/>
        <w:jc w:val="both"/>
      </w:pPr>
      <w:r>
        <w:rPr>
          <w:rFonts w:ascii="Times New Roman"/>
          <w:b w:val="false"/>
          <w:i w:val="false"/>
          <w:color w:val="000000"/>
          <w:sz w:val="28"/>
        </w:rPr>
        <w:t>
      357) пайдалы қазбалар қорлары жөніндегі өңіраралық комиссиялар туралы ережені әзірлеу және бекіту;</w:t>
      </w:r>
    </w:p>
    <w:bookmarkEnd w:id="484"/>
    <w:bookmarkStart w:name="z445" w:id="485"/>
    <w:p>
      <w:pPr>
        <w:spacing w:after="0"/>
        <w:ind w:left="0"/>
        <w:jc w:val="both"/>
      </w:pPr>
      <w:r>
        <w:rPr>
          <w:rFonts w:ascii="Times New Roman"/>
          <w:b w:val="false"/>
          <w:i w:val="false"/>
          <w:color w:val="000000"/>
          <w:sz w:val="28"/>
        </w:rPr>
        <w:t>
      358) кен орындарын игерудің техникалық жобаларын әзірлеу және бекіту;</w:t>
      </w:r>
    </w:p>
    <w:bookmarkEnd w:id="485"/>
    <w:bookmarkStart w:name="z710" w:id="486"/>
    <w:p>
      <w:pPr>
        <w:spacing w:after="0"/>
        <w:ind w:left="0"/>
        <w:jc w:val="both"/>
      </w:pPr>
      <w:r>
        <w:rPr>
          <w:rFonts w:ascii="Times New Roman"/>
          <w:b w:val="false"/>
          <w:i w:val="false"/>
          <w:color w:val="000000"/>
          <w:sz w:val="28"/>
        </w:rPr>
        <w:t>
      358-1) қатты пайдалы қазбаларды өндіру кезіндегі ысырапты есепке алу бөлігінде кен орындарын игерудің техникалық жобаларын бекіту қағидаларын әзірлеу және бекіту;</w:t>
      </w:r>
    </w:p>
    <w:bookmarkEnd w:id="486"/>
    <w:bookmarkStart w:name="z446" w:id="487"/>
    <w:p>
      <w:pPr>
        <w:spacing w:after="0"/>
        <w:ind w:left="0"/>
        <w:jc w:val="both"/>
      </w:pPr>
      <w:r>
        <w:rPr>
          <w:rFonts w:ascii="Times New Roman"/>
          <w:b w:val="false"/>
          <w:i w:val="false"/>
          <w:color w:val="000000"/>
          <w:sz w:val="28"/>
        </w:rPr>
        <w:t>
      359) мемлекеттік жер қойнауы қорын басқару бағдарламасын әзірлеуге қатысу;</w:t>
      </w:r>
    </w:p>
    <w:bookmarkEnd w:id="487"/>
    <w:bookmarkStart w:name="z447" w:id="488"/>
    <w:p>
      <w:pPr>
        <w:spacing w:after="0"/>
        <w:ind w:left="0"/>
        <w:jc w:val="both"/>
      </w:pPr>
      <w:r>
        <w:rPr>
          <w:rFonts w:ascii="Times New Roman"/>
          <w:b w:val="false"/>
          <w:i w:val="false"/>
          <w:color w:val="000000"/>
          <w:sz w:val="28"/>
        </w:rPr>
        <w:t>
      360) тарихи шығындардың мөлшерін, геологиялық ақпараттың құны мен оны алу шарттарын айқындау;</w:t>
      </w:r>
    </w:p>
    <w:bookmarkEnd w:id="488"/>
    <w:bookmarkStart w:name="z448" w:id="489"/>
    <w:p>
      <w:pPr>
        <w:spacing w:after="0"/>
        <w:ind w:left="0"/>
        <w:jc w:val="both"/>
      </w:pPr>
      <w:r>
        <w:rPr>
          <w:rFonts w:ascii="Times New Roman"/>
          <w:b w:val="false"/>
          <w:i w:val="false"/>
          <w:color w:val="000000"/>
          <w:sz w:val="28"/>
        </w:rPr>
        <w:t>
      361) өздігінен ағып жататын иесіз гидрологиялық және апаттық мұнай-газ ұңғымаларын жоюды және консервациялауды жүзеге асыру;</w:t>
      </w:r>
    </w:p>
    <w:bookmarkEnd w:id="489"/>
    <w:bookmarkStart w:name="z449" w:id="490"/>
    <w:p>
      <w:pPr>
        <w:spacing w:after="0"/>
        <w:ind w:left="0"/>
        <w:jc w:val="both"/>
      </w:pPr>
      <w:r>
        <w:rPr>
          <w:rFonts w:ascii="Times New Roman"/>
          <w:b w:val="false"/>
          <w:i w:val="false"/>
          <w:color w:val="000000"/>
          <w:sz w:val="28"/>
        </w:rPr>
        <w:t>
      362) жер қойнауы кеңістігін пайдаланудың салдарын жою актісіне қол қою жөнінде комиссия құру;</w:t>
      </w:r>
    </w:p>
    <w:bookmarkEnd w:id="490"/>
    <w:bookmarkStart w:name="z703" w:id="491"/>
    <w:p>
      <w:pPr>
        <w:spacing w:after="0"/>
        <w:ind w:left="0"/>
        <w:jc w:val="both"/>
      </w:pPr>
      <w:r>
        <w:rPr>
          <w:rFonts w:ascii="Times New Roman"/>
          <w:b w:val="false"/>
          <w:i w:val="false"/>
          <w:color w:val="000000"/>
          <w:sz w:val="28"/>
        </w:rPr>
        <w:t>
      362-1) жер қойнауын пайдаланушыны, қатты пайдалы қазбалардың ресурстарын және (немесе) қорларын бағалау туралы есепті дайындаған және тексерген құзыретті тұлғаларды тыңдау қағидаралын әзірлеу және бекіту;</w:t>
      </w:r>
    </w:p>
    <w:bookmarkEnd w:id="491"/>
    <w:bookmarkStart w:name="z704" w:id="492"/>
    <w:p>
      <w:pPr>
        <w:spacing w:after="0"/>
        <w:ind w:left="0"/>
        <w:jc w:val="both"/>
      </w:pPr>
      <w:r>
        <w:rPr>
          <w:rFonts w:ascii="Times New Roman"/>
          <w:b w:val="false"/>
          <w:i w:val="false"/>
          <w:color w:val="000000"/>
          <w:sz w:val="28"/>
        </w:rPr>
        <w:t>
      362-2) қатты пайдалы қазбалардың кен орындарын барлау жөніндегі ең төменгі талаптарды әзірлеу және бекіту;</w:t>
      </w:r>
    </w:p>
    <w:bookmarkEnd w:id="492"/>
    <w:bookmarkStart w:name="z705" w:id="493"/>
    <w:p>
      <w:pPr>
        <w:spacing w:after="0"/>
        <w:ind w:left="0"/>
        <w:jc w:val="both"/>
      </w:pPr>
      <w:r>
        <w:rPr>
          <w:rFonts w:ascii="Times New Roman"/>
          <w:b w:val="false"/>
          <w:i w:val="false"/>
          <w:color w:val="000000"/>
          <w:sz w:val="28"/>
        </w:rPr>
        <w:t>
      362-3) пайдалы қазбаларды мемлекеттік есепке алуға негізгі және олармен тұтасып жатқан пайдалы қазбалардың саны мен сапасы туралы мәліметтерді енгізу қағидаларын әзірлеу;</w:t>
      </w:r>
    </w:p>
    <w:bookmarkEnd w:id="493"/>
    <w:bookmarkStart w:name="z450" w:id="494"/>
    <w:p>
      <w:pPr>
        <w:spacing w:after="0"/>
        <w:ind w:left="0"/>
        <w:jc w:val="both"/>
      </w:pPr>
      <w:r>
        <w:rPr>
          <w:rFonts w:ascii="Times New Roman"/>
          <w:b w:val="false"/>
          <w:i w:val="false"/>
          <w:color w:val="000000"/>
          <w:sz w:val="28"/>
        </w:rPr>
        <w:t>
      363) сыртқы (көрнекі) жарнама объектілерін елді мекендердегі үй-жайлардың шегінен тыс ашық кеңістікте орналастыру қағидаларын бекіту;</w:t>
      </w:r>
    </w:p>
    <w:bookmarkEnd w:id="494"/>
    <w:p>
      <w:pPr>
        <w:spacing w:after="0"/>
        <w:ind w:left="0"/>
        <w:jc w:val="both"/>
      </w:pPr>
      <w:r>
        <w:rPr>
          <w:rFonts w:ascii="Times New Roman"/>
          <w:b w:val="false"/>
          <w:i w:val="false"/>
          <w:color w:val="000000"/>
          <w:sz w:val="28"/>
        </w:rPr>
        <w:t>
      364) Қазақстан Республикасының жұмылдыру дайындығы және жұмылдыру саласындағы заңдары мен өзге де нормативтiк құқықтық актiлерiнiң сақталуын қамтамасыз ету;</w:t>
      </w:r>
    </w:p>
    <w:bookmarkStart w:name="z759" w:id="495"/>
    <w:p>
      <w:pPr>
        <w:spacing w:after="0"/>
        <w:ind w:left="0"/>
        <w:jc w:val="both"/>
      </w:pPr>
      <w:r>
        <w:rPr>
          <w:rFonts w:ascii="Times New Roman"/>
          <w:b w:val="false"/>
          <w:i w:val="false"/>
          <w:color w:val="000000"/>
          <w:sz w:val="28"/>
        </w:rPr>
        <w:t>
      364-1) өз құзыреті шегінде жұмылдыру дайындығы саласындағы уәкілетті органмен келісу бойынша жұмылдыру тапсырысын орындау үшін қажетті тауарлардың тізбесін айқындау және көлемін есептеу әдістемесін әзірлеу және бекіту;</w:t>
      </w:r>
    </w:p>
    <w:bookmarkEnd w:id="495"/>
    <w:bookmarkStart w:name="z760" w:id="496"/>
    <w:p>
      <w:pPr>
        <w:spacing w:after="0"/>
        <w:ind w:left="0"/>
        <w:jc w:val="both"/>
      </w:pPr>
      <w:r>
        <w:rPr>
          <w:rFonts w:ascii="Times New Roman"/>
          <w:b w:val="false"/>
          <w:i w:val="false"/>
          <w:color w:val="000000"/>
          <w:sz w:val="28"/>
        </w:rPr>
        <w:t>
      364-2) өз құзыреті шегінде жұмылдыру резерві бөлігінде мемлекеттік материалдық резервтің материалдық құндылықтарының номенклатурасы мен оларды сақтау көлемін қалыптастыру үшін жұмылдыру тапсырысын орындау үшін қажетті тауарлардың тізбесін айқындау және көлемдерін есептеу әдістемесіне сәйкес жұмылдыру тапсырысы бар ұйымдардың қажеттіліктеріне талдау жүргізу;</w:t>
      </w:r>
    </w:p>
    <w:bookmarkEnd w:id="496"/>
    <w:bookmarkStart w:name="z761" w:id="497"/>
    <w:p>
      <w:pPr>
        <w:spacing w:after="0"/>
        <w:ind w:left="0"/>
        <w:jc w:val="both"/>
      </w:pPr>
      <w:r>
        <w:rPr>
          <w:rFonts w:ascii="Times New Roman"/>
          <w:b w:val="false"/>
          <w:i w:val="false"/>
          <w:color w:val="000000"/>
          <w:sz w:val="28"/>
        </w:rPr>
        <w:t>
      364-3) жұмылдыру резервi бөлігінде мемлекеттік материалдық резервтің материалдық құндылықтарының номенклатурасы мен оларды сақтау көлемдері бойынша мемлекеттік материалдық резерв саласындағы уәкілетті органға ұсыныстар енгізу;</w:t>
      </w:r>
    </w:p>
    <w:bookmarkEnd w:id="497"/>
    <w:bookmarkStart w:name="z882" w:id="498"/>
    <w:p>
      <w:pPr>
        <w:spacing w:after="0"/>
        <w:ind w:left="0"/>
        <w:jc w:val="both"/>
      </w:pPr>
      <w:r>
        <w:rPr>
          <w:rFonts w:ascii="Times New Roman"/>
          <w:b w:val="false"/>
          <w:i w:val="false"/>
          <w:color w:val="000000"/>
          <w:sz w:val="28"/>
        </w:rPr>
        <w:t>
      364-4) жұмылдыру дайындығы саласындағы уәкiлеттi органға жұмылдыру дайындығы мен жұмылдыру жөнiндегi iс-шараларды қаржыландыру көлемi бойынша ұсыныстар енгiзу;</w:t>
      </w:r>
    </w:p>
    <w:bookmarkEnd w:id="498"/>
    <w:bookmarkStart w:name="z883" w:id="499"/>
    <w:p>
      <w:pPr>
        <w:spacing w:after="0"/>
        <w:ind w:left="0"/>
        <w:jc w:val="both"/>
      </w:pPr>
      <w:r>
        <w:rPr>
          <w:rFonts w:ascii="Times New Roman"/>
          <w:b w:val="false"/>
          <w:i w:val="false"/>
          <w:color w:val="000000"/>
          <w:sz w:val="28"/>
        </w:rPr>
        <w:t>
      364-5) жетекшілік ететін салада ұйымдардың жұмылдыру дайындығын жоспарлау, ұйымдастыру және басшылыққа алу, Қазақстан Республикасындағы жұмылдыру дайындығы мен жұмылдыру қағидаларында белгіленген тәртіппен жұмылдыру тапсырыстары бар ұйымдардың жұмылдыру дайындығын бағалауды жүргізу;</w:t>
      </w:r>
    </w:p>
    <w:bookmarkEnd w:id="499"/>
    <w:bookmarkStart w:name="z884" w:id="500"/>
    <w:p>
      <w:pPr>
        <w:spacing w:after="0"/>
        <w:ind w:left="0"/>
        <w:jc w:val="both"/>
      </w:pPr>
      <w:r>
        <w:rPr>
          <w:rFonts w:ascii="Times New Roman"/>
          <w:b w:val="false"/>
          <w:i w:val="false"/>
          <w:color w:val="000000"/>
          <w:sz w:val="28"/>
        </w:rPr>
        <w:t>
      364-6) ұйымдармен жұмылдыру тапсырыстарын орындауға арналған шарттар жасасу, жұмылдыру дайындығы саласындағы уәкілетті органға жұмылдыру тапсырыстары бар ұйымдар банкрот болған, қайта ұйымдастырылған, таратылған, олардың жұмыс бейіні өзгертілген кезде белгіленген жұмылдыру тапсырыстарын алып тастау және басқаға беру туралы ұсыныстар енгізу;</w:t>
      </w:r>
    </w:p>
    <w:bookmarkEnd w:id="500"/>
    <w:bookmarkStart w:name="z885" w:id="501"/>
    <w:p>
      <w:pPr>
        <w:spacing w:after="0"/>
        <w:ind w:left="0"/>
        <w:jc w:val="both"/>
      </w:pPr>
      <w:r>
        <w:rPr>
          <w:rFonts w:ascii="Times New Roman"/>
          <w:b w:val="false"/>
          <w:i w:val="false"/>
          <w:color w:val="000000"/>
          <w:sz w:val="28"/>
        </w:rPr>
        <w:t>
      364-7) Қазақстан Республикасының жергiлiктi атқарушы органдарымен өзара iс-қимыл жасай отырып, жұмылдыру жоспарларын орындауға дайындық жөнiндегi іс-шараларды жүргiзу;</w:t>
      </w:r>
    </w:p>
    <w:bookmarkEnd w:id="501"/>
    <w:bookmarkStart w:name="z886" w:id="502"/>
    <w:p>
      <w:pPr>
        <w:spacing w:after="0"/>
        <w:ind w:left="0"/>
        <w:jc w:val="both"/>
      </w:pPr>
      <w:r>
        <w:rPr>
          <w:rFonts w:ascii="Times New Roman"/>
          <w:b w:val="false"/>
          <w:i w:val="false"/>
          <w:color w:val="000000"/>
          <w:sz w:val="28"/>
        </w:rPr>
        <w:t>
      364-8) жұмылдыру тапсырыстарын белгілеу үшін ұйымдардың өндірістік, қаржылық, қоймалық мүмкіндіктері туралы ақпаратты жұмылдыру дайындығы саласындағы уәкілетті органға беру;</w:t>
      </w:r>
    </w:p>
    <w:bookmarkEnd w:id="502"/>
    <w:bookmarkStart w:name="z887" w:id="503"/>
    <w:p>
      <w:pPr>
        <w:spacing w:after="0"/>
        <w:ind w:left="0"/>
        <w:jc w:val="both"/>
      </w:pPr>
      <w:r>
        <w:rPr>
          <w:rFonts w:ascii="Times New Roman"/>
          <w:b w:val="false"/>
          <w:i w:val="false"/>
          <w:color w:val="000000"/>
          <w:sz w:val="28"/>
        </w:rPr>
        <w:t>
      364-9) әскери міндеттілерді бекітіп қою бойынша жұмысты ұйымдастыру және жүргізу;</w:t>
      </w:r>
    </w:p>
    <w:bookmarkEnd w:id="503"/>
    <w:bookmarkStart w:name="z888" w:id="504"/>
    <w:p>
      <w:pPr>
        <w:spacing w:after="0"/>
        <w:ind w:left="0"/>
        <w:jc w:val="both"/>
      </w:pPr>
      <w:r>
        <w:rPr>
          <w:rFonts w:ascii="Times New Roman"/>
          <w:b w:val="false"/>
          <w:i w:val="false"/>
          <w:color w:val="000000"/>
          <w:sz w:val="28"/>
        </w:rPr>
        <w:t>
      364-10) жұмылдыру жарияланған кезде Қазақстан Республикасының жергiлiктi атқарушы органдарымен өзара iс-қимыл жасай отырып, ұйымдарды соғыс жағдайы режимiне көшiру жөнiндегi іс-шаралар кешенiн жүргiзудi ұйымдастыру және қамтамасыз ету;</w:t>
      </w:r>
    </w:p>
    <w:bookmarkEnd w:id="504"/>
    <w:bookmarkStart w:name="z889" w:id="505"/>
    <w:p>
      <w:pPr>
        <w:spacing w:after="0"/>
        <w:ind w:left="0"/>
        <w:jc w:val="both"/>
      </w:pPr>
      <w:r>
        <w:rPr>
          <w:rFonts w:ascii="Times New Roman"/>
          <w:b w:val="false"/>
          <w:i w:val="false"/>
          <w:color w:val="000000"/>
          <w:sz w:val="28"/>
        </w:rPr>
        <w:t>
      364-11) жетекшілік ететін салада жұмылдыру дайындығы мен жұмылдыру саласындағы нормативтік құқықтық актілерді әзірлеу және (немесе) бекіту;</w:t>
      </w:r>
    </w:p>
    <w:bookmarkEnd w:id="505"/>
    <w:bookmarkStart w:name="z890" w:id="506"/>
    <w:p>
      <w:pPr>
        <w:spacing w:after="0"/>
        <w:ind w:left="0"/>
        <w:jc w:val="both"/>
      </w:pPr>
      <w:r>
        <w:rPr>
          <w:rFonts w:ascii="Times New Roman"/>
          <w:b w:val="false"/>
          <w:i w:val="false"/>
          <w:color w:val="000000"/>
          <w:sz w:val="28"/>
        </w:rPr>
        <w:t>
      364-12) жұмылдыру жоспарларын әзірлеу, жұмылдыру дайындығы саласындағы уәкілетті органмен келісу және бекіту;</w:t>
      </w:r>
    </w:p>
    <w:bookmarkEnd w:id="506"/>
    <w:bookmarkStart w:name="z891" w:id="507"/>
    <w:p>
      <w:pPr>
        <w:spacing w:after="0"/>
        <w:ind w:left="0"/>
        <w:jc w:val="both"/>
      </w:pPr>
      <w:r>
        <w:rPr>
          <w:rFonts w:ascii="Times New Roman"/>
          <w:b w:val="false"/>
          <w:i w:val="false"/>
          <w:color w:val="000000"/>
          <w:sz w:val="28"/>
        </w:rPr>
        <w:t>
      364-13) жұмылдыру дайындығы саласындағы уәкiлеттi органға жұмылдыру дайындығы мен жұмылдыруды жетiлдiру жөнінде ұсыныстар енгiзу;</w:t>
      </w:r>
    </w:p>
    <w:bookmarkEnd w:id="507"/>
    <w:bookmarkStart w:name="z892" w:id="508"/>
    <w:p>
      <w:pPr>
        <w:spacing w:after="0"/>
        <w:ind w:left="0"/>
        <w:jc w:val="both"/>
      </w:pPr>
      <w:r>
        <w:rPr>
          <w:rFonts w:ascii="Times New Roman"/>
          <w:b w:val="false"/>
          <w:i w:val="false"/>
          <w:color w:val="000000"/>
          <w:sz w:val="28"/>
        </w:rPr>
        <w:t>
      364-14) әскери-экономикалық және командалық-штабтық оқулар өткізуге қатысу;</w:t>
      </w:r>
    </w:p>
    <w:bookmarkEnd w:id="508"/>
    <w:bookmarkStart w:name="z893" w:id="509"/>
    <w:p>
      <w:pPr>
        <w:spacing w:after="0"/>
        <w:ind w:left="0"/>
        <w:jc w:val="both"/>
      </w:pPr>
      <w:r>
        <w:rPr>
          <w:rFonts w:ascii="Times New Roman"/>
          <w:b w:val="false"/>
          <w:i w:val="false"/>
          <w:color w:val="000000"/>
          <w:sz w:val="28"/>
        </w:rPr>
        <w:t>
      364-15) жұмылдыру, соғыс жағдайы кезеңінде және соғыс уақытында Қарулы Күштердің, басқа да әскерлер мен әскери құралымдардың, арнаулы мемлекеттік органдардың мүдделеріне сай міндеттерді орындау үшін, сондай-ақ Қазақстан Республикасы экономикасының іркіліссіз жұмыс істеуін және халқының тыныс-тіршілігін қамтамасыз ету үшін жетекшілік ететін салада арнайы құралымдарды ұйымдастыру және олардың қызметін қамтамасыз ету;</w:t>
      </w:r>
    </w:p>
    <w:bookmarkEnd w:id="509"/>
    <w:bookmarkStart w:name="z894" w:id="510"/>
    <w:p>
      <w:pPr>
        <w:spacing w:after="0"/>
        <w:ind w:left="0"/>
        <w:jc w:val="both"/>
      </w:pPr>
      <w:r>
        <w:rPr>
          <w:rFonts w:ascii="Times New Roman"/>
          <w:b w:val="false"/>
          <w:i w:val="false"/>
          <w:color w:val="000000"/>
          <w:sz w:val="28"/>
        </w:rPr>
        <w:t>
      364-16) Министрліктің азаматтық қорғаныс жоспарын әзірлеу және бекіту;</w:t>
      </w:r>
    </w:p>
    <w:bookmarkEnd w:id="510"/>
    <w:bookmarkStart w:name="z895" w:id="511"/>
    <w:p>
      <w:pPr>
        <w:spacing w:after="0"/>
        <w:ind w:left="0"/>
        <w:jc w:val="both"/>
      </w:pPr>
      <w:r>
        <w:rPr>
          <w:rFonts w:ascii="Times New Roman"/>
          <w:b w:val="false"/>
          <w:i w:val="false"/>
          <w:color w:val="000000"/>
          <w:sz w:val="28"/>
        </w:rPr>
        <w:t>
      364-17) нормативтерді, нормативтік техникалық құжаттар мен қағидаларды әзірлеу, бекіту және (немесе) келісу, табиғи және техногендік сипаттағы төтенше жағдайлардың мемлекеттік салалық есебін жүргізу және осы деректерді азаматтық қорғау саласындағы уәкілетті органға ұсыну;</w:t>
      </w:r>
    </w:p>
    <w:bookmarkEnd w:id="511"/>
    <w:bookmarkStart w:name="z896" w:id="512"/>
    <w:p>
      <w:pPr>
        <w:spacing w:after="0"/>
        <w:ind w:left="0"/>
        <w:jc w:val="both"/>
      </w:pPr>
      <w:r>
        <w:rPr>
          <w:rFonts w:ascii="Times New Roman"/>
          <w:b w:val="false"/>
          <w:i w:val="false"/>
          <w:color w:val="000000"/>
          <w:sz w:val="28"/>
        </w:rPr>
        <w:t>
      364-18) азаматтық қорғау саласындағы ғылыми зерттеулерді, білімді насихаттауды, халықты және мамандарды оқытуды ұйымдастыру;</w:t>
      </w:r>
    </w:p>
    <w:bookmarkEnd w:id="512"/>
    <w:bookmarkStart w:name="z897" w:id="513"/>
    <w:p>
      <w:pPr>
        <w:spacing w:after="0"/>
        <w:ind w:left="0"/>
        <w:jc w:val="both"/>
      </w:pPr>
      <w:r>
        <w:rPr>
          <w:rFonts w:ascii="Times New Roman"/>
          <w:b w:val="false"/>
          <w:i w:val="false"/>
          <w:color w:val="000000"/>
          <w:sz w:val="28"/>
        </w:rPr>
        <w:t>
      364-19) Қазақстан Республикасының азаматтық қорғау саласындағы нормативтік құқықтық актілерінің орындалуын қамтамасыз ету;</w:t>
      </w:r>
    </w:p>
    <w:bookmarkEnd w:id="513"/>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15-тармақ 364-20), 364-21) тармақшалармен толықтыру көзделген - </w:t>
      </w:r>
      <w:r>
        <w:rPr>
          <w:rFonts w:ascii="Times New Roman"/>
          <w:b w:val="false"/>
          <w:i w:val="false"/>
          <w:color w:val="ff0000"/>
          <w:sz w:val="28"/>
        </w:rPr>
        <w:t xml:space="preserve">ҚР Үкіметінің 15.07.2026 </w:t>
      </w:r>
      <w:r>
        <w:rPr>
          <w:rFonts w:ascii="Times New Roman"/>
          <w:b w:val="false"/>
          <w:i w:val="false"/>
          <w:color w:val="ff0000"/>
          <w:sz w:val="28"/>
        </w:rPr>
        <w:t>№ 631</w:t>
      </w:r>
      <w:r>
        <w:rPr>
          <w:rFonts w:ascii="Times New Roman"/>
          <w:b w:val="false"/>
          <w:i w:val="false"/>
          <w:color w:val="ff0000"/>
          <w:sz w:val="28"/>
        </w:rPr>
        <w:t xml:space="preserve"> (01.01.</w:t>
      </w:r>
      <w:r>
        <w:rPr>
          <w:rFonts w:ascii="Times New Roman"/>
          <w:b w:val="false"/>
          <w:i w:val="false"/>
          <w:color w:val="ff0000"/>
          <w:sz w:val="28"/>
        </w:rPr>
        <w:t>2027 бастап қолданысқа енгізіле</w:t>
      </w:r>
      <w:r>
        <w:rPr>
          <w:rFonts w:ascii="Times New Roman"/>
          <w:b w:val="false"/>
          <w:i w:val="false"/>
          <w:color w:val="ff0000"/>
          <w:sz w:val="28"/>
        </w:rPr>
        <w:t>) қаулысымен.</w:t>
      </w:r>
      <w:r>
        <w:br/>
      </w:r>
      <w:r>
        <w:rPr>
          <w:rFonts w:ascii="Times New Roman"/>
          <w:b w:val="false"/>
          <w:i w:val="false"/>
          <w:color w:val="000000"/>
          <w:sz w:val="28"/>
        </w:rPr>
        <w:t>
</w:t>
      </w:r>
    </w:p>
    <w:bookmarkStart w:name="z898" w:id="514"/>
    <w:p>
      <w:pPr>
        <w:spacing w:after="0"/>
        <w:ind w:left="0"/>
        <w:jc w:val="both"/>
      </w:pPr>
      <w:r>
        <w:rPr>
          <w:rFonts w:ascii="Times New Roman"/>
          <w:b w:val="false"/>
          <w:i w:val="false"/>
          <w:color w:val="000000"/>
          <w:sz w:val="28"/>
        </w:rPr>
        <w:t>
      364-22) Қазақстан Республикасының Үкіметіне жұмылдыру резервінің материалдық құндылықтарын қалыптастыру және сақтау бойынша шығыстардың көлемі мен құрылымы жөнінде ұсыныстар енгізу;</w:t>
      </w:r>
    </w:p>
    <w:bookmarkEnd w:id="514"/>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15-тармақ 364-23), 364-24), 364-25), 364-26), 364-27), 364-28) тармақшалармен толықтыру көзделген - </w:t>
      </w:r>
      <w:r>
        <w:rPr>
          <w:rFonts w:ascii="Times New Roman"/>
          <w:b w:val="false"/>
          <w:i w:val="false"/>
          <w:color w:val="ff0000"/>
          <w:sz w:val="28"/>
        </w:rPr>
        <w:t xml:space="preserve">ҚР Үкіметінің 15.07.2026 </w:t>
      </w:r>
      <w:r>
        <w:rPr>
          <w:rFonts w:ascii="Times New Roman"/>
          <w:b w:val="false"/>
          <w:i w:val="false"/>
          <w:color w:val="ff0000"/>
          <w:sz w:val="28"/>
        </w:rPr>
        <w:t>№ 631</w:t>
      </w:r>
      <w:r>
        <w:rPr>
          <w:rFonts w:ascii="Times New Roman"/>
          <w:b w:val="false"/>
          <w:i w:val="false"/>
          <w:color w:val="ff0000"/>
          <w:sz w:val="28"/>
        </w:rPr>
        <w:t xml:space="preserve"> (01.01.</w:t>
      </w:r>
      <w:r>
        <w:rPr>
          <w:rFonts w:ascii="Times New Roman"/>
          <w:b w:val="false"/>
          <w:i w:val="false"/>
          <w:color w:val="ff0000"/>
          <w:sz w:val="28"/>
        </w:rPr>
        <w:t>2027 бастап қолданысқа енгізіле</w:t>
      </w:r>
      <w:r>
        <w:rPr>
          <w:rFonts w:ascii="Times New Roman"/>
          <w:b w:val="false"/>
          <w:i w:val="false"/>
          <w:color w:val="ff0000"/>
          <w:sz w:val="28"/>
        </w:rPr>
        <w:t>) қаулысымен.</w:t>
      </w:r>
      <w:r>
        <w:br/>
      </w:r>
      <w:r>
        <w:rPr>
          <w:rFonts w:ascii="Times New Roman"/>
          <w:b w:val="false"/>
          <w:i w:val="false"/>
          <w:color w:val="000000"/>
          <w:sz w:val="28"/>
        </w:rPr>
        <w:t>
</w:t>
      </w:r>
    </w:p>
    <w:bookmarkStart w:name="z899" w:id="515"/>
    <w:p>
      <w:pPr>
        <w:spacing w:after="0"/>
        <w:ind w:left="0"/>
        <w:jc w:val="both"/>
      </w:pPr>
      <w:r>
        <w:rPr>
          <w:rFonts w:ascii="Times New Roman"/>
          <w:b w:val="false"/>
          <w:i w:val="false"/>
          <w:color w:val="000000"/>
          <w:sz w:val="28"/>
        </w:rPr>
        <w:t>
      364-29) ведомстволық бағынысты ұйымдарда өрттің алдын алу жөнінде іс-шаралар жүргізу;</w:t>
      </w:r>
    </w:p>
    <w:bookmarkEnd w:id="515"/>
    <w:bookmarkStart w:name="z900" w:id="516"/>
    <w:p>
      <w:pPr>
        <w:spacing w:after="0"/>
        <w:ind w:left="0"/>
        <w:jc w:val="both"/>
      </w:pPr>
      <w:r>
        <w:rPr>
          <w:rFonts w:ascii="Times New Roman"/>
          <w:b w:val="false"/>
          <w:i w:val="false"/>
          <w:color w:val="000000"/>
          <w:sz w:val="28"/>
        </w:rPr>
        <w:t>
      364-30) азаматтық қорғаудың салалық кіші жүйелеріне басшылықты жүзеге асыру;</w:t>
      </w:r>
    </w:p>
    <w:bookmarkEnd w:id="516"/>
    <w:bookmarkStart w:name="z901" w:id="517"/>
    <w:p>
      <w:pPr>
        <w:spacing w:after="0"/>
        <w:ind w:left="0"/>
        <w:jc w:val="both"/>
      </w:pPr>
      <w:r>
        <w:rPr>
          <w:rFonts w:ascii="Times New Roman"/>
          <w:b w:val="false"/>
          <w:i w:val="false"/>
          <w:color w:val="000000"/>
          <w:sz w:val="28"/>
        </w:rPr>
        <w:t>
      364-31) ведомстволық бағынысты ұйымдарда азаматтық қорғаныс мүлкінің запастарын құру және олардың сақталуын, жаңартылуын және оларды қолдануға әзірлікте ұстап тұруын ішкі бақылауды жүзеге асыру;</w:t>
      </w:r>
    </w:p>
    <w:bookmarkEnd w:id="517"/>
    <w:bookmarkStart w:name="z902" w:id="518"/>
    <w:p>
      <w:pPr>
        <w:spacing w:after="0"/>
        <w:ind w:left="0"/>
        <w:jc w:val="both"/>
      </w:pPr>
      <w:r>
        <w:rPr>
          <w:rFonts w:ascii="Times New Roman"/>
          <w:b w:val="false"/>
          <w:i w:val="false"/>
          <w:color w:val="000000"/>
          <w:sz w:val="28"/>
        </w:rPr>
        <w:t>
      364-32) уәкілетті органмен келісу бойынша жаһандық және өңірлік ауқымдағы төтенше жағдайларды жою жөніндегі іс-қимылдар жоспарларын әзірлеу және бекіту;</w:t>
      </w:r>
    </w:p>
    <w:bookmarkEnd w:id="518"/>
    <w:bookmarkStart w:name="z903" w:id="519"/>
    <w:p>
      <w:pPr>
        <w:spacing w:after="0"/>
        <w:ind w:left="0"/>
        <w:jc w:val="both"/>
      </w:pPr>
      <w:r>
        <w:rPr>
          <w:rFonts w:ascii="Times New Roman"/>
          <w:b w:val="false"/>
          <w:i w:val="false"/>
          <w:color w:val="000000"/>
          <w:sz w:val="28"/>
        </w:rPr>
        <w:t>
      364-33) қосалқы (қалалық) және көмекші басқару пункттерін құруды қамтамасыз ету;</w:t>
      </w:r>
    </w:p>
    <w:bookmarkEnd w:id="519"/>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15-тармақ 364-34) тармақшалармен толықтыру көзделген - </w:t>
      </w:r>
      <w:r>
        <w:rPr>
          <w:rFonts w:ascii="Times New Roman"/>
          <w:b w:val="false"/>
          <w:i w:val="false"/>
          <w:color w:val="ff0000"/>
          <w:sz w:val="28"/>
        </w:rPr>
        <w:t xml:space="preserve">ҚР Үкіметінің 15.07.2026 </w:t>
      </w:r>
      <w:r>
        <w:rPr>
          <w:rFonts w:ascii="Times New Roman"/>
          <w:b w:val="false"/>
          <w:i w:val="false"/>
          <w:color w:val="ff0000"/>
          <w:sz w:val="28"/>
        </w:rPr>
        <w:t>№ 631</w:t>
      </w:r>
      <w:r>
        <w:rPr>
          <w:rFonts w:ascii="Times New Roman"/>
          <w:b w:val="false"/>
          <w:i w:val="false"/>
          <w:color w:val="ff0000"/>
          <w:sz w:val="28"/>
        </w:rPr>
        <w:t xml:space="preserve"> (01.01.</w:t>
      </w:r>
      <w:r>
        <w:rPr>
          <w:rFonts w:ascii="Times New Roman"/>
          <w:b w:val="false"/>
          <w:i w:val="false"/>
          <w:color w:val="ff0000"/>
          <w:sz w:val="28"/>
        </w:rPr>
        <w:t>2027 бастап қолданысқа енгізіле</w:t>
      </w:r>
      <w:r>
        <w:rPr>
          <w:rFonts w:ascii="Times New Roman"/>
          <w:b w:val="false"/>
          <w:i w:val="false"/>
          <w:color w:val="ff0000"/>
          <w:sz w:val="28"/>
        </w:rPr>
        <w:t>) қаулысымен.</w:t>
      </w:r>
      <w:r>
        <w:br/>
      </w:r>
      <w:r>
        <w:rPr>
          <w:rFonts w:ascii="Times New Roman"/>
          <w:b w:val="false"/>
          <w:i w:val="false"/>
          <w:color w:val="000000"/>
          <w:sz w:val="28"/>
        </w:rPr>
        <w:t>
</w:t>
      </w:r>
    </w:p>
    <w:bookmarkStart w:name="z452" w:id="520"/>
    <w:p>
      <w:pPr>
        <w:spacing w:after="0"/>
        <w:ind w:left="0"/>
        <w:jc w:val="both"/>
      </w:pPr>
      <w:r>
        <w:rPr>
          <w:rFonts w:ascii="Times New Roman"/>
          <w:b w:val="false"/>
          <w:i w:val="false"/>
          <w:color w:val="000000"/>
          <w:sz w:val="28"/>
        </w:rPr>
        <w:t>
      365) өз құзыреті шегінде ұлттық қауiпсiздiктi қамтамасыз ету жөнiндегi іс-шараларды жоспарлау және өткiзу бойынша ведомстволық бағынысты ұйымдардың қызметiне басшылық ету;</w:t>
      </w:r>
    </w:p>
    <w:bookmarkEnd w:id="520"/>
    <w:bookmarkStart w:name="z453" w:id="521"/>
    <w:p>
      <w:pPr>
        <w:spacing w:after="0"/>
        <w:ind w:left="0"/>
        <w:jc w:val="both"/>
      </w:pPr>
      <w:r>
        <w:rPr>
          <w:rFonts w:ascii="Times New Roman"/>
          <w:b w:val="false"/>
          <w:i w:val="false"/>
          <w:color w:val="000000"/>
          <w:sz w:val="28"/>
        </w:rPr>
        <w:t>
      366) ұлттық қауіпсіздік жүйесін жетілдіру жөнінде ұсыныстар енгізу;</w:t>
      </w:r>
    </w:p>
    <w:bookmarkEnd w:id="521"/>
    <w:bookmarkStart w:name="z454" w:id="522"/>
    <w:p>
      <w:pPr>
        <w:spacing w:after="0"/>
        <w:ind w:left="0"/>
        <w:jc w:val="both"/>
      </w:pPr>
      <w:r>
        <w:rPr>
          <w:rFonts w:ascii="Times New Roman"/>
          <w:b w:val="false"/>
          <w:i w:val="false"/>
          <w:color w:val="000000"/>
          <w:sz w:val="28"/>
        </w:rPr>
        <w:t>
      367) ұлттық қауiпсiздiк саласындағы заңдар мен өзге де нормативтiк құқықтық актiлердiң сақталуын қамтамасыз ету;</w:t>
      </w:r>
    </w:p>
    <w:bookmarkEnd w:id="522"/>
    <w:bookmarkStart w:name="z455" w:id="523"/>
    <w:p>
      <w:pPr>
        <w:spacing w:after="0"/>
        <w:ind w:left="0"/>
        <w:jc w:val="both"/>
      </w:pPr>
      <w:r>
        <w:rPr>
          <w:rFonts w:ascii="Times New Roman"/>
          <w:b w:val="false"/>
          <w:i w:val="false"/>
          <w:color w:val="000000"/>
          <w:sz w:val="28"/>
        </w:rPr>
        <w:t>
      368) мемлекеттік құпияларды қорғау саласындағы заңнаманы сақтай отырып, ұлттық қауіпсіздіктің жай-күйі мен оны қамтамасыз ету бойынша қолданылатын шаралар туралы халықты хабардар ету, насихаттау және қарсы насихаттау қызметін жүргізу;</w:t>
      </w:r>
    </w:p>
    <w:bookmarkEnd w:id="523"/>
    <w:bookmarkStart w:name="z456" w:id="524"/>
    <w:p>
      <w:pPr>
        <w:spacing w:after="0"/>
        <w:ind w:left="0"/>
        <w:jc w:val="both"/>
      </w:pPr>
      <w:r>
        <w:rPr>
          <w:rFonts w:ascii="Times New Roman"/>
          <w:b w:val="false"/>
          <w:i w:val="false"/>
          <w:color w:val="000000"/>
          <w:sz w:val="28"/>
        </w:rPr>
        <w:t>
      369) іс-әрекеттерi (немесе әрекетсiздiгi) Қазақстан Республикасының ұлттық мүдделерінiң бұзылуына, ұлттық қауiпсiздiгiне қауіп төнуіне әкеп соғатын лауазымды адамдарды, мемлекеттiк қызметшiлердi тиiсті жауаптылыққа тарту;</w:t>
      </w:r>
    </w:p>
    <w:bookmarkEnd w:id="524"/>
    <w:bookmarkStart w:name="z762" w:id="525"/>
    <w:p>
      <w:pPr>
        <w:spacing w:after="0"/>
        <w:ind w:left="0"/>
        <w:jc w:val="both"/>
      </w:pPr>
      <w:r>
        <w:rPr>
          <w:rFonts w:ascii="Times New Roman"/>
          <w:b w:val="false"/>
          <w:i w:val="false"/>
          <w:color w:val="000000"/>
          <w:sz w:val="28"/>
        </w:rPr>
        <w:t>
      369-1) өз құзыреті шегінде ұлттық қауіпсіздікке сыртқы қауіп төнуін мониторингтеуді, талдауды, бағалауды және болжауды жүзеге асыру, оларды бейтараптандыру жөніндегі шараларды әзірлеуге қатысу, сыртқы барлау субъектілеріне жәрдем көрсету;</w:t>
      </w:r>
    </w:p>
    <w:bookmarkEnd w:id="525"/>
    <w:bookmarkStart w:name="z457" w:id="526"/>
    <w:p>
      <w:pPr>
        <w:spacing w:after="0"/>
        <w:ind w:left="0"/>
        <w:jc w:val="both"/>
      </w:pPr>
      <w:r>
        <w:rPr>
          <w:rFonts w:ascii="Times New Roman"/>
          <w:b w:val="false"/>
          <w:i w:val="false"/>
          <w:color w:val="000000"/>
          <w:sz w:val="28"/>
        </w:rPr>
        <w:t>
      370) құрылыс-монтаждау жұмыстарының сапасы және орындалған жұмыстардың құрылыс жобасына сәйкестігі туралы қорытындылардың, сәйкестік туралы декларацияның нысандарын әзірлеу және бекіту;</w:t>
      </w:r>
    </w:p>
    <w:bookmarkEnd w:id="526"/>
    <w:bookmarkStart w:name="z786" w:id="527"/>
    <w:p>
      <w:pPr>
        <w:spacing w:after="0"/>
        <w:ind w:left="0"/>
        <w:jc w:val="both"/>
      </w:pPr>
      <w:r>
        <w:rPr>
          <w:rFonts w:ascii="Times New Roman"/>
          <w:b w:val="false"/>
          <w:i w:val="false"/>
          <w:color w:val="000000"/>
          <w:sz w:val="28"/>
        </w:rPr>
        <w:t>
      370-1) бюджеттік саясат жөніндегі орталық уәкілетті орган айқындайтын "толық бітіріп берілетін" құрылыс жобалары бойынша мемлекеттік инвестициялық жобаларды жоспарлау және іске асыру тәртібін келісу;</w:t>
      </w:r>
    </w:p>
    <w:bookmarkEnd w:id="527"/>
    <w:bookmarkStart w:name="z787" w:id="528"/>
    <w:p>
      <w:pPr>
        <w:spacing w:after="0"/>
        <w:ind w:left="0"/>
        <w:jc w:val="both"/>
      </w:pPr>
      <w:r>
        <w:rPr>
          <w:rFonts w:ascii="Times New Roman"/>
          <w:b w:val="false"/>
          <w:i w:val="false"/>
          <w:color w:val="000000"/>
          <w:sz w:val="28"/>
        </w:rPr>
        <w:t>
      370-2) техникалық-экономикалық негіздемені әзірлеуді талап етпейтін жобалардың тізбесін әзірлеу;</w:t>
      </w:r>
    </w:p>
    <w:bookmarkEnd w:id="528"/>
    <w:bookmarkStart w:name="z809" w:id="529"/>
    <w:p>
      <w:pPr>
        <w:spacing w:after="0"/>
        <w:ind w:left="0"/>
        <w:jc w:val="both"/>
      </w:pPr>
      <w:r>
        <w:rPr>
          <w:rFonts w:ascii="Times New Roman"/>
          <w:b w:val="false"/>
          <w:i w:val="false"/>
          <w:color w:val="000000"/>
          <w:sz w:val="28"/>
        </w:rPr>
        <w:t>
      370-3) құрылыс-монтаждау жұмыстарының сапасы туралы қорытынды облыстың, республикалық маңызы бар қаланың, астананың мемлекеттік сәулет-құрылыс бақылауы мен қадағалауын жүзеге асыратын жергілікті атқарушы органмен келісу тәртібін айқындау;</w:t>
      </w:r>
    </w:p>
    <w:bookmarkEnd w:id="529"/>
    <w:bookmarkStart w:name="z458" w:id="530"/>
    <w:p>
      <w:pPr>
        <w:spacing w:after="0"/>
        <w:ind w:left="0"/>
        <w:jc w:val="both"/>
      </w:pPr>
      <w:r>
        <w:rPr>
          <w:rFonts w:ascii="Times New Roman"/>
          <w:b w:val="false"/>
          <w:i w:val="false"/>
          <w:color w:val="000000"/>
          <w:sz w:val="28"/>
        </w:rPr>
        <w:t>
      371) жылжымайтын мүлікке құқықтарды мемлекеттік тіркеу және жылжымайтын мүлікті мемлекеттік техникалық зерттеп-қарау саласындағы қызметті мемлекеттік реттеуді және бақылауды жүзеге асыратын уәкілетті мемлекеттік органмен келісу бойынша құрылыс объектісін пайдалануға қабылдау актісінің нысанын әзірлеу және бекіту;</w:t>
      </w:r>
    </w:p>
    <w:bookmarkEnd w:id="530"/>
    <w:bookmarkStart w:name="z810" w:id="531"/>
    <w:p>
      <w:pPr>
        <w:spacing w:after="0"/>
        <w:ind w:left="0"/>
        <w:jc w:val="both"/>
      </w:pPr>
      <w:r>
        <w:rPr>
          <w:rFonts w:ascii="Times New Roman"/>
          <w:b w:val="false"/>
          <w:i w:val="false"/>
          <w:color w:val="000000"/>
          <w:sz w:val="28"/>
        </w:rPr>
        <w:t>
      371-1) тапсырыс берушінің (меншік иесінің, инвестордың) құрылыс объектісін өз бетінше пайдалануға қабылдап алу тәртібін, сондай-ақ пайдалануға қабылдап алу актісінің нысанын бекіту;</w:t>
      </w:r>
    </w:p>
    <w:bookmarkEnd w:id="531"/>
    <w:bookmarkStart w:name="z459" w:id="532"/>
    <w:p>
      <w:pPr>
        <w:spacing w:after="0"/>
        <w:ind w:left="0"/>
        <w:jc w:val="both"/>
      </w:pPr>
      <w:r>
        <w:rPr>
          <w:rFonts w:ascii="Times New Roman"/>
          <w:b w:val="false"/>
          <w:i w:val="false"/>
          <w:color w:val="000000"/>
          <w:sz w:val="28"/>
        </w:rPr>
        <w:t>
      372) "бір терезе" қағидаты бойынша жобаларды әзірлеу мен сараптауды ұйымдастыру үшін порталды жүргізу қағидаларын әзірлеу және бекіту;</w:t>
      </w:r>
    </w:p>
    <w:bookmarkEnd w:id="532"/>
    <w:bookmarkStart w:name="z831" w:id="533"/>
    <w:p>
      <w:pPr>
        <w:spacing w:after="0"/>
        <w:ind w:left="0"/>
        <w:jc w:val="both"/>
      </w:pPr>
      <w:r>
        <w:rPr>
          <w:rFonts w:ascii="Times New Roman"/>
          <w:b w:val="false"/>
          <w:i w:val="false"/>
          <w:color w:val="000000"/>
          <w:sz w:val="28"/>
        </w:rPr>
        <w:t>
      372-1) мемлекеттік сараптама ұйымына басшылықты жүзеге асыру;</w:t>
      </w:r>
    </w:p>
    <w:bookmarkEnd w:id="533"/>
    <w:bookmarkStart w:name="z460" w:id="534"/>
    <w:p>
      <w:pPr>
        <w:spacing w:after="0"/>
        <w:ind w:left="0"/>
        <w:jc w:val="both"/>
      </w:pPr>
      <w:r>
        <w:rPr>
          <w:rFonts w:ascii="Times New Roman"/>
          <w:b w:val="false"/>
          <w:i w:val="false"/>
          <w:color w:val="000000"/>
          <w:sz w:val="28"/>
        </w:rPr>
        <w:t>
      373) сәулет, қала құрылысы және құрылыс, құрылыс индустриясының өндірістік базасын дамыту саласындағы жергілікті атқарушы органдарды үйлестіруді және оларға әдістемелік басшылық жасауды жүзеге асыру;</w:t>
      </w:r>
    </w:p>
    <w:bookmarkEnd w:id="534"/>
    <w:bookmarkStart w:name="z811" w:id="535"/>
    <w:p>
      <w:pPr>
        <w:spacing w:after="0"/>
        <w:ind w:left="0"/>
        <w:jc w:val="both"/>
      </w:pPr>
      <w:r>
        <w:rPr>
          <w:rFonts w:ascii="Times New Roman"/>
          <w:b w:val="false"/>
          <w:i w:val="false"/>
          <w:color w:val="000000"/>
          <w:sz w:val="28"/>
        </w:rPr>
        <w:t>
      373-1) сәулет, қала құрылысы және құрылыс қызметі саласындағы нормативтік құқықтық актілерді, нормативтік және әдіснамалық құжаттарды әзірлеу және бекіту;</w:t>
      </w:r>
    </w:p>
    <w:bookmarkEnd w:id="535"/>
    <w:bookmarkStart w:name="z461" w:id="536"/>
    <w:p>
      <w:pPr>
        <w:spacing w:after="0"/>
        <w:ind w:left="0"/>
        <w:jc w:val="both"/>
      </w:pPr>
      <w:r>
        <w:rPr>
          <w:rFonts w:ascii="Times New Roman"/>
          <w:b w:val="false"/>
          <w:i w:val="false"/>
          <w:color w:val="000000"/>
          <w:sz w:val="28"/>
        </w:rPr>
        <w:t>
      374) Қазақстан Республикасының аумағын ұйымдастырудың бас схемасын әзірлеуді және түзетуді (өзектендіруді) ұйымдастыру;</w:t>
      </w:r>
    </w:p>
    <w:bookmarkEnd w:id="536"/>
    <w:bookmarkStart w:name="z812" w:id="537"/>
    <w:p>
      <w:pPr>
        <w:spacing w:after="0"/>
        <w:ind w:left="0"/>
        <w:jc w:val="both"/>
      </w:pPr>
      <w:r>
        <w:rPr>
          <w:rFonts w:ascii="Times New Roman"/>
          <w:b w:val="false"/>
          <w:i w:val="false"/>
          <w:color w:val="000000"/>
          <w:sz w:val="28"/>
        </w:rPr>
        <w:t>
      374-1) Қазақстан Республикасының аумағын ұйымдастырудың бас схемасының негізгі ережелерін әзірлеу;</w:t>
      </w:r>
    </w:p>
    <w:bookmarkEnd w:id="537"/>
    <w:bookmarkStart w:name="z832" w:id="538"/>
    <w:p>
      <w:pPr>
        <w:spacing w:after="0"/>
        <w:ind w:left="0"/>
        <w:jc w:val="both"/>
      </w:pPr>
      <w:r>
        <w:rPr>
          <w:rFonts w:ascii="Times New Roman"/>
          <w:b w:val="false"/>
          <w:i w:val="false"/>
          <w:color w:val="000000"/>
          <w:sz w:val="28"/>
        </w:rPr>
        <w:t>
      374-2) Қазақстан Республикасының аумағын ұйымдастырудың бас схемасын әзірлеу, келісу және бекіту қағидаларын әзірлеу және бекіту;</w:t>
      </w:r>
    </w:p>
    <w:bookmarkEnd w:id="538"/>
    <w:bookmarkStart w:name="z833" w:id="539"/>
    <w:p>
      <w:pPr>
        <w:spacing w:after="0"/>
        <w:ind w:left="0"/>
        <w:jc w:val="both"/>
      </w:pPr>
      <w:r>
        <w:rPr>
          <w:rFonts w:ascii="Times New Roman"/>
          <w:b w:val="false"/>
          <w:i w:val="false"/>
          <w:color w:val="000000"/>
          <w:sz w:val="28"/>
        </w:rPr>
        <w:t>
      374-3) Қазақстан Республикасының аумағын ұйымдастырудың бас схемасын мониторингтеу;</w:t>
      </w:r>
    </w:p>
    <w:bookmarkEnd w:id="539"/>
    <w:bookmarkStart w:name="z462" w:id="540"/>
    <w:p>
      <w:pPr>
        <w:spacing w:after="0"/>
        <w:ind w:left="0"/>
        <w:jc w:val="both"/>
      </w:pPr>
      <w:r>
        <w:rPr>
          <w:rFonts w:ascii="Times New Roman"/>
          <w:b w:val="false"/>
          <w:i w:val="false"/>
          <w:color w:val="000000"/>
          <w:sz w:val="28"/>
        </w:rPr>
        <w:t>
      375) аумақтық дамудың өңіраралық схемаларын әзірлеуді және түзетуді (өзектендіруді) ұйымдастыру және Қазақстан Республикасының Үкіметіне бекітуге енгізу;</w:t>
      </w:r>
    </w:p>
    <w:bookmarkEnd w:id="540"/>
    <w:bookmarkStart w:name="z463" w:id="541"/>
    <w:p>
      <w:pPr>
        <w:spacing w:after="0"/>
        <w:ind w:left="0"/>
        <w:jc w:val="both"/>
      </w:pPr>
      <w:r>
        <w:rPr>
          <w:rFonts w:ascii="Times New Roman"/>
          <w:b w:val="false"/>
          <w:i w:val="false"/>
          <w:color w:val="000000"/>
          <w:sz w:val="28"/>
        </w:rPr>
        <w:t>
      376) аумақты дамытудың өңіраралық схемаларын әзірлеу, келісу және бекіту қағидаларын әзірлеу және бекіту;</w:t>
      </w:r>
    </w:p>
    <w:bookmarkEnd w:id="541"/>
    <w:bookmarkStart w:name="z813" w:id="542"/>
    <w:p>
      <w:pPr>
        <w:spacing w:after="0"/>
        <w:ind w:left="0"/>
        <w:jc w:val="both"/>
      </w:pPr>
      <w:r>
        <w:rPr>
          <w:rFonts w:ascii="Times New Roman"/>
          <w:b w:val="false"/>
          <w:i w:val="false"/>
          <w:color w:val="000000"/>
          <w:sz w:val="28"/>
        </w:rPr>
        <w:t>
      376-1) аумақтарды қала құрылысына жоспарлаудың кешенді схемаларын әзірлеу және келісу қағидаларын бекіту;</w:t>
      </w:r>
    </w:p>
    <w:bookmarkEnd w:id="542"/>
    <w:bookmarkStart w:name="z834" w:id="543"/>
    <w:p>
      <w:pPr>
        <w:spacing w:after="0"/>
        <w:ind w:left="0"/>
        <w:jc w:val="both"/>
      </w:pPr>
      <w:r>
        <w:rPr>
          <w:rFonts w:ascii="Times New Roman"/>
          <w:b w:val="false"/>
          <w:i w:val="false"/>
          <w:color w:val="000000"/>
          <w:sz w:val="28"/>
        </w:rPr>
        <w:t>
      376-2) мемлекеттік және өңіраралық маңызы бар аумақтарды қала құрылысына игеру кезінде аумақтар мен табиғи ресурстарды ұтымды пайдалануды қамтамасыз ету жөніндегі іс-шараларды өткізу;</w:t>
      </w:r>
    </w:p>
    <w:bookmarkEnd w:id="543"/>
    <w:bookmarkStart w:name="z464" w:id="544"/>
    <w:p>
      <w:pPr>
        <w:spacing w:after="0"/>
        <w:ind w:left="0"/>
        <w:jc w:val="both"/>
      </w:pPr>
      <w:r>
        <w:rPr>
          <w:rFonts w:ascii="Times New Roman"/>
          <w:b w:val="false"/>
          <w:i w:val="false"/>
          <w:color w:val="000000"/>
          <w:sz w:val="28"/>
        </w:rPr>
        <w:t>
      377) елді мекендердің шекарасы (шектері) жобаларының құрамын, мазмұнын және оларды әзірлеу тәртібін айқындау;</w:t>
      </w:r>
    </w:p>
    <w:bookmarkEnd w:id="5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378) алып тасталды - ҚР Үкіметінің 14.04.2026 </w:t>
      </w:r>
      <w:r>
        <w:rPr>
          <w:rFonts w:ascii="Times New Roman"/>
          <w:b w:val="false"/>
          <w:i w:val="false"/>
          <w:color w:val="000000"/>
          <w:sz w:val="28"/>
        </w:rPr>
        <w:t>№ 270</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466" w:id="545"/>
    <w:p>
      <w:pPr>
        <w:spacing w:after="0"/>
        <w:ind w:left="0"/>
        <w:jc w:val="both"/>
      </w:pPr>
      <w:r>
        <w:rPr>
          <w:rFonts w:ascii="Times New Roman"/>
          <w:b w:val="false"/>
          <w:i w:val="false"/>
          <w:color w:val="000000"/>
          <w:sz w:val="28"/>
        </w:rPr>
        <w:t>
      379) елді мекендерді дамыту мен онда құрылыс салу схемаларының (оңайлатылған бас жоспардың) құрамын, мазмұнын, әзірлеу және келісу тәртібін айқындау;</w:t>
      </w:r>
    </w:p>
    <w:bookmarkEnd w:id="545"/>
    <w:bookmarkStart w:name="z467" w:id="546"/>
    <w:p>
      <w:pPr>
        <w:spacing w:after="0"/>
        <w:ind w:left="0"/>
        <w:jc w:val="both"/>
      </w:pPr>
      <w:r>
        <w:rPr>
          <w:rFonts w:ascii="Times New Roman"/>
          <w:b w:val="false"/>
          <w:i w:val="false"/>
          <w:color w:val="000000"/>
          <w:sz w:val="28"/>
        </w:rPr>
        <w:t>
      380) құрылысқа арналған техникалық-экономикалық негіздемелерді әзірлеу, келісу, бекіту тәртібі мен оның құрамын айқындау;</w:t>
      </w:r>
    </w:p>
    <w:bookmarkEnd w:id="546"/>
    <w:bookmarkStart w:name="z814" w:id="547"/>
    <w:p>
      <w:pPr>
        <w:spacing w:after="0"/>
        <w:ind w:left="0"/>
        <w:jc w:val="both"/>
      </w:pPr>
      <w:r>
        <w:rPr>
          <w:rFonts w:ascii="Times New Roman"/>
          <w:b w:val="false"/>
          <w:i w:val="false"/>
          <w:color w:val="000000"/>
          <w:sz w:val="28"/>
        </w:rPr>
        <w:t>
      380-1) сәулет, қала құрылысы және құрылыс қызметі саласындағы мемлекеттік нормативтік құжаттарды әзірлеуді ұйымдастыру, әзірлеу және бекіту;</w:t>
      </w:r>
    </w:p>
    <w:bookmarkEnd w:id="547"/>
    <w:bookmarkStart w:name="z468" w:id="548"/>
    <w:p>
      <w:pPr>
        <w:spacing w:after="0"/>
        <w:ind w:left="0"/>
        <w:jc w:val="both"/>
      </w:pPr>
      <w:r>
        <w:rPr>
          <w:rFonts w:ascii="Times New Roman"/>
          <w:b w:val="false"/>
          <w:i w:val="false"/>
          <w:color w:val="000000"/>
          <w:sz w:val="28"/>
        </w:rPr>
        <w:t>
      381) кондоминиум объектісін басқару жөніндегі шешімдерді қабылдау қағидаларын, сондай-ақ көппәтерлі тұрғын үй пәтерлері, тұрғын емес үй-жайлары меншік иелерінің жиналысы хаттамаларының үлгілік нысандарын және кондоминиум объектісін басқару жөніндегі ай сайынғы және жылдық есептердің нысандарын әзірлеу және бекіту;</w:t>
      </w:r>
    </w:p>
    <w:bookmarkEnd w:id="548"/>
    <w:bookmarkStart w:name="z469" w:id="549"/>
    <w:p>
      <w:pPr>
        <w:spacing w:after="0"/>
        <w:ind w:left="0"/>
        <w:jc w:val="both"/>
      </w:pPr>
      <w:r>
        <w:rPr>
          <w:rFonts w:ascii="Times New Roman"/>
          <w:b w:val="false"/>
          <w:i w:val="false"/>
          <w:color w:val="000000"/>
          <w:sz w:val="28"/>
        </w:rPr>
        <w:t>
      382) елді мекендердің орталықтандырылған су бұру жүйелеріне сарқынды суды қабылдау қағидаларын бекіту;</w:t>
      </w:r>
    </w:p>
    <w:bookmarkEnd w:id="549"/>
    <w:bookmarkStart w:name="z788" w:id="550"/>
    <w:p>
      <w:pPr>
        <w:spacing w:after="0"/>
        <w:ind w:left="0"/>
        <w:jc w:val="both"/>
      </w:pPr>
      <w:r>
        <w:rPr>
          <w:rFonts w:ascii="Times New Roman"/>
          <w:b w:val="false"/>
          <w:i w:val="false"/>
          <w:color w:val="000000"/>
          <w:sz w:val="28"/>
        </w:rPr>
        <w:t>
      382-1) Сумен жабдықтау және (немесе) су бұру саласындағы ақпараттық қауіпсіздікті қамтамасыз ету тәртібін белгілеу;</w:t>
      </w:r>
    </w:p>
    <w:bookmarkEnd w:id="550"/>
    <w:bookmarkStart w:name="z789" w:id="551"/>
    <w:p>
      <w:pPr>
        <w:spacing w:after="0"/>
        <w:ind w:left="0"/>
        <w:jc w:val="both"/>
      </w:pPr>
      <w:r>
        <w:rPr>
          <w:rFonts w:ascii="Times New Roman"/>
          <w:b w:val="false"/>
          <w:i w:val="false"/>
          <w:color w:val="000000"/>
          <w:sz w:val="28"/>
        </w:rPr>
        <w:t>
      382-2) Сумен жабдықтау және (немесе) су бұру саласындағы ақпараттық қауіпсіздіктің салалық орталығын айқындау;</w:t>
      </w:r>
    </w:p>
    <w:bookmarkEnd w:id="551"/>
    <w:bookmarkStart w:name="z790" w:id="552"/>
    <w:p>
      <w:pPr>
        <w:spacing w:after="0"/>
        <w:ind w:left="0"/>
        <w:jc w:val="both"/>
      </w:pPr>
      <w:r>
        <w:rPr>
          <w:rFonts w:ascii="Times New Roman"/>
          <w:b w:val="false"/>
          <w:i w:val="false"/>
          <w:color w:val="000000"/>
          <w:sz w:val="28"/>
        </w:rPr>
        <w:t>
      382-3) Сумен жабдықтауды және су бұруды басқарудың бірыңғай мемлекеттік ақпараттық жүйесін ұйымдастыру, қалыптастыру және оның жұмыс істеуі қағидаларын әзірлеу және бекіту;</w:t>
      </w:r>
    </w:p>
    <w:bookmarkEnd w:id="552"/>
    <w:bookmarkStart w:name="z470" w:id="553"/>
    <w:p>
      <w:pPr>
        <w:spacing w:after="0"/>
        <w:ind w:left="0"/>
        <w:jc w:val="both"/>
      </w:pPr>
      <w:r>
        <w:rPr>
          <w:rFonts w:ascii="Times New Roman"/>
          <w:b w:val="false"/>
          <w:i w:val="false"/>
          <w:color w:val="000000"/>
          <w:sz w:val="28"/>
        </w:rPr>
        <w:t>
      383) цифрландыру саласындағы уәкілетті органмен бірлесіп, Қазақстан Республикасының аумағында жылжымайтын мүлік объектілерінің мекенжайын белгілеу қағидаларын әзірлeу және бекіту;</w:t>
      </w:r>
    </w:p>
    <w:bookmarkEnd w:id="553"/>
    <w:bookmarkStart w:name="z471" w:id="554"/>
    <w:p>
      <w:pPr>
        <w:spacing w:after="0"/>
        <w:ind w:left="0"/>
        <w:jc w:val="both"/>
      </w:pPr>
      <w:r>
        <w:rPr>
          <w:rFonts w:ascii="Times New Roman"/>
          <w:b w:val="false"/>
          <w:i w:val="false"/>
          <w:color w:val="000000"/>
          <w:sz w:val="28"/>
        </w:rPr>
        <w:t>
      384) құрылыс жобаларының ведомстводан тыс кешенді сараптамасына, сондай-ақ қала құрылысы жобаларының кешенді қала құрылысы сараптамасына қатысу үшін сараптама комиссияларын (сараптама топтарын) құру және мамандарды (сарапшыларды) (мамандандырылған институттар мен ұйымдарды) тарту қағидаларын әзірлеу және бекіту;</w:t>
      </w:r>
    </w:p>
    <w:bookmarkEnd w:id="554"/>
    <w:bookmarkStart w:name="z835" w:id="555"/>
    <w:p>
      <w:pPr>
        <w:spacing w:after="0"/>
        <w:ind w:left="0"/>
        <w:jc w:val="both"/>
      </w:pPr>
      <w:r>
        <w:rPr>
          <w:rFonts w:ascii="Times New Roman"/>
          <w:b w:val="false"/>
          <w:i w:val="false"/>
          <w:color w:val="000000"/>
          <w:sz w:val="28"/>
        </w:rPr>
        <w:t>
      384-1) жобалардың мемлекетаралық сараптамасын жүргізу үшін халықаралық сараптама комиссияларын құру;</w:t>
      </w:r>
    </w:p>
    <w:bookmarkEnd w:id="555"/>
    <w:bookmarkStart w:name="z472" w:id="556"/>
    <w:p>
      <w:pPr>
        <w:spacing w:after="0"/>
        <w:ind w:left="0"/>
        <w:jc w:val="both"/>
      </w:pPr>
      <w:r>
        <w:rPr>
          <w:rFonts w:ascii="Times New Roman"/>
          <w:b w:val="false"/>
          <w:i w:val="false"/>
          <w:color w:val="000000"/>
          <w:sz w:val="28"/>
        </w:rPr>
        <w:t>
      385) құрылыс жобаларының ведомстводан тыс кешенді сараптамасы, сондай-ақ қала құрылысы жобаларының кешенді қала құрылысы сараптамасы бойынша сараптамалық қорытындыларды ресімдеу қағидаларын әзірлеу және бекіту;</w:t>
      </w:r>
    </w:p>
    <w:bookmarkEnd w:id="556"/>
    <w:bookmarkStart w:name="z815" w:id="557"/>
    <w:p>
      <w:pPr>
        <w:spacing w:after="0"/>
        <w:ind w:left="0"/>
        <w:jc w:val="both"/>
      </w:pPr>
      <w:r>
        <w:rPr>
          <w:rFonts w:ascii="Times New Roman"/>
          <w:b w:val="false"/>
          <w:i w:val="false"/>
          <w:color w:val="000000"/>
          <w:sz w:val="28"/>
        </w:rPr>
        <w:t>
      385-1) перспективалық номенклатура және бекітілген тақырыптық жұмыс жоспары негізінде мемлекеттік нормативтік құжаттарды жетілдіру жөніндегі жұмыстарды ұйымдастыруды қамтамасыз ету;</w:t>
      </w:r>
    </w:p>
    <w:bookmarkEnd w:id="557"/>
    <w:bookmarkStart w:name="z836" w:id="558"/>
    <w:p>
      <w:pPr>
        <w:spacing w:after="0"/>
        <w:ind w:left="0"/>
        <w:jc w:val="both"/>
      </w:pPr>
      <w:r>
        <w:rPr>
          <w:rFonts w:ascii="Times New Roman"/>
          <w:b w:val="false"/>
          <w:i w:val="false"/>
          <w:color w:val="000000"/>
          <w:sz w:val="28"/>
        </w:rPr>
        <w:t>
      385-2) мемлекеттік инвестициялар есебінен құрылыстағы баға белгілеу және құрылыс объектілерін салу саласындағы экономика бойынша ғылыми зерттеулерді ұйымдастыру;</w:t>
      </w:r>
    </w:p>
    <w:bookmarkEnd w:id="558"/>
    <w:bookmarkStart w:name="z837" w:id="559"/>
    <w:p>
      <w:pPr>
        <w:spacing w:after="0"/>
        <w:ind w:left="0"/>
        <w:jc w:val="both"/>
      </w:pPr>
      <w:r>
        <w:rPr>
          <w:rFonts w:ascii="Times New Roman"/>
          <w:b w:val="false"/>
          <w:i w:val="false"/>
          <w:color w:val="000000"/>
          <w:sz w:val="28"/>
        </w:rPr>
        <w:t>
      385-3) құрылыстағы бағаны белгілеу жөніндегі мемлекеттік нормативтік құжаттарды әзірлеуді ұйымдастыру және бекіту;</w:t>
      </w:r>
    </w:p>
    <w:bookmarkEnd w:id="559"/>
    <w:bookmarkStart w:name="z838" w:id="560"/>
    <w:p>
      <w:pPr>
        <w:spacing w:after="0"/>
        <w:ind w:left="0"/>
        <w:jc w:val="both"/>
      </w:pPr>
      <w:r>
        <w:rPr>
          <w:rFonts w:ascii="Times New Roman"/>
          <w:b w:val="false"/>
          <w:i w:val="false"/>
          <w:color w:val="000000"/>
          <w:sz w:val="28"/>
        </w:rPr>
        <w:t>
      385-4) құрылыстағы бағаны мониторингтеу үшін құрылыс материалдарын, бұйымдарын, конструкцияларын, жабдықтарын өндіруді (дайындауды) және беруді жүзеге асыратын кәсіпкерлік субъектілерінің тізбесін қалыптастыру және жүргізу қағидаларын әзірлеу және бекіту;</w:t>
      </w:r>
    </w:p>
    <w:bookmarkEnd w:id="560"/>
    <w:bookmarkStart w:name="z473" w:id="561"/>
    <w:p>
      <w:pPr>
        <w:spacing w:after="0"/>
        <w:ind w:left="0"/>
        <w:jc w:val="both"/>
      </w:pPr>
      <w:r>
        <w:rPr>
          <w:rFonts w:ascii="Times New Roman"/>
          <w:b w:val="false"/>
          <w:i w:val="false"/>
          <w:color w:val="000000"/>
          <w:sz w:val="28"/>
        </w:rPr>
        <w:t>
      386) сараптама ұйымдарын аккредиттеу қағидаларын әзірлеу және бекіту;</w:t>
      </w:r>
    </w:p>
    <w:bookmarkEnd w:id="561"/>
    <w:bookmarkStart w:name="z474" w:id="562"/>
    <w:p>
      <w:pPr>
        <w:spacing w:after="0"/>
        <w:ind w:left="0"/>
        <w:jc w:val="both"/>
      </w:pPr>
      <w:r>
        <w:rPr>
          <w:rFonts w:ascii="Times New Roman"/>
          <w:b w:val="false"/>
          <w:i w:val="false"/>
          <w:color w:val="000000"/>
          <w:sz w:val="28"/>
        </w:rPr>
        <w:t>
      387) жаңа ғимараттар мен құрылысжайларды, олардың кешендерін, инженерлік және көліктік коммуникацияларды салуға, сондай-ақ бұрыннан барларын өзгертуге (реконструкциялауға, кеңейтуге, техникалық қайта жарақтандыруға, жаңғыртуға және күрделі жөндеуге) арналған құрылыс жобаларына ведомстводан тыс кешенді сараптама жүргізу қағидаларын әзірлеу және бекіту;</w:t>
      </w:r>
    </w:p>
    <w:bookmarkEnd w:id="562"/>
    <w:bookmarkStart w:name="z816" w:id="563"/>
    <w:p>
      <w:pPr>
        <w:spacing w:after="0"/>
        <w:ind w:left="0"/>
        <w:jc w:val="both"/>
      </w:pPr>
      <w:r>
        <w:rPr>
          <w:rFonts w:ascii="Times New Roman"/>
          <w:b w:val="false"/>
          <w:i w:val="false"/>
          <w:color w:val="000000"/>
          <w:sz w:val="28"/>
        </w:rPr>
        <w:t>
      387-1) құрылыс жобаларының ведомстводан тыс кешенді сараптамасын жүзеге асыратын сараптама ұйымдарының басшыларына қойылатын талаптарды бекіту;</w:t>
      </w:r>
    </w:p>
    <w:bookmarkEnd w:id="563"/>
    <w:bookmarkStart w:name="z839" w:id="564"/>
    <w:p>
      <w:pPr>
        <w:spacing w:after="0"/>
        <w:ind w:left="0"/>
        <w:jc w:val="both"/>
      </w:pPr>
      <w:r>
        <w:rPr>
          <w:rFonts w:ascii="Times New Roman"/>
          <w:b w:val="false"/>
          <w:i w:val="false"/>
          <w:color w:val="000000"/>
          <w:sz w:val="28"/>
        </w:rPr>
        <w:t>
      387-2) жобалау саласында консультациялық қызметтер көрсету тәртібі мен құнын айқындайтын қағидаларды әзірлеу және бекіту;</w:t>
      </w:r>
    </w:p>
    <w:bookmarkEnd w:id="564"/>
    <w:bookmarkStart w:name="z475" w:id="565"/>
    <w:p>
      <w:pPr>
        <w:spacing w:after="0"/>
        <w:ind w:left="0"/>
        <w:jc w:val="both"/>
      </w:pPr>
      <w:r>
        <w:rPr>
          <w:rFonts w:ascii="Times New Roman"/>
          <w:b w:val="false"/>
          <w:i w:val="false"/>
          <w:color w:val="000000"/>
          <w:sz w:val="28"/>
        </w:rPr>
        <w:t>
      388) мемлекеттік инвестициялар есебінен құрылыс объектілерін салуға арналған жобалау-сметалық құжаттаманы бекіту тәртібін айқындау;</w:t>
      </w:r>
    </w:p>
    <w:bookmarkEnd w:id="565"/>
    <w:bookmarkStart w:name="z476" w:id="566"/>
    <w:p>
      <w:pPr>
        <w:spacing w:after="0"/>
        <w:ind w:left="0"/>
        <w:jc w:val="both"/>
      </w:pPr>
      <w:r>
        <w:rPr>
          <w:rFonts w:ascii="Times New Roman"/>
          <w:b w:val="false"/>
          <w:i w:val="false"/>
          <w:color w:val="000000"/>
          <w:sz w:val="28"/>
        </w:rPr>
        <w:t>
      389) ерекше реттеудің және (немесе) қала құрылысын регламенттеудің жекелеген объектілерін салуға арналған жобалау-сметалық құжаттаманы кезең-кезеңімен әзірлеу мен келісудің жеке жоспарларын бекіту;</w:t>
      </w:r>
    </w:p>
    <w:bookmarkEnd w:id="566"/>
    <w:bookmarkStart w:name="z477" w:id="567"/>
    <w:p>
      <w:pPr>
        <w:spacing w:after="0"/>
        <w:ind w:left="0"/>
        <w:jc w:val="both"/>
      </w:pPr>
      <w:r>
        <w:rPr>
          <w:rFonts w:ascii="Times New Roman"/>
          <w:b w:val="false"/>
          <w:i w:val="false"/>
          <w:color w:val="000000"/>
          <w:sz w:val="28"/>
        </w:rPr>
        <w:t>
      390) сәулет, қала құрылысы және құрылыс саласындағы лицензияланатын қызмет түрін жүзеге асыруға қойылатын біліктілік талаптарын бекіту;</w:t>
      </w:r>
    </w:p>
    <w:bookmarkEnd w:id="567"/>
    <w:bookmarkStart w:name="z817" w:id="568"/>
    <w:p>
      <w:pPr>
        <w:spacing w:after="0"/>
        <w:ind w:left="0"/>
        <w:jc w:val="both"/>
      </w:pPr>
      <w:r>
        <w:rPr>
          <w:rFonts w:ascii="Times New Roman"/>
          <w:b w:val="false"/>
          <w:i w:val="false"/>
          <w:color w:val="000000"/>
          <w:sz w:val="28"/>
        </w:rPr>
        <w:t>
      390-1) сәулет, қала құрылысы және құрылыс қызметі саласындағы лицензиялардың тізілімін жүргізу;</w:t>
      </w:r>
    </w:p>
    <w:bookmarkEnd w:id="568"/>
    <w:bookmarkStart w:name="z840" w:id="569"/>
    <w:p>
      <w:pPr>
        <w:spacing w:after="0"/>
        <w:ind w:left="0"/>
        <w:jc w:val="both"/>
      </w:pPr>
      <w:r>
        <w:rPr>
          <w:rFonts w:ascii="Times New Roman"/>
          <w:b w:val="false"/>
          <w:i w:val="false"/>
          <w:color w:val="000000"/>
          <w:sz w:val="28"/>
        </w:rPr>
        <w:t>
      390-2) "толық бітіріп берілетін" құрылыс жобаларын іске асыру тәртібін айқындау;</w:t>
      </w:r>
    </w:p>
    <w:bookmarkEnd w:id="569"/>
    <w:bookmarkStart w:name="z841" w:id="570"/>
    <w:p>
      <w:pPr>
        <w:spacing w:after="0"/>
        <w:ind w:left="0"/>
        <w:jc w:val="both"/>
      </w:pPr>
      <w:r>
        <w:rPr>
          <w:rFonts w:ascii="Times New Roman"/>
          <w:b w:val="false"/>
          <w:i w:val="false"/>
          <w:color w:val="000000"/>
          <w:sz w:val="28"/>
        </w:rPr>
        <w:t>
      390-3) құрылыс-монтаждау жұмыстарының құрамындағы мердігерлік жұмыстар (көрсетілетін қызметтер) түрлерінің тізбесін бекіту;</w:t>
      </w:r>
    </w:p>
    <w:bookmarkEnd w:id="570"/>
    <w:bookmarkStart w:name="z842" w:id="571"/>
    <w:p>
      <w:pPr>
        <w:spacing w:after="0"/>
        <w:ind w:left="0"/>
        <w:jc w:val="both"/>
      </w:pPr>
      <w:r>
        <w:rPr>
          <w:rFonts w:ascii="Times New Roman"/>
          <w:b w:val="false"/>
          <w:i w:val="false"/>
          <w:color w:val="000000"/>
          <w:sz w:val="28"/>
        </w:rPr>
        <w:t>
      390-4) сәулет, қала құрылысы және құрылыс қызметі саласындағы өзін-өзі реттейтін ұйымдардың бағыттарын айқындау;</w:t>
      </w:r>
    </w:p>
    <w:bookmarkEnd w:id="571"/>
    <w:bookmarkStart w:name="z478" w:id="572"/>
    <w:p>
      <w:pPr>
        <w:spacing w:after="0"/>
        <w:ind w:left="0"/>
        <w:jc w:val="both"/>
      </w:pPr>
      <w:r>
        <w:rPr>
          <w:rFonts w:ascii="Times New Roman"/>
          <w:b w:val="false"/>
          <w:i w:val="false"/>
          <w:color w:val="000000"/>
          <w:sz w:val="28"/>
        </w:rPr>
        <w:t>
      391) тапсырыс берушінің қызметін ұйымдастыру және функцияларын жүзеге асыру қағидаларын бекіту;</w:t>
      </w:r>
    </w:p>
    <w:bookmarkEnd w:id="572"/>
    <w:bookmarkStart w:name="z818" w:id="573"/>
    <w:p>
      <w:pPr>
        <w:spacing w:after="0"/>
        <w:ind w:left="0"/>
        <w:jc w:val="both"/>
      </w:pPr>
      <w:r>
        <w:rPr>
          <w:rFonts w:ascii="Times New Roman"/>
          <w:b w:val="false"/>
          <w:i w:val="false"/>
          <w:color w:val="000000"/>
          <w:sz w:val="28"/>
        </w:rPr>
        <w:t>
      391-1) техникалық тапсырыс берушінің қызметін жүзеге асыру тәртібі мен оған қойылатын талаптарды айқындау;</w:t>
      </w:r>
    </w:p>
    <w:bookmarkEnd w:id="573"/>
    <w:bookmarkStart w:name="z479" w:id="574"/>
    <w:p>
      <w:pPr>
        <w:spacing w:after="0"/>
        <w:ind w:left="0"/>
        <w:jc w:val="both"/>
      </w:pPr>
      <w:r>
        <w:rPr>
          <w:rFonts w:ascii="Times New Roman"/>
          <w:b w:val="false"/>
          <w:i w:val="false"/>
          <w:color w:val="000000"/>
          <w:sz w:val="28"/>
        </w:rPr>
        <w:t>
      392) сәулет, қала құрылысы және құрылыс қызметі субъектілерінің, сондай-ақ мемлекеттік қала құрылысы кадастрын жүргізуді жүзеге асыратын мемлекеттік кәсіпорынның қызметін нормативтік-техникалық және әдіснамалық қамтамасыз етуді жүзеге асыру;</w:t>
      </w:r>
    </w:p>
    <w:bookmarkEnd w:id="574"/>
    <w:bookmarkStart w:name="z819" w:id="575"/>
    <w:p>
      <w:pPr>
        <w:spacing w:after="0"/>
        <w:ind w:left="0"/>
        <w:jc w:val="both"/>
      </w:pPr>
      <w:r>
        <w:rPr>
          <w:rFonts w:ascii="Times New Roman"/>
          <w:b w:val="false"/>
          <w:i w:val="false"/>
          <w:color w:val="000000"/>
          <w:sz w:val="28"/>
        </w:rPr>
        <w:t>
      392-1) мемлекеттік қала құрылысы кадастрын құру, оның жүргізілуін бақылауды жүзеге асыру;</w:t>
      </w:r>
    </w:p>
    <w:bookmarkEnd w:id="575"/>
    <w:bookmarkStart w:name="z843" w:id="576"/>
    <w:p>
      <w:pPr>
        <w:spacing w:after="0"/>
        <w:ind w:left="0"/>
        <w:jc w:val="both"/>
      </w:pPr>
      <w:r>
        <w:rPr>
          <w:rFonts w:ascii="Times New Roman"/>
          <w:b w:val="false"/>
          <w:i w:val="false"/>
          <w:color w:val="000000"/>
          <w:sz w:val="28"/>
        </w:rPr>
        <w:t>
      392-2) мемлекеттік қала құрылысы кадастрын жүргізу және одан ақпаратты және (немесе) мәліметтерді беру қағидаларын әзірлеу және бекіту;</w:t>
      </w:r>
    </w:p>
    <w:bookmarkEnd w:id="576"/>
    <w:bookmarkStart w:name="z844" w:id="577"/>
    <w:p>
      <w:pPr>
        <w:spacing w:after="0"/>
        <w:ind w:left="0"/>
        <w:jc w:val="both"/>
      </w:pPr>
      <w:r>
        <w:rPr>
          <w:rFonts w:ascii="Times New Roman"/>
          <w:b w:val="false"/>
          <w:i w:val="false"/>
          <w:color w:val="000000"/>
          <w:sz w:val="28"/>
        </w:rPr>
        <w:t>
      392-3) мемлекеттік қала құрылысы кадастрын жүргізу бойынша тауарларды өндіруге, жұмыстарды орындауға, қызметтерді көрсетуге технологиялық тұрғыдан байланысты қызмет түрлерінің тізбесін монополияға қарсы органмен келісу бойынша бекіту;</w:t>
      </w:r>
    </w:p>
    <w:bookmarkEnd w:id="577"/>
    <w:bookmarkStart w:name="z845" w:id="578"/>
    <w:p>
      <w:pPr>
        <w:spacing w:after="0"/>
        <w:ind w:left="0"/>
        <w:jc w:val="both"/>
      </w:pPr>
      <w:r>
        <w:rPr>
          <w:rFonts w:ascii="Times New Roman"/>
          <w:b w:val="false"/>
          <w:i w:val="false"/>
          <w:color w:val="000000"/>
          <w:sz w:val="28"/>
        </w:rPr>
        <w:t>
      392-4) монополияға қарсы органмен келісу бойынша мемлекеттік монополияға жататын мемлекеттік қала құрылысы кадастрын жүргізу жөніндегі тауарларға (жұмыстарға, көрсетілетін қызметтерге) бағаларды белгілеу;</w:t>
      </w:r>
    </w:p>
    <w:bookmarkEnd w:id="578"/>
    <w:bookmarkStart w:name="z846" w:id="579"/>
    <w:p>
      <w:pPr>
        <w:spacing w:after="0"/>
        <w:ind w:left="0"/>
        <w:jc w:val="both"/>
      </w:pPr>
      <w:r>
        <w:rPr>
          <w:rFonts w:ascii="Times New Roman"/>
          <w:b w:val="false"/>
          <w:i w:val="false"/>
          <w:color w:val="000000"/>
          <w:sz w:val="28"/>
        </w:rPr>
        <w:t>
      392-5) мемлекеттік қала құрылысы кадастрын жүргізу бойынша тауарларды өндіруге, жұмыстарды орындауға, қызметтерді көрсетуге технологиялық тұрғыдан байланысты қызмет түрлеріне бағаны келісу;</w:t>
      </w:r>
    </w:p>
    <w:bookmarkEnd w:id="579"/>
    <w:bookmarkStart w:name="z480" w:id="580"/>
    <w:p>
      <w:pPr>
        <w:spacing w:after="0"/>
        <w:ind w:left="0"/>
        <w:jc w:val="both"/>
      </w:pPr>
      <w:r>
        <w:rPr>
          <w:rFonts w:ascii="Times New Roman"/>
          <w:b w:val="false"/>
          <w:i w:val="false"/>
          <w:color w:val="000000"/>
          <w:sz w:val="28"/>
        </w:rPr>
        <w:t>
      393) мемлекеттік қала құрылысы кадастрының дерекқорына енгізу үшін ақпарат және (немесе) мәліметтер беру мәселелері бойынша орталық және жергілікті атқарушы органдардың іс-қимылын үйлестіру;</w:t>
      </w:r>
    </w:p>
    <w:bookmarkEnd w:id="580"/>
    <w:bookmarkStart w:name="z481" w:id="581"/>
    <w:p>
      <w:pPr>
        <w:spacing w:after="0"/>
        <w:ind w:left="0"/>
        <w:jc w:val="both"/>
      </w:pPr>
      <w:r>
        <w:rPr>
          <w:rFonts w:ascii="Times New Roman"/>
          <w:b w:val="false"/>
          <w:i w:val="false"/>
          <w:color w:val="000000"/>
          <w:sz w:val="28"/>
        </w:rPr>
        <w:t>
      394) қала құрылысы жобаларын, жобалау алдындағы және жобалау-сметалық құжаттаманы, сондай-ақ сәулет, қала құрылысы және құрылыс қызметі объектілерін мемлекеттік қала құрылысы кадастрының автоматтандырылған цифрлық жүйесінде тіркеу қағидаларын әзірлеу және бекіту;</w:t>
      </w:r>
    </w:p>
    <w:bookmarkEnd w:id="581"/>
    <w:bookmarkStart w:name="z482" w:id="582"/>
    <w:p>
      <w:pPr>
        <w:spacing w:after="0"/>
        <w:ind w:left="0"/>
        <w:jc w:val="both"/>
      </w:pPr>
      <w:r>
        <w:rPr>
          <w:rFonts w:ascii="Times New Roman"/>
          <w:b w:val="false"/>
          <w:i w:val="false"/>
          <w:color w:val="000000"/>
          <w:sz w:val="28"/>
        </w:rPr>
        <w:t>
      395) "Қазақстан Республикасындағы сәулет, қала құрылысы және құрылыс қызметі туралы" Қазақстан Республикасының Заңына және Қазақстан Республикасының сәулет, қала құрылысы және құрылыс саласындағы өзге де нормативтік құқықтық актілеріне сәйкес ерекше мәртебесі бар астананың, республикалық маңызы бар қалалардың және облыстық маңызы бар қаланың сәулет бейнесін қалыптастыру және қала құрылысын жоспарлау қағидаларын келісу;</w:t>
      </w:r>
    </w:p>
    <w:bookmarkEnd w:id="582"/>
    <w:bookmarkStart w:name="z483" w:id="583"/>
    <w:p>
      <w:pPr>
        <w:spacing w:after="0"/>
        <w:ind w:left="0"/>
        <w:jc w:val="both"/>
      </w:pPr>
      <w:r>
        <w:rPr>
          <w:rFonts w:ascii="Times New Roman"/>
          <w:b w:val="false"/>
          <w:i w:val="false"/>
          <w:color w:val="000000"/>
          <w:sz w:val="28"/>
        </w:rPr>
        <w:t>
      396) ауызсу беру бойынша көрсетілетін қызметтерінің құны субсидиялауға жататын сумен жабдықтау жүйелерінің тізбесіне енгізілген сумен жабдықтау жүйелерінен ауызсу беру бойынша көрсетілетін қызметтердің құнын субсидиялау қағидаларын бекіту;</w:t>
      </w:r>
    </w:p>
    <w:bookmarkEnd w:id="583"/>
    <w:bookmarkStart w:name="z484" w:id="584"/>
    <w:p>
      <w:pPr>
        <w:spacing w:after="0"/>
        <w:ind w:left="0"/>
        <w:jc w:val="both"/>
      </w:pPr>
      <w:r>
        <w:rPr>
          <w:rFonts w:ascii="Times New Roman"/>
          <w:b w:val="false"/>
          <w:i w:val="false"/>
          <w:color w:val="000000"/>
          <w:sz w:val="28"/>
        </w:rPr>
        <w:t>
      397) тұрғын үй қатынастары саласындағы мемлекеттік саясатты жетілдіру жөнінде ұсыныстар әзірлеу және Қазақстан Республикасының Үкіметіне енгізу;</w:t>
      </w:r>
    </w:p>
    <w:bookmarkEnd w:id="5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398) алып тасталды – ҚР Үкіметінің 17.01.2025 </w:t>
      </w:r>
      <w:r>
        <w:rPr>
          <w:rFonts w:ascii="Times New Roman"/>
          <w:b w:val="false"/>
          <w:i w:val="false"/>
          <w:color w:val="000000"/>
          <w:sz w:val="28"/>
        </w:rPr>
        <w:t>№ 12</w:t>
      </w:r>
      <w:r>
        <w:rPr>
          <w:rFonts w:ascii="Times New Roman"/>
          <w:b w:val="false"/>
          <w:i w:val="false"/>
          <w:color w:val="ff0000"/>
          <w:sz w:val="28"/>
        </w:rPr>
        <w:t xml:space="preserve"> (24.05.2025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820" w:id="585"/>
    <w:p>
      <w:pPr>
        <w:spacing w:after="0"/>
        <w:ind w:left="0"/>
        <w:jc w:val="both"/>
      </w:pPr>
      <w:r>
        <w:rPr>
          <w:rFonts w:ascii="Times New Roman"/>
          <w:b w:val="false"/>
          <w:i w:val="false"/>
          <w:color w:val="000000"/>
          <w:sz w:val="28"/>
        </w:rPr>
        <w:t>
      398) сәулет, қала құрылысы және құрылыс қызметі саласындағы мемлекеттік саясатты жүргізу кезінде орталық және жергілікті атқарушы органдардың қызметіне басшылық жасауды және іс-қимылдарын үйлестіруді жүзеге асыру;</w:t>
      </w:r>
    </w:p>
    <w:bookmarkEnd w:id="585"/>
    <w:bookmarkStart w:name="z486" w:id="586"/>
    <w:p>
      <w:pPr>
        <w:spacing w:after="0"/>
        <w:ind w:left="0"/>
        <w:jc w:val="both"/>
      </w:pPr>
      <w:r>
        <w:rPr>
          <w:rFonts w:ascii="Times New Roman"/>
          <w:b w:val="false"/>
          <w:i w:val="false"/>
          <w:color w:val="000000"/>
          <w:sz w:val="28"/>
        </w:rPr>
        <w:t>
      399) мемлекеттік тұрғын үй қорындағы тұрғын үйді пайдаланғаны үшін төлемақы мөлшерін есептеу әдістемесін әзірлеу және бекіту;</w:t>
      </w:r>
    </w:p>
    <w:bookmarkEnd w:id="586"/>
    <w:bookmarkStart w:name="z487" w:id="587"/>
    <w:p>
      <w:pPr>
        <w:spacing w:after="0"/>
        <w:ind w:left="0"/>
        <w:jc w:val="both"/>
      </w:pPr>
      <w:r>
        <w:rPr>
          <w:rFonts w:ascii="Times New Roman"/>
          <w:b w:val="false"/>
          <w:i w:val="false"/>
          <w:color w:val="000000"/>
          <w:sz w:val="28"/>
        </w:rPr>
        <w:t>
      400) кондоминиум объектісін басқаруға арналған шығыстардың жылдық сметасын есептеу әдістемесін, сондай-ақ кондоминиум объектісін басқаруға арналған жарналардың ең төмен мөлшерін есептеу әдістемесін әзірлеу және бекіту;</w:t>
      </w:r>
    </w:p>
    <w:bookmarkEnd w:id="587"/>
    <w:bookmarkStart w:name="z488" w:id="588"/>
    <w:p>
      <w:pPr>
        <w:spacing w:after="0"/>
        <w:ind w:left="0"/>
        <w:jc w:val="both"/>
      </w:pPr>
      <w:r>
        <w:rPr>
          <w:rFonts w:ascii="Times New Roman"/>
          <w:b w:val="false"/>
          <w:i w:val="false"/>
          <w:color w:val="000000"/>
          <w:sz w:val="28"/>
        </w:rPr>
        <w:t>
      401) тұрғын үй инспекциясы туралы үлгілік ережені әзірлеу және бекіту;</w:t>
      </w:r>
    </w:p>
    <w:bookmarkEnd w:id="588"/>
    <w:bookmarkStart w:name="z489" w:id="589"/>
    <w:p>
      <w:pPr>
        <w:spacing w:after="0"/>
        <w:ind w:left="0"/>
        <w:jc w:val="both"/>
      </w:pPr>
      <w:r>
        <w:rPr>
          <w:rFonts w:ascii="Times New Roman"/>
          <w:b w:val="false"/>
          <w:i w:val="false"/>
          <w:color w:val="000000"/>
          <w:sz w:val="28"/>
        </w:rPr>
        <w:t>
      402) көппәтерлі тұрғын үйді басқарушыға қойылатын біліктілік талаптарын әзірлеу және бекіту;</w:t>
      </w:r>
    </w:p>
    <w:bookmarkEnd w:id="589"/>
    <w:bookmarkStart w:name="z490" w:id="590"/>
    <w:p>
      <w:pPr>
        <w:spacing w:after="0"/>
        <w:ind w:left="0"/>
        <w:jc w:val="both"/>
      </w:pPr>
      <w:r>
        <w:rPr>
          <w:rFonts w:ascii="Times New Roman"/>
          <w:b w:val="false"/>
          <w:i w:val="false"/>
          <w:color w:val="000000"/>
          <w:sz w:val="28"/>
        </w:rPr>
        <w:t>
      403) жергілікті атқарушы органдардың тұрғын үй құрылысына үлестік қатысу туралы шарттарды және реновациялау шеңберінде тұрғын үй құрылысына үлестік қатысу туралы шарттарды, сондай-ақ олар бойынша талап ету құқықтарын басқаға беру туралы шарттарды есепке алуды жүргізу қағидаларын әзірлеу және бекіту;</w:t>
      </w:r>
    </w:p>
    <w:bookmarkEnd w:id="590"/>
    <w:bookmarkStart w:name="z491" w:id="591"/>
    <w:p>
      <w:pPr>
        <w:spacing w:after="0"/>
        <w:ind w:left="0"/>
        <w:jc w:val="both"/>
      </w:pPr>
      <w:r>
        <w:rPr>
          <w:rFonts w:ascii="Times New Roman"/>
          <w:b w:val="false"/>
          <w:i w:val="false"/>
          <w:color w:val="000000"/>
          <w:sz w:val="28"/>
        </w:rPr>
        <w:t>
      404) тұрғын үй құрылысына үлестік қатысуды ұйымдастыру тәсілдерін өзгерту қағидаларын әзірлеу және бекіту;</w:t>
      </w:r>
    </w:p>
    <w:bookmarkEnd w:id="591"/>
    <w:bookmarkStart w:name="z492" w:id="592"/>
    <w:p>
      <w:pPr>
        <w:spacing w:after="0"/>
        <w:ind w:left="0"/>
        <w:jc w:val="both"/>
      </w:pPr>
      <w:r>
        <w:rPr>
          <w:rFonts w:ascii="Times New Roman"/>
          <w:b w:val="false"/>
          <w:i w:val="false"/>
          <w:color w:val="000000"/>
          <w:sz w:val="28"/>
        </w:rPr>
        <w:t>
      405) тұрғын үй құрылысына үлестік қатысудың және реновациялау шеңберінде тұрғын үй құрылысына үлестік қатысудың бірыңғай ақпараттық жүйесін жүргізу қағидаларын әзірлеу және бекіту;</w:t>
      </w:r>
    </w:p>
    <w:bookmarkEnd w:id="592"/>
    <w:bookmarkStart w:name="z784" w:id="593"/>
    <w:p>
      <w:pPr>
        <w:spacing w:after="0"/>
        <w:ind w:left="0"/>
        <w:jc w:val="both"/>
      </w:pPr>
      <w:r>
        <w:rPr>
          <w:rFonts w:ascii="Times New Roman"/>
          <w:b w:val="false"/>
          <w:i w:val="false"/>
          <w:color w:val="000000"/>
          <w:sz w:val="28"/>
        </w:rPr>
        <w:t xml:space="preserve">
      405-1) "Төлемдер және төлем жүйелері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талаптарын сақтау үшін екінші деңгейдегі банктерге тұрғын үй құрылысына үлестік қатысудың бірыңғай ақпараттық жүйесіне қолжетімділікті қамтамасыз ету;</w:t>
      </w:r>
    </w:p>
    <w:bookmarkEnd w:id="593"/>
    <w:bookmarkStart w:name="z802" w:id="594"/>
    <w:p>
      <w:pPr>
        <w:spacing w:after="0"/>
        <w:ind w:left="0"/>
        <w:jc w:val="both"/>
      </w:pPr>
      <w:r>
        <w:rPr>
          <w:rFonts w:ascii="Times New Roman"/>
          <w:b w:val="false"/>
          <w:i w:val="false"/>
          <w:color w:val="000000"/>
          <w:sz w:val="28"/>
        </w:rPr>
        <w:t>
      405-2) реновациялау шеңберінде кепілдік беру туралы шарттың үлгілік нысанын әзірлеу және бекіту;</w:t>
      </w:r>
    </w:p>
    <w:bookmarkEnd w:id="594"/>
    <w:bookmarkStart w:name="z803" w:id="595"/>
    <w:p>
      <w:pPr>
        <w:spacing w:after="0"/>
        <w:ind w:left="0"/>
        <w:jc w:val="both"/>
      </w:pPr>
      <w:r>
        <w:rPr>
          <w:rFonts w:ascii="Times New Roman"/>
          <w:b w:val="false"/>
          <w:i w:val="false"/>
          <w:color w:val="000000"/>
          <w:sz w:val="28"/>
        </w:rPr>
        <w:t>
      405-3) кепілдік шеңберінде реновациялау туралы шарттың үлгілік нысанын әзірлеу және бекіту;</w:t>
      </w:r>
    </w:p>
    <w:bookmarkEnd w:id="595"/>
    <w:bookmarkStart w:name="z804" w:id="596"/>
    <w:p>
      <w:pPr>
        <w:spacing w:after="0"/>
        <w:ind w:left="0"/>
        <w:jc w:val="both"/>
      </w:pPr>
      <w:r>
        <w:rPr>
          <w:rFonts w:ascii="Times New Roman"/>
          <w:b w:val="false"/>
          <w:i w:val="false"/>
          <w:color w:val="000000"/>
          <w:sz w:val="28"/>
        </w:rPr>
        <w:t>
      405-4) реновациялау шеңберінде жылжымайтын мүлікті кепілге қою шартының үлгілік нысанын әзірлеу және бекіту;</w:t>
      </w:r>
    </w:p>
    <w:bookmarkEnd w:id="596"/>
    <w:bookmarkStart w:name="z805" w:id="597"/>
    <w:p>
      <w:pPr>
        <w:spacing w:after="0"/>
        <w:ind w:left="0"/>
        <w:jc w:val="both"/>
      </w:pPr>
      <w:r>
        <w:rPr>
          <w:rFonts w:ascii="Times New Roman"/>
          <w:b w:val="false"/>
          <w:i w:val="false"/>
          <w:color w:val="000000"/>
          <w:sz w:val="28"/>
        </w:rPr>
        <w:t>
      405-5) уәкілетті компанияның реновациялау объектісінің және (немесе) реновациялау объектісіне кіретін жылжымайтын мүліктің меншік иелеріне уақытша тұрғын үй және (немесе) өтемақы төлемдерін беру тәртібін әзірлеу және бекіту;</w:t>
      </w:r>
    </w:p>
    <w:bookmarkEnd w:id="597"/>
    <w:bookmarkStart w:name="z806" w:id="598"/>
    <w:p>
      <w:pPr>
        <w:spacing w:after="0"/>
        <w:ind w:left="0"/>
        <w:jc w:val="both"/>
      </w:pPr>
      <w:r>
        <w:rPr>
          <w:rFonts w:ascii="Times New Roman"/>
          <w:b w:val="false"/>
          <w:i w:val="false"/>
          <w:color w:val="000000"/>
          <w:sz w:val="28"/>
        </w:rPr>
        <w:t>
      405-6) көппәтерлі тұрғын үйдегі немесе жеке тұрғын үй кешеніндегі үлестерді кепілге қоюды тіркеу қағидаларын әзірлеу және бекіту;</w:t>
      </w:r>
    </w:p>
    <w:bookmarkEnd w:id="598"/>
    <w:bookmarkStart w:name="z807" w:id="599"/>
    <w:p>
      <w:pPr>
        <w:spacing w:after="0"/>
        <w:ind w:left="0"/>
        <w:jc w:val="both"/>
      </w:pPr>
      <w:r>
        <w:rPr>
          <w:rFonts w:ascii="Times New Roman"/>
          <w:b w:val="false"/>
          <w:i w:val="false"/>
          <w:color w:val="000000"/>
          <w:sz w:val="28"/>
        </w:rPr>
        <w:t>
      405-7) реновациялау шеңберінде тұрғын үй құрылысына үлестік қатысу туралы шарттың үлгілік нысанын әзірлеу және бекіту;</w:t>
      </w:r>
    </w:p>
    <w:bookmarkEnd w:id="599"/>
    <w:bookmarkStart w:name="z821" w:id="600"/>
    <w:p>
      <w:pPr>
        <w:spacing w:after="0"/>
        <w:ind w:left="0"/>
        <w:jc w:val="both"/>
      </w:pPr>
      <w:r>
        <w:rPr>
          <w:rFonts w:ascii="Times New Roman"/>
          <w:b w:val="false"/>
          <w:i w:val="false"/>
          <w:color w:val="000000"/>
          <w:sz w:val="28"/>
        </w:rPr>
        <w:t>
      405-8) жосықсыз құрылыс салушылар тізілімін қалыптастыру және жүргізу жөніндегі үлгілік қағидаларды әзірлеу және бекіту;</w:t>
      </w:r>
    </w:p>
    <w:bookmarkEnd w:id="600"/>
    <w:bookmarkStart w:name="z493" w:id="601"/>
    <w:p>
      <w:pPr>
        <w:spacing w:after="0"/>
        <w:ind w:left="0"/>
        <w:jc w:val="both"/>
      </w:pPr>
      <w:r>
        <w:rPr>
          <w:rFonts w:ascii="Times New Roman"/>
          <w:b w:val="false"/>
          <w:i w:val="false"/>
          <w:color w:val="000000"/>
          <w:sz w:val="28"/>
        </w:rPr>
        <w:t>
      406) үлескерлердің ақшасын тартуға рұқсат беру қағидаларын әзірлеу және бекіту;</w:t>
      </w:r>
    </w:p>
    <w:bookmarkEnd w:id="601"/>
    <w:bookmarkStart w:name="z494" w:id="602"/>
    <w:p>
      <w:pPr>
        <w:spacing w:after="0"/>
        <w:ind w:left="0"/>
        <w:jc w:val="both"/>
      </w:pPr>
      <w:r>
        <w:rPr>
          <w:rFonts w:ascii="Times New Roman"/>
          <w:b w:val="false"/>
          <w:i w:val="false"/>
          <w:color w:val="000000"/>
          <w:sz w:val="28"/>
        </w:rPr>
        <w:t>
      407) тұрғын үй қатынастары және тұрғын үй-коммуналдық шаруашылық саласында жергілікті атқарушы органдарды үйлестіруді және оларға әдістемелік басшылық жасауды жүзеге асыру;</w:t>
      </w:r>
    </w:p>
    <w:bookmarkEnd w:id="602"/>
    <w:bookmarkStart w:name="z729" w:id="603"/>
    <w:p>
      <w:pPr>
        <w:spacing w:after="0"/>
        <w:ind w:left="0"/>
        <w:jc w:val="both"/>
      </w:pPr>
      <w:r>
        <w:rPr>
          <w:rFonts w:ascii="Times New Roman"/>
          <w:b w:val="false"/>
          <w:i w:val="false"/>
          <w:color w:val="000000"/>
          <w:sz w:val="28"/>
        </w:rPr>
        <w:t xml:space="preserve">
      407-1) "Тұрғын үй қатынастары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функцияларды іске асыру кезінде ұлттық даму институты мәртебесіне ие тұрғын үй құрылыс жинақ банкін үйлестіруді және әдістемелік басшылықты жүзеге асыру;</w:t>
      </w:r>
    </w:p>
    <w:bookmarkEnd w:id="603"/>
    <w:bookmarkStart w:name="z737" w:id="604"/>
    <w:p>
      <w:pPr>
        <w:spacing w:after="0"/>
        <w:ind w:left="0"/>
        <w:jc w:val="both"/>
      </w:pPr>
      <w:r>
        <w:rPr>
          <w:rFonts w:ascii="Times New Roman"/>
          <w:b w:val="false"/>
          <w:i w:val="false"/>
          <w:color w:val="000000"/>
          <w:sz w:val="28"/>
        </w:rPr>
        <w:t>
      407-2) бірыңғай республикалық электрондық базада, "Тұрғын үймен қамтамасыз ету орталығы" электрондық базасында тұрғын үйге мұқтаждар есебінде тұрған Қазақстан Республикасы азаматтарының, қандастардың тізімдеріне мониторингті жүзеге асыру;</w:t>
      </w:r>
    </w:p>
    <w:bookmarkEnd w:id="604"/>
    <w:bookmarkStart w:name="z495" w:id="605"/>
    <w:p>
      <w:pPr>
        <w:spacing w:after="0"/>
        <w:ind w:left="0"/>
        <w:jc w:val="both"/>
      </w:pPr>
      <w:r>
        <w:rPr>
          <w:rFonts w:ascii="Times New Roman"/>
          <w:b w:val="false"/>
          <w:i w:val="false"/>
          <w:color w:val="000000"/>
          <w:sz w:val="28"/>
        </w:rPr>
        <w:t>
      408) тұрғын үй қорын басқарудың қазіргі заманғы әдістерін енгізуді әдістемелік қамтамасыз етуді жүзеге асыру;</w:t>
      </w:r>
    </w:p>
    <w:bookmarkEnd w:id="6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409) алып тасталды – ҚР Үкіметінің 17.01.2025 </w:t>
      </w:r>
      <w:r>
        <w:rPr>
          <w:rFonts w:ascii="Times New Roman"/>
          <w:b w:val="false"/>
          <w:i w:val="false"/>
          <w:color w:val="000000"/>
          <w:sz w:val="28"/>
        </w:rPr>
        <w:t>№ 12</w:t>
      </w:r>
      <w:r>
        <w:rPr>
          <w:rFonts w:ascii="Times New Roman"/>
          <w:b w:val="false"/>
          <w:i w:val="false"/>
          <w:color w:val="ff0000"/>
          <w:sz w:val="28"/>
        </w:rPr>
        <w:t xml:space="preserve"> (24.05.2025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410) алып тасталды – ҚР Үкіметінің 17.01.2025 </w:t>
      </w:r>
      <w:r>
        <w:rPr>
          <w:rFonts w:ascii="Times New Roman"/>
          <w:b w:val="false"/>
          <w:i w:val="false"/>
          <w:color w:val="000000"/>
          <w:sz w:val="28"/>
        </w:rPr>
        <w:t>№ 12</w:t>
      </w:r>
      <w:r>
        <w:rPr>
          <w:rFonts w:ascii="Times New Roman"/>
          <w:b w:val="false"/>
          <w:i w:val="false"/>
          <w:color w:val="ff0000"/>
          <w:sz w:val="28"/>
        </w:rPr>
        <w:t xml:space="preserve"> (24.05.2025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498" w:id="606"/>
    <w:p>
      <w:pPr>
        <w:spacing w:after="0"/>
        <w:ind w:left="0"/>
        <w:jc w:val="both"/>
      </w:pPr>
      <w:r>
        <w:rPr>
          <w:rFonts w:ascii="Times New Roman"/>
          <w:b w:val="false"/>
          <w:i w:val="false"/>
          <w:color w:val="000000"/>
          <w:sz w:val="28"/>
        </w:rPr>
        <w:t>
      411) тұрғын үй көмегін беру қағидаларын әзірлеу және бекіту;</w:t>
      </w:r>
    </w:p>
    <w:bookmarkEnd w:id="606"/>
    <w:bookmarkStart w:name="z499" w:id="607"/>
    <w:p>
      <w:pPr>
        <w:spacing w:after="0"/>
        <w:ind w:left="0"/>
        <w:jc w:val="both"/>
      </w:pPr>
      <w:r>
        <w:rPr>
          <w:rFonts w:ascii="Times New Roman"/>
          <w:b w:val="false"/>
          <w:i w:val="false"/>
          <w:color w:val="000000"/>
          <w:sz w:val="28"/>
        </w:rPr>
        <w:t>
      412) тұрғын үй инспекциясының кондоминиум объектісін басқару үшін уақытша басқарушы компанияны айқындау және тағайындау қағидаларын әзірлеу және бекіту;</w:t>
      </w:r>
    </w:p>
    <w:bookmarkEnd w:id="6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413) алып тасталды - ҚР Үкіметінің 17.01.2025 </w:t>
      </w:r>
      <w:r>
        <w:rPr>
          <w:rFonts w:ascii="Times New Roman"/>
          <w:b w:val="false"/>
          <w:i w:val="false"/>
          <w:color w:val="000000"/>
          <w:sz w:val="28"/>
        </w:rPr>
        <w:t>№ 12</w:t>
      </w:r>
      <w:r>
        <w:rPr>
          <w:rFonts w:ascii="Times New Roman"/>
          <w:b w:val="false"/>
          <w:i w:val="false"/>
          <w:color w:val="ff0000"/>
          <w:sz w:val="28"/>
        </w:rPr>
        <w:t xml:space="preserve">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414) алып тасталды - ҚР Үкіметінің 17.01.2025 </w:t>
      </w:r>
      <w:r>
        <w:rPr>
          <w:rFonts w:ascii="Times New Roman"/>
          <w:b w:val="false"/>
          <w:i w:val="false"/>
          <w:color w:val="000000"/>
          <w:sz w:val="28"/>
        </w:rPr>
        <w:t>№ 12</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502" w:id="608"/>
    <w:p>
      <w:pPr>
        <w:spacing w:after="0"/>
        <w:ind w:left="0"/>
        <w:jc w:val="both"/>
      </w:pPr>
      <w:r>
        <w:rPr>
          <w:rFonts w:ascii="Times New Roman"/>
          <w:b w:val="false"/>
          <w:i w:val="false"/>
          <w:color w:val="000000"/>
          <w:sz w:val="28"/>
        </w:rPr>
        <w:t>
      415) Қазақстан Республикасының азаматтарын еңбек қатынастарының сипатына байланысты өз міндеттерін орындауы кезеңінде, оның ішінде ротациялау тәртібімен лауазымға тағайындалған мемлекеттік қызметшілерді қоныстандыруға арналған қызметтік тұрғын үй беру және оны пайдалану қағидаларын әзірлеу және бекіту;</w:t>
      </w:r>
    </w:p>
    <w:bookmarkEnd w:id="608"/>
    <w:bookmarkStart w:name="z503" w:id="609"/>
    <w:p>
      <w:pPr>
        <w:spacing w:after="0"/>
        <w:ind w:left="0"/>
        <w:jc w:val="both"/>
      </w:pPr>
      <w:r>
        <w:rPr>
          <w:rFonts w:ascii="Times New Roman"/>
          <w:b w:val="false"/>
          <w:i w:val="false"/>
          <w:color w:val="000000"/>
          <w:sz w:val="28"/>
        </w:rPr>
        <w:t>
      416) Қазақстан Республикасының халықты жұмыспен қамту туралы заңнамасына сәйкес жұмыспен қамтуға жәрдемдесудің пәрменді шараларына қатысатын Қазақстан Республикасының азаматтарын және қандастарды қоныстандыруға арналған қызметтік тұрғын үй беру және оны пайдалану қағидаларын әзірлеу және бекіту;</w:t>
      </w:r>
    </w:p>
    <w:bookmarkEnd w:id="609"/>
    <w:bookmarkStart w:name="z504" w:id="610"/>
    <w:p>
      <w:pPr>
        <w:spacing w:after="0"/>
        <w:ind w:left="0"/>
        <w:jc w:val="both"/>
      </w:pPr>
      <w:r>
        <w:rPr>
          <w:rFonts w:ascii="Times New Roman"/>
          <w:b w:val="false"/>
          <w:i w:val="false"/>
          <w:color w:val="000000"/>
          <w:sz w:val="28"/>
        </w:rPr>
        <w:t>
      417) қызметтік тұрғын үйге теңестірілген тұрғын үйлер беру және оларды пайдалану қағидаларын әзірлеу және бекіту;</w:t>
      </w:r>
    </w:p>
    <w:bookmarkEnd w:id="610"/>
    <w:bookmarkStart w:name="z505" w:id="611"/>
    <w:p>
      <w:pPr>
        <w:spacing w:after="0"/>
        <w:ind w:left="0"/>
        <w:jc w:val="both"/>
      </w:pPr>
      <w:r>
        <w:rPr>
          <w:rFonts w:ascii="Times New Roman"/>
          <w:b w:val="false"/>
          <w:i w:val="false"/>
          <w:color w:val="000000"/>
          <w:sz w:val="28"/>
        </w:rPr>
        <w:t>
      418) тұрғын үй құрылысы жинақтарына салымдар бойынша мемлекеттің сыйлықақыларын есептеу және төлеу қағидаларын әзірлеу және бекіту;</w:t>
      </w:r>
    </w:p>
    <w:bookmarkEnd w:id="611"/>
    <w:bookmarkStart w:name="z506" w:id="612"/>
    <w:p>
      <w:pPr>
        <w:spacing w:after="0"/>
        <w:ind w:left="0"/>
        <w:jc w:val="both"/>
      </w:pPr>
      <w:r>
        <w:rPr>
          <w:rFonts w:ascii="Times New Roman"/>
          <w:b w:val="false"/>
          <w:i w:val="false"/>
          <w:color w:val="000000"/>
          <w:sz w:val="28"/>
        </w:rPr>
        <w:t>
      419) ерекше реттеуді және қала құрылысын регламенттеуді талап ететін объектілерді айқындау;</w:t>
      </w:r>
    </w:p>
    <w:bookmarkEnd w:id="612"/>
    <w:bookmarkStart w:name="z507" w:id="613"/>
    <w:p>
      <w:pPr>
        <w:spacing w:after="0"/>
        <w:ind w:left="0"/>
        <w:jc w:val="both"/>
      </w:pPr>
      <w:r>
        <w:rPr>
          <w:rFonts w:ascii="Times New Roman"/>
          <w:b w:val="false"/>
          <w:i w:val="false"/>
          <w:color w:val="000000"/>
          <w:sz w:val="28"/>
        </w:rPr>
        <w:t>
      420) ауылда, кентте, ауылдық округте жалға берілетін тұрғын үй салған жұмыс берушілердің шығындарын субсидиялау қағидаларын әзірлеу және бекіту;</w:t>
      </w:r>
    </w:p>
    <w:bookmarkEnd w:id="613"/>
    <w:bookmarkStart w:name="z706" w:id="614"/>
    <w:p>
      <w:pPr>
        <w:spacing w:after="0"/>
        <w:ind w:left="0"/>
        <w:jc w:val="both"/>
      </w:pPr>
      <w:r>
        <w:rPr>
          <w:rFonts w:ascii="Times New Roman"/>
          <w:b w:val="false"/>
          <w:i w:val="false"/>
          <w:color w:val="000000"/>
          <w:sz w:val="28"/>
        </w:rPr>
        <w:t>
      420-1) Қазақстан Республикасының заңнамасына сәйкес тұрғын үй жағдайларын жақсарту мақсатында кейіннен ипотекалық тұрғын үй қарыздарын беру үшін эмитент шығарған облигациялар бойынша купондық сыйақы мөлшерлемесін субсидиялау қағидаларын әзірлеу және бекіту;</w:t>
      </w:r>
    </w:p>
    <w:bookmarkEnd w:id="614"/>
    <w:bookmarkStart w:name="z707" w:id="615"/>
    <w:p>
      <w:pPr>
        <w:spacing w:after="0"/>
        <w:ind w:left="0"/>
        <w:jc w:val="both"/>
      </w:pPr>
      <w:r>
        <w:rPr>
          <w:rFonts w:ascii="Times New Roman"/>
          <w:b w:val="false"/>
          <w:i w:val="false"/>
          <w:color w:val="000000"/>
          <w:sz w:val="28"/>
        </w:rPr>
        <w:t>
      420-2) тұрғын үй жағдайларын жақсарту кейіннен мақсатында ипотекалық тұрғын үй қарыздарын беру үшін эмитент шығарған облигациялар бойынша купондық сыйақы мөлшерлемесін субсидиялауды жүзеге асыру;</w:t>
      </w:r>
    </w:p>
    <w:bookmarkEnd w:id="615"/>
    <w:bookmarkStart w:name="z508" w:id="616"/>
    <w:p>
      <w:pPr>
        <w:spacing w:after="0"/>
        <w:ind w:left="0"/>
        <w:jc w:val="both"/>
      </w:pPr>
      <w:r>
        <w:rPr>
          <w:rFonts w:ascii="Times New Roman"/>
          <w:b w:val="false"/>
          <w:i w:val="false"/>
          <w:color w:val="000000"/>
          <w:sz w:val="28"/>
        </w:rPr>
        <w:t>
      421) ауылда, кентте, ауылдық округте жалға берілетін тұрғын үй салған жұмыс берушілердің шығындарын субсидиялауды жүзеге асыру;</w:t>
      </w:r>
    </w:p>
    <w:bookmarkEnd w:id="616"/>
    <w:bookmarkStart w:name="z791" w:id="617"/>
    <w:p>
      <w:pPr>
        <w:spacing w:after="0"/>
        <w:ind w:left="0"/>
        <w:jc w:val="both"/>
      </w:pPr>
      <w:r>
        <w:rPr>
          <w:rFonts w:ascii="Times New Roman"/>
          <w:b w:val="false"/>
          <w:i w:val="false"/>
          <w:color w:val="000000"/>
          <w:sz w:val="28"/>
        </w:rPr>
        <w:t>
      421-1) төтенше жағдай салдарынан тұрғынжайсыз қалған азаматтарға салынған тұрғын үй беру қағидаларын айқындау;</w:t>
      </w:r>
    </w:p>
    <w:bookmarkEnd w:id="617"/>
    <w:bookmarkStart w:name="z509" w:id="618"/>
    <w:p>
      <w:pPr>
        <w:spacing w:after="0"/>
        <w:ind w:left="0"/>
        <w:jc w:val="both"/>
      </w:pPr>
      <w:r>
        <w:rPr>
          <w:rFonts w:ascii="Times New Roman"/>
          <w:b w:val="false"/>
          <w:i w:val="false"/>
          <w:color w:val="000000"/>
          <w:sz w:val="28"/>
        </w:rPr>
        <w:t>
      422) дизайн-кодты әзірлеу қағидаларын әзірлеу және бекіту;</w:t>
      </w:r>
    </w:p>
    <w:bookmarkEnd w:id="618"/>
    <w:bookmarkStart w:name="z510" w:id="619"/>
    <w:p>
      <w:pPr>
        <w:spacing w:after="0"/>
        <w:ind w:left="0"/>
        <w:jc w:val="both"/>
      </w:pPr>
      <w:r>
        <w:rPr>
          <w:rFonts w:ascii="Times New Roman"/>
          <w:b w:val="false"/>
          <w:i w:val="false"/>
          <w:color w:val="000000"/>
          <w:sz w:val="28"/>
        </w:rPr>
        <w:t>
      423) тұрғын үйлерге қойылатын техникалық талаптарды әзірлеу және бекіту;</w:t>
      </w:r>
    </w:p>
    <w:bookmarkEnd w:id="619"/>
    <w:bookmarkStart w:name="z511" w:id="620"/>
    <w:p>
      <w:pPr>
        <w:spacing w:after="0"/>
        <w:ind w:left="0"/>
        <w:jc w:val="both"/>
      </w:pPr>
      <w:r>
        <w:rPr>
          <w:rFonts w:ascii="Times New Roman"/>
          <w:b w:val="false"/>
          <w:i w:val="false"/>
          <w:color w:val="000000"/>
          <w:sz w:val="28"/>
        </w:rPr>
        <w:t>
      424) сәулет, қала құрылысы мен құрылыс саласында ғылыми-зерттеу, тәжірибелік-эксперименттік жұмыстарды жүргізуді ұйымдастыру және олардың нәтижелерін пайдалану;</w:t>
      </w:r>
    </w:p>
    <w:bookmarkEnd w:id="620"/>
    <w:bookmarkStart w:name="z822" w:id="621"/>
    <w:p>
      <w:pPr>
        <w:spacing w:after="0"/>
        <w:ind w:left="0"/>
        <w:jc w:val="both"/>
      </w:pPr>
      <w:r>
        <w:rPr>
          <w:rFonts w:ascii="Times New Roman"/>
          <w:b w:val="false"/>
          <w:i w:val="false"/>
          <w:color w:val="000000"/>
          <w:sz w:val="28"/>
        </w:rPr>
        <w:t>
      424-1) сәулет, қала құрылысы және құрылыс саласындағы іргелі және қолданбалы ғылыми зерттеулердің басым бағыттарын таңдауды жүзеге асырады;</w:t>
      </w:r>
    </w:p>
    <w:bookmarkEnd w:id="621"/>
    <w:bookmarkStart w:name="z512" w:id="622"/>
    <w:p>
      <w:pPr>
        <w:spacing w:after="0"/>
        <w:ind w:left="0"/>
        <w:jc w:val="both"/>
      </w:pPr>
      <w:r>
        <w:rPr>
          <w:rFonts w:ascii="Times New Roman"/>
          <w:b w:val="false"/>
          <w:i w:val="false"/>
          <w:color w:val="000000"/>
          <w:sz w:val="28"/>
        </w:rPr>
        <w:t>
      425) салынып жатқан (салынуы белгіленген) объектілер мен кешендердің мониторингін жүргізу тәртібін айқындау қағидаларын әзірлеу және бекіту;</w:t>
      </w:r>
    </w:p>
    <w:bookmarkEnd w:id="622"/>
    <w:bookmarkStart w:name="z711" w:id="623"/>
    <w:p>
      <w:pPr>
        <w:spacing w:after="0"/>
        <w:ind w:left="0"/>
        <w:jc w:val="both"/>
      </w:pPr>
      <w:r>
        <w:rPr>
          <w:rFonts w:ascii="Times New Roman"/>
          <w:b w:val="false"/>
          <w:i w:val="false"/>
          <w:color w:val="000000"/>
          <w:sz w:val="28"/>
        </w:rPr>
        <w:t>
      425-1) құрылыс саласындағы қызметті тоқтата тұру туралы мемлекеттік инспекторлар актісінің нысанын әзірлеу және бекіту;</w:t>
      </w:r>
    </w:p>
    <w:bookmarkEnd w:id="623"/>
    <w:bookmarkStart w:name="z712" w:id="624"/>
    <w:p>
      <w:pPr>
        <w:spacing w:after="0"/>
        <w:ind w:left="0"/>
        <w:jc w:val="both"/>
      </w:pPr>
      <w:r>
        <w:rPr>
          <w:rFonts w:ascii="Times New Roman"/>
          <w:b w:val="false"/>
          <w:i w:val="false"/>
          <w:color w:val="000000"/>
          <w:sz w:val="28"/>
        </w:rPr>
        <w:t>
      425-2) бұзылуы жедел ден қою шараларын қолдануға әкелетін талаптар тізбесін айқындау, сондай-ақ талаптардың нақты бұзылуына қатысты жедел ден қою шарасының нақты түрін (қажет болған кезде) осы шараны қолдану мерзімін көрсете отырып айқындау;</w:t>
      </w:r>
    </w:p>
    <w:bookmarkEnd w:id="624"/>
    <w:bookmarkStart w:name="z823" w:id="625"/>
    <w:p>
      <w:pPr>
        <w:spacing w:after="0"/>
        <w:ind w:left="0"/>
        <w:jc w:val="both"/>
      </w:pPr>
      <w:r>
        <w:rPr>
          <w:rFonts w:ascii="Times New Roman"/>
          <w:b w:val="false"/>
          <w:i w:val="false"/>
          <w:color w:val="000000"/>
          <w:sz w:val="28"/>
        </w:rPr>
        <w:t>
      425-3) құрылысы аяқталмаған объектілердің мемлекеттік тізілімін қалыптастыру және жүргізу тәртібін, оған енгізілетін мәліметтердің құрамын, осындай мәліметтерді ұсыну тәртібін айқындау;</w:t>
      </w:r>
    </w:p>
    <w:bookmarkEnd w:id="625"/>
    <w:bookmarkStart w:name="z847" w:id="626"/>
    <w:p>
      <w:pPr>
        <w:spacing w:after="0"/>
        <w:ind w:left="0"/>
        <w:jc w:val="both"/>
      </w:pPr>
      <w:r>
        <w:rPr>
          <w:rFonts w:ascii="Times New Roman"/>
          <w:b w:val="false"/>
          <w:i w:val="false"/>
          <w:color w:val="000000"/>
          <w:sz w:val="28"/>
        </w:rPr>
        <w:t>
      425-4) анықталған бұзушылықтарды жою туралы қорытындының нысанын бекіту;</w:t>
      </w:r>
    </w:p>
    <w:bookmarkEnd w:id="626"/>
    <w:bookmarkStart w:name="z848" w:id="627"/>
    <w:p>
      <w:pPr>
        <w:spacing w:after="0"/>
        <w:ind w:left="0"/>
        <w:jc w:val="both"/>
      </w:pPr>
      <w:r>
        <w:rPr>
          <w:rFonts w:ascii="Times New Roman"/>
          <w:b w:val="false"/>
          <w:i w:val="false"/>
          <w:color w:val="000000"/>
          <w:sz w:val="28"/>
        </w:rPr>
        <w:t>
      425-5) құрылыс кезеңінде құрылыс объектісіне барудың жоспар-графигін келісу тәртібін, оның нысанын бекіту;</w:t>
      </w:r>
    </w:p>
    <w:bookmarkEnd w:id="627"/>
    <w:bookmarkStart w:name="z849" w:id="628"/>
    <w:p>
      <w:pPr>
        <w:spacing w:after="0"/>
        <w:ind w:left="0"/>
        <w:jc w:val="both"/>
      </w:pPr>
      <w:r>
        <w:rPr>
          <w:rFonts w:ascii="Times New Roman"/>
          <w:b w:val="false"/>
          <w:i w:val="false"/>
          <w:color w:val="000000"/>
          <w:sz w:val="28"/>
        </w:rPr>
        <w:t>
      425-6) бас сәулетшілер мен бас мемлекеттік құрылыс инспекторларының біліктілік талаптарын келісу;</w:t>
      </w:r>
    </w:p>
    <w:bookmarkEnd w:id="628"/>
    <w:bookmarkStart w:name="z850" w:id="629"/>
    <w:p>
      <w:pPr>
        <w:spacing w:after="0"/>
        <w:ind w:left="0"/>
        <w:jc w:val="both"/>
      </w:pPr>
      <w:r>
        <w:rPr>
          <w:rFonts w:ascii="Times New Roman"/>
          <w:b w:val="false"/>
          <w:i w:val="false"/>
          <w:color w:val="000000"/>
          <w:sz w:val="28"/>
        </w:rPr>
        <w:t>
      425-7) құрылыс объектісін паспорттау тәртібін айқындау;</w:t>
      </w:r>
    </w:p>
    <w:bookmarkEnd w:id="629"/>
    <w:bookmarkStart w:name="z851" w:id="630"/>
    <w:p>
      <w:pPr>
        <w:spacing w:after="0"/>
        <w:ind w:left="0"/>
        <w:jc w:val="both"/>
      </w:pPr>
      <w:r>
        <w:rPr>
          <w:rFonts w:ascii="Times New Roman"/>
          <w:b w:val="false"/>
          <w:i w:val="false"/>
          <w:color w:val="000000"/>
          <w:sz w:val="28"/>
        </w:rPr>
        <w:t>
      425-8) құрылыс объектісін инженерлік-техникалық қамтамасыз ету желілерінен ажырату тәртібін айқындау;</w:t>
      </w:r>
    </w:p>
    <w:bookmarkEnd w:id="630"/>
    <w:bookmarkStart w:name="z513" w:id="631"/>
    <w:p>
      <w:pPr>
        <w:spacing w:after="0"/>
        <w:ind w:left="0"/>
        <w:jc w:val="both"/>
      </w:pPr>
      <w:r>
        <w:rPr>
          <w:rFonts w:ascii="Times New Roman"/>
          <w:b w:val="false"/>
          <w:i w:val="false"/>
          <w:color w:val="000000"/>
          <w:sz w:val="28"/>
        </w:rPr>
        <w:t>
      426) сәулет, қала құрылысы мен құрылыс қызметі саласындағы инжинирингтік қызметтерді көрсету қағидаларын әзірлеу және бекіту;</w:t>
      </w:r>
    </w:p>
    <w:bookmarkEnd w:id="631"/>
    <w:bookmarkStart w:name="z514" w:id="632"/>
    <w:p>
      <w:pPr>
        <w:spacing w:after="0"/>
        <w:ind w:left="0"/>
        <w:jc w:val="both"/>
      </w:pPr>
      <w:r>
        <w:rPr>
          <w:rFonts w:ascii="Times New Roman"/>
          <w:b w:val="false"/>
          <w:i w:val="false"/>
          <w:color w:val="000000"/>
          <w:sz w:val="28"/>
        </w:rPr>
        <w:t>
      427) сәулет-құрылыс бақылауын және қадағалауын жүзеге асыратын мемлекеттік құрылыс инспекторларын аттестаттаудан өткізу қағидаларын әзірлеу және бекіту;</w:t>
      </w:r>
    </w:p>
    <w:bookmarkEnd w:id="632"/>
    <w:bookmarkStart w:name="z824" w:id="633"/>
    <w:p>
      <w:pPr>
        <w:spacing w:after="0"/>
        <w:ind w:left="0"/>
        <w:jc w:val="both"/>
      </w:pPr>
      <w:r>
        <w:rPr>
          <w:rFonts w:ascii="Times New Roman"/>
          <w:b w:val="false"/>
          <w:i w:val="false"/>
          <w:color w:val="000000"/>
          <w:sz w:val="28"/>
        </w:rPr>
        <w:t>
      427-1) мемлекеттік құрылыс инспекторларының төсбелгілері нысанын бекіту;</w:t>
      </w:r>
    </w:p>
    <w:bookmarkEnd w:id="633"/>
    <w:bookmarkStart w:name="z852" w:id="634"/>
    <w:p>
      <w:pPr>
        <w:spacing w:after="0"/>
        <w:ind w:left="0"/>
        <w:jc w:val="both"/>
      </w:pPr>
      <w:r>
        <w:rPr>
          <w:rFonts w:ascii="Times New Roman"/>
          <w:b w:val="false"/>
          <w:i w:val="false"/>
          <w:color w:val="000000"/>
          <w:sz w:val="28"/>
        </w:rPr>
        <w:t>
      427-2) мемлекеттік құрылыс инспекторларын аттестаттау;</w:t>
      </w:r>
    </w:p>
    <w:bookmarkEnd w:id="634"/>
    <w:bookmarkStart w:name="z515" w:id="635"/>
    <w:p>
      <w:pPr>
        <w:spacing w:after="0"/>
        <w:ind w:left="0"/>
        <w:jc w:val="both"/>
      </w:pPr>
      <w:r>
        <w:rPr>
          <w:rFonts w:ascii="Times New Roman"/>
          <w:b w:val="false"/>
          <w:i w:val="false"/>
          <w:color w:val="000000"/>
          <w:sz w:val="28"/>
        </w:rPr>
        <w:t>
      428) сәулет, қала құрылысы, құрылыс және мемлекеттік сәулет-құрылыс бақылауы қызметі саласындағы жергілікті атқарушы органдардың қызметіне бақылауды және қадағалауды жүзеге асыру қағидаларын әзірлеу және бекіту;</w:t>
      </w:r>
    </w:p>
    <w:bookmarkEnd w:id="635"/>
    <w:bookmarkStart w:name="z825" w:id="636"/>
    <w:p>
      <w:pPr>
        <w:spacing w:after="0"/>
        <w:ind w:left="0"/>
        <w:jc w:val="both"/>
      </w:pPr>
      <w:r>
        <w:rPr>
          <w:rFonts w:ascii="Times New Roman"/>
          <w:b w:val="false"/>
          <w:i w:val="false"/>
          <w:color w:val="000000"/>
          <w:sz w:val="28"/>
        </w:rPr>
        <w:t>
      428-1) сәулет, қала құрылысы, құрылыс және мемлекеттік сәулет-құрылыс бақылауы мен қадағалауы істері жөніндегі жергілікті атқарушы органдардың қызметіне жоспарлы тексеру жүргізудің жылдық жоспарын бекіту және орналастыру;</w:t>
      </w:r>
    </w:p>
    <w:bookmarkEnd w:id="636"/>
    <w:bookmarkStart w:name="z516" w:id="637"/>
    <w:p>
      <w:pPr>
        <w:spacing w:after="0"/>
        <w:ind w:left="0"/>
        <w:jc w:val="both"/>
      </w:pPr>
      <w:r>
        <w:rPr>
          <w:rFonts w:ascii="Times New Roman"/>
          <w:b w:val="false"/>
          <w:i w:val="false"/>
          <w:color w:val="000000"/>
          <w:sz w:val="28"/>
        </w:rPr>
        <w:t>
      429) құрылыс объектілерінің техникалық күрделілігін айқындау қағидаларын әзірлеу және бекіту;</w:t>
      </w:r>
    </w:p>
    <w:bookmarkEnd w:id="637"/>
    <w:bookmarkStart w:name="z517" w:id="638"/>
    <w:p>
      <w:pPr>
        <w:spacing w:after="0"/>
        <w:ind w:left="0"/>
        <w:jc w:val="both"/>
      </w:pPr>
      <w:r>
        <w:rPr>
          <w:rFonts w:ascii="Times New Roman"/>
          <w:b w:val="false"/>
          <w:i w:val="false"/>
          <w:color w:val="000000"/>
          <w:sz w:val="28"/>
        </w:rPr>
        <w:t>
      430) құрылыс саласындағы құрылыс салуды ұйымдастыру және рұқсат беру рәсімдерінен өту қағидаларын әзірлеу және бекiту;</w:t>
      </w:r>
    </w:p>
    <w:bookmarkEnd w:id="638"/>
    <w:bookmarkStart w:name="z826" w:id="639"/>
    <w:p>
      <w:pPr>
        <w:spacing w:after="0"/>
        <w:ind w:left="0"/>
        <w:jc w:val="both"/>
      </w:pPr>
      <w:r>
        <w:rPr>
          <w:rFonts w:ascii="Times New Roman"/>
          <w:b w:val="false"/>
          <w:i w:val="false"/>
          <w:color w:val="000000"/>
          <w:sz w:val="28"/>
        </w:rPr>
        <w:t>
      430-1) халықты хабардар ету мерзімдерін, нысандарын қоса алғанда, қоғамдық талқылауларды ұйымдастыру және өткізу тәртібін, құжаттар тізбесін айқындау;</w:t>
      </w:r>
    </w:p>
    <w:bookmarkEnd w:id="639"/>
    <w:bookmarkStart w:name="z853" w:id="640"/>
    <w:p>
      <w:pPr>
        <w:spacing w:after="0"/>
        <w:ind w:left="0"/>
        <w:jc w:val="both"/>
      </w:pPr>
      <w:r>
        <w:rPr>
          <w:rFonts w:ascii="Times New Roman"/>
          <w:b w:val="false"/>
          <w:i w:val="false"/>
          <w:color w:val="000000"/>
          <w:sz w:val="28"/>
        </w:rPr>
        <w:t>
      430-2) сәулет-жоспарлау тапсырмасын және келісілген эскиздік жобаны кері қайтарып алуды және (немесе) оның күшін жоюды жүзеге асыру;</w:t>
      </w:r>
    </w:p>
    <w:bookmarkEnd w:id="640"/>
    <w:bookmarkStart w:name="z518" w:id="641"/>
    <w:p>
      <w:pPr>
        <w:spacing w:after="0"/>
        <w:ind w:left="0"/>
        <w:jc w:val="both"/>
      </w:pPr>
      <w:r>
        <w:rPr>
          <w:rFonts w:ascii="Times New Roman"/>
          <w:b w:val="false"/>
          <w:i w:val="false"/>
          <w:color w:val="000000"/>
          <w:sz w:val="28"/>
        </w:rPr>
        <w:t>
      431) қалалар мен елді мекендердің аумақтарын абаттандырудың үлгілік қағидаларын әзірлеу және бекіту;</w:t>
      </w:r>
    </w:p>
    <w:bookmarkEnd w:id="641"/>
    <w:bookmarkStart w:name="z519" w:id="642"/>
    <w:p>
      <w:pPr>
        <w:spacing w:after="0"/>
        <w:ind w:left="0"/>
        <w:jc w:val="both"/>
      </w:pPr>
      <w:r>
        <w:rPr>
          <w:rFonts w:ascii="Times New Roman"/>
          <w:b w:val="false"/>
          <w:i w:val="false"/>
          <w:color w:val="000000"/>
          <w:sz w:val="28"/>
        </w:rPr>
        <w:t>
      432) Қазақстан Республикасының тұрғын үй қорын мемлекеттік есепке алуды жүзеге асыру қағидаларын әзірлеу және бекіту;</w:t>
      </w:r>
    </w:p>
    <w:bookmarkEnd w:id="642"/>
    <w:bookmarkStart w:name="z520" w:id="643"/>
    <w:p>
      <w:pPr>
        <w:spacing w:after="0"/>
        <w:ind w:left="0"/>
        <w:jc w:val="both"/>
      </w:pPr>
      <w:r>
        <w:rPr>
          <w:rFonts w:ascii="Times New Roman"/>
          <w:b w:val="false"/>
          <w:i w:val="false"/>
          <w:color w:val="000000"/>
          <w:sz w:val="28"/>
        </w:rPr>
        <w:t>
      433) тұрғын үй құрылысына үлестік қатысу туралы шарттың үлгілік нысанын әзірлеу және бекіту;</w:t>
      </w:r>
    </w:p>
    <w:bookmarkEnd w:id="643"/>
    <w:bookmarkStart w:name="z521" w:id="644"/>
    <w:p>
      <w:pPr>
        <w:spacing w:after="0"/>
        <w:ind w:left="0"/>
        <w:jc w:val="both"/>
      </w:pPr>
      <w:r>
        <w:rPr>
          <w:rFonts w:ascii="Times New Roman"/>
          <w:b w:val="false"/>
          <w:i w:val="false"/>
          <w:color w:val="000000"/>
          <w:sz w:val="28"/>
        </w:rPr>
        <w:t>
      434) кепілдік беру туралы шарттың үлгілік нысанын әзірлеу және бекіту;</w:t>
      </w:r>
    </w:p>
    <w:bookmarkEnd w:id="644"/>
    <w:bookmarkStart w:name="z522" w:id="645"/>
    <w:p>
      <w:pPr>
        <w:spacing w:after="0"/>
        <w:ind w:left="0"/>
        <w:jc w:val="both"/>
      </w:pPr>
      <w:r>
        <w:rPr>
          <w:rFonts w:ascii="Times New Roman"/>
          <w:b w:val="false"/>
          <w:i w:val="false"/>
          <w:color w:val="000000"/>
          <w:sz w:val="28"/>
        </w:rPr>
        <w:t>
      435) құрылысы аяқталмаған объектімен бірге жер учаскесін кепілге қою шартының үлгілік нысанын әзірлеу және бекіту;</w:t>
      </w:r>
    </w:p>
    <w:bookmarkEnd w:id="645"/>
    <w:bookmarkStart w:name="z523" w:id="646"/>
    <w:p>
      <w:pPr>
        <w:spacing w:after="0"/>
        <w:ind w:left="0"/>
        <w:jc w:val="both"/>
      </w:pPr>
      <w:r>
        <w:rPr>
          <w:rFonts w:ascii="Times New Roman"/>
          <w:b w:val="false"/>
          <w:i w:val="false"/>
          <w:color w:val="000000"/>
          <w:sz w:val="28"/>
        </w:rPr>
        <w:t>
      436) уәкілетті компанияның дауыс беретін акцияларының (жарғылық капиталға қатысу үлестерінің) кепіл шартының үлгілік нысанын әзірлеу және бекіту;</w:t>
      </w:r>
    </w:p>
    <w:bookmarkEnd w:id="646"/>
    <w:bookmarkStart w:name="z524" w:id="647"/>
    <w:p>
      <w:pPr>
        <w:spacing w:after="0"/>
        <w:ind w:left="0"/>
        <w:jc w:val="both"/>
      </w:pPr>
      <w:r>
        <w:rPr>
          <w:rFonts w:ascii="Times New Roman"/>
          <w:b w:val="false"/>
          <w:i w:val="false"/>
          <w:color w:val="000000"/>
          <w:sz w:val="28"/>
        </w:rPr>
        <w:t>
      437) уәкілетті компанияның дауыс беретін акцияларын (жарғылық капиталға қатысу үлестерін) cенімгерлік басқару шартының үлгілік нысанын әзірлеу және бекіту;</w:t>
      </w:r>
    </w:p>
    <w:bookmarkEnd w:id="647"/>
    <w:bookmarkStart w:name="z525" w:id="648"/>
    <w:p>
      <w:pPr>
        <w:spacing w:after="0"/>
        <w:ind w:left="0"/>
        <w:jc w:val="both"/>
      </w:pPr>
      <w:r>
        <w:rPr>
          <w:rFonts w:ascii="Times New Roman"/>
          <w:b w:val="false"/>
          <w:i w:val="false"/>
          <w:color w:val="000000"/>
          <w:sz w:val="28"/>
        </w:rPr>
        <w:t>
      438) кепілдік жарнаның мөлшерін айқындау әдістемесін әзірлеу және бекіту;</w:t>
      </w:r>
    </w:p>
    <w:bookmarkEnd w:id="648"/>
    <w:bookmarkStart w:name="z526" w:id="649"/>
    <w:p>
      <w:pPr>
        <w:spacing w:after="0"/>
        <w:ind w:left="0"/>
        <w:jc w:val="both"/>
      </w:pPr>
      <w:r>
        <w:rPr>
          <w:rFonts w:ascii="Times New Roman"/>
          <w:b w:val="false"/>
          <w:i w:val="false"/>
          <w:color w:val="000000"/>
          <w:sz w:val="28"/>
        </w:rPr>
        <w:t>
      439) капиталдың жеткіліктілік нормативін айқындау әдістемесін әзірлеу және бекіту;</w:t>
      </w:r>
    </w:p>
    <w:bookmarkEnd w:id="649"/>
    <w:bookmarkStart w:name="z527" w:id="650"/>
    <w:p>
      <w:pPr>
        <w:spacing w:after="0"/>
        <w:ind w:left="0"/>
        <w:jc w:val="both"/>
      </w:pPr>
      <w:r>
        <w:rPr>
          <w:rFonts w:ascii="Times New Roman"/>
          <w:b w:val="false"/>
          <w:i w:val="false"/>
          <w:color w:val="000000"/>
          <w:sz w:val="28"/>
        </w:rPr>
        <w:t>
      440) кепілдік беру жағдайларын реттеуге арналған резервті есептеу және қалыптастыру әдістемесін әзірлеу және бекіту;</w:t>
      </w:r>
    </w:p>
    <w:bookmarkEnd w:id="650"/>
    <w:bookmarkStart w:name="z528" w:id="651"/>
    <w:p>
      <w:pPr>
        <w:spacing w:after="0"/>
        <w:ind w:left="0"/>
        <w:jc w:val="both"/>
      </w:pPr>
      <w:r>
        <w:rPr>
          <w:rFonts w:ascii="Times New Roman"/>
          <w:b w:val="false"/>
          <w:i w:val="false"/>
          <w:color w:val="000000"/>
          <w:sz w:val="28"/>
        </w:rPr>
        <w:t>
      441) тұрғын үй құрылысына үлестік қатысу саласындағы инжинирингтік компанияның тұрғын үй құрылысына үлестік қатысуды ұйымдастыру тәсіліне қарамастан, жергілікті атқарушы органға, сондай-ақ Бірыңғай операторға немесе екінші деңгейдегі банкке (тұрғын үй құрылысына үлестік қатысуды ұйымдастыру тәсіліне қарай) көппәтерлі тұрғын үй немесе жеке тұрғын үйлер кешені құрылысының барысын мониторингтеу нәтижелері туралы есебінің нысанын әзірлеу және бекіту;</w:t>
      </w:r>
    </w:p>
    <w:bookmarkEnd w:id="651"/>
    <w:bookmarkStart w:name="z529" w:id="652"/>
    <w:p>
      <w:pPr>
        <w:spacing w:after="0"/>
        <w:ind w:left="0"/>
        <w:jc w:val="both"/>
      </w:pPr>
      <w:r>
        <w:rPr>
          <w:rFonts w:ascii="Times New Roman"/>
          <w:b w:val="false"/>
          <w:i w:val="false"/>
          <w:color w:val="000000"/>
          <w:sz w:val="28"/>
        </w:rPr>
        <w:t>
      442) кепілдік беру туралы шарт және реновациялау шеңберінде шарттар жасасу үшін көппәтерлі тұрғын үй немесе жеке тұрғын үйлер кешені құрылысының жобасы бойынша құжаттарды қарау тәртібін әзірлеу және бекіту;</w:t>
      </w:r>
    </w:p>
    <w:bookmarkEnd w:id="652"/>
    <w:bookmarkStart w:name="z530" w:id="653"/>
    <w:p>
      <w:pPr>
        <w:spacing w:after="0"/>
        <w:ind w:left="0"/>
        <w:jc w:val="both"/>
      </w:pPr>
      <w:r>
        <w:rPr>
          <w:rFonts w:ascii="Times New Roman"/>
          <w:b w:val="false"/>
          <w:i w:val="false"/>
          <w:color w:val="000000"/>
          <w:sz w:val="28"/>
        </w:rPr>
        <w:t>
      443) елді мекендердің сумен жабдықтау және су бұру жүйелерін пайдалану қағидаларын бекіту;</w:t>
      </w:r>
    </w:p>
    <w:bookmarkEnd w:id="653"/>
    <w:bookmarkStart w:name="z531" w:id="654"/>
    <w:p>
      <w:pPr>
        <w:spacing w:after="0"/>
        <w:ind w:left="0"/>
        <w:jc w:val="both"/>
      </w:pPr>
      <w:r>
        <w:rPr>
          <w:rFonts w:ascii="Times New Roman"/>
          <w:b w:val="false"/>
          <w:i w:val="false"/>
          <w:color w:val="000000"/>
          <w:sz w:val="28"/>
        </w:rPr>
        <w:t>
      444) елді мекендердің сумен жабдықтау және су бұру жүйелерін техникалық пайдалану қағидаларын әзірлеу және бекіту;</w:t>
      </w:r>
    </w:p>
    <w:bookmarkEnd w:id="6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445) алып тасталды - ҚР Үкіметінің 19.09.2025 </w:t>
      </w:r>
      <w:r>
        <w:rPr>
          <w:rFonts w:ascii="Times New Roman"/>
          <w:b w:val="false"/>
          <w:i w:val="false"/>
          <w:color w:val="000000"/>
          <w:sz w:val="28"/>
        </w:rPr>
        <w:t>№ 771</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533" w:id="655"/>
    <w:p>
      <w:pPr>
        <w:spacing w:after="0"/>
        <w:ind w:left="0"/>
        <w:jc w:val="both"/>
      </w:pPr>
      <w:r>
        <w:rPr>
          <w:rFonts w:ascii="Times New Roman"/>
          <w:b w:val="false"/>
          <w:i w:val="false"/>
          <w:color w:val="000000"/>
          <w:sz w:val="28"/>
        </w:rPr>
        <w:t>
      446) елді мекендердің коммуналдық меншіктегі сумен жабдықтау және су бұру жүйелерін басқару, пайдалану және дамыту кезінде астананың, облыстардың, республикалық маңызы бар қалалардың жергілікті атқарушы органдарының қызметін үйлестіруді жүзеге асыру;</w:t>
      </w:r>
    </w:p>
    <w:bookmarkEnd w:id="6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447) алып тасталды - ҚР Үкіметінің 19.09.2025 </w:t>
      </w:r>
      <w:r>
        <w:rPr>
          <w:rFonts w:ascii="Times New Roman"/>
          <w:b w:val="false"/>
          <w:i w:val="false"/>
          <w:color w:val="000000"/>
          <w:sz w:val="28"/>
        </w:rPr>
        <w:t>№ 771</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535" w:id="656"/>
    <w:p>
      <w:pPr>
        <w:spacing w:after="0"/>
        <w:ind w:left="0"/>
        <w:jc w:val="both"/>
      </w:pPr>
      <w:r>
        <w:rPr>
          <w:rFonts w:ascii="Times New Roman"/>
          <w:b w:val="false"/>
          <w:i w:val="false"/>
          <w:color w:val="000000"/>
          <w:sz w:val="28"/>
        </w:rPr>
        <w:t>
      448) елді мекендердің сумен жабдықтау және су бұру жүйелерін мүліктік жалдауға (жалға) немесе сенімгерлік басқаруға беру қағидаларын бекіту;</w:t>
      </w:r>
    </w:p>
    <w:bookmarkEnd w:id="656"/>
    <w:bookmarkStart w:name="z536" w:id="657"/>
    <w:p>
      <w:pPr>
        <w:spacing w:after="0"/>
        <w:ind w:left="0"/>
        <w:jc w:val="both"/>
      </w:pPr>
      <w:r>
        <w:rPr>
          <w:rFonts w:ascii="Times New Roman"/>
          <w:b w:val="false"/>
          <w:i w:val="false"/>
          <w:color w:val="000000"/>
          <w:sz w:val="28"/>
        </w:rPr>
        <w:t>
      449) елді мекендердің сумен жабдықтау және су бұру жүйелерінде суды есепке алу аспаптары мен жүйелерін таңдау, монтаждау және пайдалану қағидаларын бекіту;</w:t>
      </w:r>
    </w:p>
    <w:bookmarkEnd w:id="657"/>
    <w:bookmarkStart w:name="z537" w:id="658"/>
    <w:p>
      <w:pPr>
        <w:spacing w:after="0"/>
        <w:ind w:left="0"/>
        <w:jc w:val="both"/>
      </w:pPr>
      <w:r>
        <w:rPr>
          <w:rFonts w:ascii="Times New Roman"/>
          <w:b w:val="false"/>
          <w:i w:val="false"/>
          <w:color w:val="000000"/>
          <w:sz w:val="28"/>
        </w:rPr>
        <w:t>
      450) елді мекендердің сумен жабдықтау және су бұру жүйелерін салуды, реконструкциялауды және жаңғыртуды кредиттеу қағидаларын бекіту;</w:t>
      </w:r>
    </w:p>
    <w:bookmarkEnd w:id="658"/>
    <w:bookmarkStart w:name="z538" w:id="659"/>
    <w:p>
      <w:pPr>
        <w:spacing w:after="0"/>
        <w:ind w:left="0"/>
        <w:jc w:val="both"/>
      </w:pPr>
      <w:r>
        <w:rPr>
          <w:rFonts w:ascii="Times New Roman"/>
          <w:b w:val="false"/>
          <w:i w:val="false"/>
          <w:color w:val="000000"/>
          <w:sz w:val="28"/>
        </w:rPr>
        <w:t>
      451) елді мекендердің сумен жабдықтау және су бұру жүйелерін салуды, реконструкциялауды және жаңғыртуды субсидиялау қағидаларын бекіту;</w:t>
      </w:r>
    </w:p>
    <w:bookmarkEnd w:id="659"/>
    <w:bookmarkStart w:name="z539" w:id="660"/>
    <w:p>
      <w:pPr>
        <w:spacing w:after="0"/>
        <w:ind w:left="0"/>
        <w:jc w:val="both"/>
      </w:pPr>
      <w:r>
        <w:rPr>
          <w:rFonts w:ascii="Times New Roman"/>
          <w:b w:val="false"/>
          <w:i w:val="false"/>
          <w:color w:val="000000"/>
          <w:sz w:val="28"/>
        </w:rPr>
        <w:t>
      452) елді мекендердің сумен жабдықтау және су бұру жүйелерін салуды, реконструкциялауды және жаңғыртуды кредиттеу мен субсидиялауды жүзеге асыру;</w:t>
      </w:r>
    </w:p>
    <w:bookmarkEnd w:id="660"/>
    <w:bookmarkStart w:name="z763" w:id="661"/>
    <w:p>
      <w:pPr>
        <w:spacing w:after="0"/>
        <w:ind w:left="0"/>
        <w:jc w:val="both"/>
      </w:pPr>
      <w:r>
        <w:rPr>
          <w:rFonts w:ascii="Times New Roman"/>
          <w:b w:val="false"/>
          <w:i w:val="false"/>
          <w:color w:val="000000"/>
          <w:sz w:val="28"/>
        </w:rPr>
        <w:t>
      452-1) өз құзыреті шегінде елді мекендердің сумен жабдықтау және су бұру саласында стратегиялық, реттеушілік және іске асыру функцияларын жүзеге асыру;</w:t>
      </w:r>
    </w:p>
    <w:bookmarkEnd w:id="661"/>
    <w:bookmarkStart w:name="z764" w:id="662"/>
    <w:p>
      <w:pPr>
        <w:spacing w:after="0"/>
        <w:ind w:left="0"/>
        <w:jc w:val="both"/>
      </w:pPr>
      <w:r>
        <w:rPr>
          <w:rFonts w:ascii="Times New Roman"/>
          <w:b w:val="false"/>
          <w:i w:val="false"/>
          <w:color w:val="000000"/>
          <w:sz w:val="28"/>
        </w:rPr>
        <w:t>
      452-2) сумен жабдықтау және (немесе) су бұру ұйымдарының елді мекендерде бұрыннан бар активтерін кеңейту, жаңғырту, реконструкциялау, жаңарту, ұстап тұру және жаңа активтер құру жөніндегі жобаларды іске асыру үшін тартылған халықаралық қаржы ұйымдарының қарыздарын өтеуге және оларға қызмет көрсетуге жұмсалатын шығындарын субсидиялау кезінде астананың, облыстардың, республикалық маңызы бар қалалардың жергілікті атқарушы органдарын үйлестіруді жүзеге асыру;</w:t>
      </w:r>
    </w:p>
    <w:bookmarkEnd w:id="662"/>
    <w:bookmarkStart w:name="z765" w:id="663"/>
    <w:p>
      <w:pPr>
        <w:spacing w:after="0"/>
        <w:ind w:left="0"/>
        <w:jc w:val="both"/>
      </w:pPr>
      <w:r>
        <w:rPr>
          <w:rFonts w:ascii="Times New Roman"/>
          <w:b w:val="false"/>
          <w:i w:val="false"/>
          <w:color w:val="000000"/>
          <w:sz w:val="28"/>
        </w:rPr>
        <w:t>
      452-3) елді мекендер мен өнеркәсіп орындарының аумақтарынан ағатын жаңбыр, еріген, инфильтрациялық, суаратын-жуатын, дренаждық суды нөсерлік (дренаждық) кәріз жүйесі арқылы бұру және тазарту бойынша көрсетілетін қызметтердің құны мен көлемін есептеу әдістемесін бекіту;</w:t>
      </w:r>
    </w:p>
    <w:bookmarkEnd w:id="663"/>
    <w:bookmarkStart w:name="z766" w:id="664"/>
    <w:p>
      <w:pPr>
        <w:spacing w:after="0"/>
        <w:ind w:left="0"/>
        <w:jc w:val="both"/>
      </w:pPr>
      <w:r>
        <w:rPr>
          <w:rFonts w:ascii="Times New Roman"/>
          <w:b w:val="false"/>
          <w:i w:val="false"/>
          <w:color w:val="000000"/>
          <w:sz w:val="28"/>
        </w:rPr>
        <w:t>
      452-4) елді мекендердің сумен жабдықтау ауызсу беру бойынша көрсетілетін қызметтерін құны субсидиялауға жататын сумен жабдықтау жүйелерінің тізбесіне жүйелерін енгізудің өлшемшарттарын бекіту;</w:t>
      </w:r>
    </w:p>
    <w:bookmarkEnd w:id="664"/>
    <w:bookmarkStart w:name="z767" w:id="665"/>
    <w:p>
      <w:pPr>
        <w:spacing w:after="0"/>
        <w:ind w:left="0"/>
        <w:jc w:val="both"/>
      </w:pPr>
      <w:r>
        <w:rPr>
          <w:rFonts w:ascii="Times New Roman"/>
          <w:b w:val="false"/>
          <w:i w:val="false"/>
          <w:color w:val="000000"/>
          <w:sz w:val="28"/>
        </w:rPr>
        <w:t>
      452-5) сумен жабдықтау және (немесе) су бұру ұйымдарының сарқынды суларды тазарту құрылысжайлары кешендерін салу және реконструкциялау жобаларын іске асыру үшін тартылған облигациялық қарыздарды өтеуге және оларға қызмет көрсетуге жұмсалатын шығындарын субсидиялау кезінде астананың, облыстардың, республикалық маңызы бар қалалардың жергілікті атқарушы органдарын үйлестіруді жүзеге асыру;</w:t>
      </w:r>
    </w:p>
    <w:bookmarkEnd w:id="665"/>
    <w:bookmarkStart w:name="z768" w:id="666"/>
    <w:p>
      <w:pPr>
        <w:spacing w:after="0"/>
        <w:ind w:left="0"/>
        <w:jc w:val="both"/>
      </w:pPr>
      <w:r>
        <w:rPr>
          <w:rFonts w:ascii="Times New Roman"/>
          <w:b w:val="false"/>
          <w:i w:val="false"/>
          <w:color w:val="000000"/>
          <w:sz w:val="28"/>
        </w:rPr>
        <w:t xml:space="preserve">
      452-6) өз құзыреті шегінде Қазақстан Республикасының Су </w:t>
      </w:r>
      <w:r>
        <w:rPr>
          <w:rFonts w:ascii="Times New Roman"/>
          <w:b w:val="false"/>
          <w:i w:val="false"/>
          <w:color w:val="000000"/>
          <w:sz w:val="28"/>
        </w:rPr>
        <w:t>кодексінің</w:t>
      </w:r>
      <w:r>
        <w:rPr>
          <w:rFonts w:ascii="Times New Roman"/>
          <w:b w:val="false"/>
          <w:i w:val="false"/>
          <w:color w:val="000000"/>
          <w:sz w:val="28"/>
        </w:rPr>
        <w:t xml:space="preserve"> негізгі мақсаттары мен міндеттеріне және Қазақстан Республикасының заңнамасына сәйкес елді мекендерде сумен жабдықтау және су бұру саласындағы нормативтік құқықтық актілерді бекіту;</w:t>
      </w:r>
    </w:p>
    <w:bookmarkEnd w:id="666"/>
    <w:bookmarkStart w:name="z769" w:id="667"/>
    <w:p>
      <w:pPr>
        <w:spacing w:after="0"/>
        <w:ind w:left="0"/>
        <w:jc w:val="both"/>
      </w:pPr>
      <w:r>
        <w:rPr>
          <w:rFonts w:ascii="Times New Roman"/>
          <w:b w:val="false"/>
          <w:i w:val="false"/>
          <w:color w:val="000000"/>
          <w:sz w:val="28"/>
        </w:rPr>
        <w:t>
      452-7) елді мекендердің сумен жабдықтау және су бұру жүйесін пайдалану кезінде судың өндірістік шығысы мен техникалық ысырабының нормаларын есептеу әдістемесін бекіту;</w:t>
      </w:r>
    </w:p>
    <w:bookmarkEnd w:id="667"/>
    <w:bookmarkStart w:name="z770" w:id="668"/>
    <w:p>
      <w:pPr>
        <w:spacing w:after="0"/>
        <w:ind w:left="0"/>
        <w:jc w:val="both"/>
      </w:pPr>
      <w:r>
        <w:rPr>
          <w:rFonts w:ascii="Times New Roman"/>
          <w:b w:val="false"/>
          <w:i w:val="false"/>
          <w:color w:val="000000"/>
          <w:sz w:val="28"/>
        </w:rPr>
        <w:t>
      452-8) сумен жабдықтау және (немесе) су бұру бойынша көрсетілген қызметтердің көлемін есептеу әдістемесін бекіту;</w:t>
      </w:r>
    </w:p>
    <w:bookmarkEnd w:id="668"/>
    <w:bookmarkStart w:name="z771" w:id="669"/>
    <w:p>
      <w:pPr>
        <w:spacing w:after="0"/>
        <w:ind w:left="0"/>
        <w:jc w:val="both"/>
      </w:pPr>
      <w:r>
        <w:rPr>
          <w:rFonts w:ascii="Times New Roman"/>
          <w:b w:val="false"/>
          <w:i w:val="false"/>
          <w:color w:val="000000"/>
          <w:sz w:val="28"/>
        </w:rPr>
        <w:t>
      452-9) суды және (немесе) сарқынды суларды есепке алу аспаптары жоқ су тұтынушылар үшін сумен жабдықтау және (немесе) су бұру бойынша көрсетілген қызметтер көлемін коммерциялық есепке алу қағидаларын бекіту;</w:t>
      </w:r>
    </w:p>
    <w:bookmarkEnd w:id="669"/>
    <w:bookmarkStart w:name="z772" w:id="670"/>
    <w:p>
      <w:pPr>
        <w:spacing w:after="0"/>
        <w:ind w:left="0"/>
        <w:jc w:val="both"/>
      </w:pPr>
      <w:r>
        <w:rPr>
          <w:rFonts w:ascii="Times New Roman"/>
          <w:b w:val="false"/>
          <w:i w:val="false"/>
          <w:color w:val="000000"/>
          <w:sz w:val="28"/>
        </w:rPr>
        <w:t>
      452-10) басқа мүдделі мемлекеттік органдармен бірлесіп мыналарды: су объектісінің белгілі бір сапасына сәйкес келетін ғимараттардың технологиялары мен қуатын жұмысқа қабілетті күйде ұстап тұруды; құрылыс жұмыстарының жоғары сапасын қамтамасыз ете отырып, ұлттық және (немесе) мемлекетаралық стандарттарға сәйкес келетін жабдықтар мен материалдарды пайдалануды; ауызсудың нормативтері мен ұлттық стандарттарын жетілдіруді қамтитын ауызсу сапасын жақсарту жөнінде шаралар қабылдау;</w:t>
      </w:r>
    </w:p>
    <w:bookmarkEnd w:id="670"/>
    <w:bookmarkStart w:name="z792" w:id="671"/>
    <w:p>
      <w:pPr>
        <w:spacing w:after="0"/>
        <w:ind w:left="0"/>
        <w:jc w:val="both"/>
      </w:pPr>
      <w:r>
        <w:rPr>
          <w:rFonts w:ascii="Times New Roman"/>
          <w:b w:val="false"/>
          <w:i w:val="false"/>
          <w:color w:val="000000"/>
          <w:sz w:val="28"/>
        </w:rPr>
        <w:t>
      452-11) энергетикалық және коммуналдық секторларды жаңғырту жөніндегі ұлттық жобаны іске асыру шеңберінде тұрғын үй қатынастары және тұрғын үй-коммуналдық шаруашылық саласындағы жобаларды жоспарлау, іріктеу, келісу, жобалау, салу және (немесе) пайдалану процестерін мониторингтеу қағидаларын әзірлеу және бекіту;</w:t>
      </w:r>
    </w:p>
    <w:bookmarkEnd w:id="671"/>
    <w:bookmarkStart w:name="z793" w:id="672"/>
    <w:p>
      <w:pPr>
        <w:spacing w:after="0"/>
        <w:ind w:left="0"/>
        <w:jc w:val="both"/>
      </w:pPr>
      <w:r>
        <w:rPr>
          <w:rFonts w:ascii="Times New Roman"/>
          <w:b w:val="false"/>
          <w:i w:val="false"/>
          <w:color w:val="000000"/>
          <w:sz w:val="28"/>
        </w:rPr>
        <w:t>
      452-12) энергетикалық және коммуналдық секторларды жаңғырту жөніндегі ұлттық жобаны іске асыру шеңберінде жұмыстар мен көрсетілетін қызметтерді сатып алуды жүзеге асыру, жобалар мен өнім берушілерді іріктеу, шарттар жасасу қағидаларын әзірлеу және бекіту;</w:t>
      </w:r>
    </w:p>
    <w:bookmarkEnd w:id="672"/>
    <w:bookmarkStart w:name="z794" w:id="673"/>
    <w:p>
      <w:pPr>
        <w:spacing w:after="0"/>
        <w:ind w:left="0"/>
        <w:jc w:val="both"/>
      </w:pPr>
      <w:r>
        <w:rPr>
          <w:rFonts w:ascii="Times New Roman"/>
          <w:b w:val="false"/>
          <w:i w:val="false"/>
          <w:color w:val="000000"/>
          <w:sz w:val="28"/>
        </w:rPr>
        <w:t>
      452-13) энергетикалық және коммуналдық секторларды жаңғырту жөніндегі ұлттық жобаның электрондық сатып алу платформасының жұмыс істеу қағидаларын әзірлеу және бекіту;</w:t>
      </w:r>
    </w:p>
    <w:bookmarkEnd w:id="673"/>
    <w:bookmarkStart w:name="z795" w:id="674"/>
    <w:p>
      <w:pPr>
        <w:spacing w:after="0"/>
        <w:ind w:left="0"/>
        <w:jc w:val="both"/>
      </w:pPr>
      <w:r>
        <w:rPr>
          <w:rFonts w:ascii="Times New Roman"/>
          <w:b w:val="false"/>
          <w:i w:val="false"/>
          <w:color w:val="000000"/>
          <w:sz w:val="28"/>
        </w:rPr>
        <w:t>
      452-14) энергетикалық және коммуналдық секторларды жаңғырту жөніндегі ұлттық жобаның электрондық сатып алу платформасының әкімшісін айқындау;</w:t>
      </w:r>
    </w:p>
    <w:bookmarkEnd w:id="674"/>
    <w:bookmarkStart w:name="z796" w:id="675"/>
    <w:p>
      <w:pPr>
        <w:spacing w:after="0"/>
        <w:ind w:left="0"/>
        <w:jc w:val="both"/>
      </w:pPr>
      <w:r>
        <w:rPr>
          <w:rFonts w:ascii="Times New Roman"/>
          <w:b w:val="false"/>
          <w:i w:val="false"/>
          <w:color w:val="000000"/>
          <w:sz w:val="28"/>
        </w:rPr>
        <w:t>
      452-15) энергетикалық және коммуналдық секторларды жаңғырту жөніндегі ұлттық жобаны іске асыру шеңберінде энергетикалық және коммуналдық инфрақұрылымды жаңғырту және салу жобаларының үлгілік конкурстық құжаттамасын әзірлеу және бекіту;</w:t>
      </w:r>
    </w:p>
    <w:bookmarkEnd w:id="675"/>
    <w:bookmarkStart w:name="z797" w:id="676"/>
    <w:p>
      <w:pPr>
        <w:spacing w:after="0"/>
        <w:ind w:left="0"/>
        <w:jc w:val="both"/>
      </w:pPr>
      <w:r>
        <w:rPr>
          <w:rFonts w:ascii="Times New Roman"/>
          <w:b w:val="false"/>
          <w:i w:val="false"/>
          <w:color w:val="000000"/>
          <w:sz w:val="28"/>
        </w:rPr>
        <w:t>
      452-16) энергетикалық және коммуналдық секторларды жаңғырту жөніндегі ұлттық жоба шеңберінде қазақстандық тауар өндірушілерден тауарларды сатып алу және офтейк-келісімшарттар жасасу қағидаларын әзірлеу және бекіту;</w:t>
      </w:r>
    </w:p>
    <w:bookmarkEnd w:id="676"/>
    <w:bookmarkStart w:name="z798" w:id="677"/>
    <w:p>
      <w:pPr>
        <w:spacing w:after="0"/>
        <w:ind w:left="0"/>
        <w:jc w:val="both"/>
      </w:pPr>
      <w:r>
        <w:rPr>
          <w:rFonts w:ascii="Times New Roman"/>
          <w:b w:val="false"/>
          <w:i w:val="false"/>
          <w:color w:val="000000"/>
          <w:sz w:val="28"/>
        </w:rPr>
        <w:t>
      452-17) бірыңғай есеп айырысу орталығының жұмыс істеу талаптары мен тәртібін айқындау;</w:t>
      </w:r>
    </w:p>
    <w:bookmarkEnd w:id="6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453) тармақшаны алып тастау көзделген - ҚР Үкіметінің 14.04.2026 </w:t>
      </w:r>
      <w:r>
        <w:rPr>
          <w:rFonts w:ascii="Times New Roman"/>
          <w:b w:val="false"/>
          <w:i w:val="false"/>
          <w:color w:val="ff0000"/>
          <w:sz w:val="28"/>
        </w:rPr>
        <w:t>№ 270</w:t>
      </w:r>
      <w:r>
        <w:rPr>
          <w:rFonts w:ascii="Times New Roman"/>
          <w:b w:val="false"/>
          <w:i w:val="false"/>
          <w:color w:val="ff0000"/>
          <w:sz w:val="28"/>
        </w:rPr>
        <w:t xml:space="preserve"> (01.07.2028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453) сәулет, қала құрылысы мен құрылыс қызметі саласында сараптама жұмыстарын және инжинирингтік көрсетілетін қызметтерді жүзеге асыратын сарапшыларды аттестаттау тәртібін әзірлеу және бекіту;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15-тармақты 453-1), 453-2), 453-3), 453-4), 453-5), 453-6), 453-7), 453-8), 453-9) және 453-10) тармақшалармен толықтыру көзделген - ҚР Үкіметінің 14.04.2026 </w:t>
      </w:r>
      <w:r>
        <w:rPr>
          <w:rFonts w:ascii="Times New Roman"/>
          <w:b w:val="false"/>
          <w:i w:val="false"/>
          <w:color w:val="ff0000"/>
          <w:sz w:val="28"/>
        </w:rPr>
        <w:t>№ 270</w:t>
      </w:r>
      <w:r>
        <w:rPr>
          <w:rFonts w:ascii="Times New Roman"/>
          <w:b w:val="false"/>
          <w:i w:val="false"/>
          <w:color w:val="ff0000"/>
          <w:sz w:val="28"/>
        </w:rPr>
        <w:t xml:space="preserve"> (01.07.2028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541" w:id="678"/>
    <w:p>
      <w:pPr>
        <w:spacing w:after="0"/>
        <w:ind w:left="0"/>
        <w:jc w:val="both"/>
      </w:pPr>
      <w:r>
        <w:rPr>
          <w:rFonts w:ascii="Times New Roman"/>
          <w:b w:val="false"/>
          <w:i w:val="false"/>
          <w:color w:val="000000"/>
          <w:sz w:val="28"/>
        </w:rPr>
        <w:t>
      454) мемлекеттік нормативтік құжаттарды әзірлеу, келісу, бекіту, тіркеу және қолданысқа енгізу (тоқтата тұру, күшін жою) тәртібін белгілеу;</w:t>
      </w:r>
    </w:p>
    <w:bookmarkEnd w:id="678"/>
    <w:bookmarkStart w:name="z542" w:id="679"/>
    <w:p>
      <w:pPr>
        <w:spacing w:after="0"/>
        <w:ind w:left="0"/>
        <w:jc w:val="both"/>
      </w:pPr>
      <w:r>
        <w:rPr>
          <w:rFonts w:ascii="Times New Roman"/>
          <w:b w:val="false"/>
          <w:i w:val="false"/>
          <w:color w:val="000000"/>
          <w:sz w:val="28"/>
        </w:rPr>
        <w:t>
      455) кондоминиум объектісін басқару жөніндегі қағидаларды әзірлеу және бекіту;</w:t>
      </w:r>
    </w:p>
    <w:bookmarkEnd w:id="679"/>
    <w:bookmarkStart w:name="z827" w:id="680"/>
    <w:p>
      <w:pPr>
        <w:spacing w:after="0"/>
        <w:ind w:left="0"/>
        <w:jc w:val="both"/>
      </w:pPr>
      <w:r>
        <w:rPr>
          <w:rFonts w:ascii="Times New Roman"/>
          <w:b w:val="false"/>
          <w:i w:val="false"/>
          <w:color w:val="000000"/>
          <w:sz w:val="28"/>
        </w:rPr>
        <w:t>
      455-1) құрылыс объектісін пайдалану қағидаларын бекіту;</w:t>
      </w:r>
    </w:p>
    <w:bookmarkEnd w:id="680"/>
    <w:bookmarkStart w:name="z854" w:id="681"/>
    <w:p>
      <w:pPr>
        <w:spacing w:after="0"/>
        <w:ind w:left="0"/>
        <w:jc w:val="both"/>
      </w:pPr>
      <w:r>
        <w:rPr>
          <w:rFonts w:ascii="Times New Roman"/>
          <w:b w:val="false"/>
          <w:i w:val="false"/>
          <w:color w:val="000000"/>
          <w:sz w:val="28"/>
        </w:rPr>
        <w:t>
      455-2) құрылыс объектісін авариялық және бұзуға немесе реконструкциялауға жататын объект деп тану тәртібі мен негіздерін бекіту;</w:t>
      </w:r>
    </w:p>
    <w:bookmarkEnd w:id="681"/>
    <w:bookmarkStart w:name="z855" w:id="682"/>
    <w:p>
      <w:pPr>
        <w:spacing w:after="0"/>
        <w:ind w:left="0"/>
        <w:jc w:val="both"/>
      </w:pPr>
      <w:r>
        <w:rPr>
          <w:rFonts w:ascii="Times New Roman"/>
          <w:b w:val="false"/>
          <w:i w:val="false"/>
          <w:color w:val="000000"/>
          <w:sz w:val="28"/>
        </w:rPr>
        <w:t>
      455-3) құрылыс объектісін пайдалану жөніндегі шарт жасалатын дара кәсіпкерге немесе заңды тұлғаға қойылатын талаптарды бекіту;</w:t>
      </w:r>
    </w:p>
    <w:bookmarkEnd w:id="682"/>
    <w:bookmarkStart w:name="z856" w:id="683"/>
    <w:p>
      <w:pPr>
        <w:spacing w:after="0"/>
        <w:ind w:left="0"/>
        <w:jc w:val="both"/>
      </w:pPr>
      <w:r>
        <w:rPr>
          <w:rFonts w:ascii="Times New Roman"/>
          <w:b w:val="false"/>
          <w:i w:val="false"/>
          <w:color w:val="000000"/>
          <w:sz w:val="28"/>
        </w:rPr>
        <w:t>
      455-4) кондоминиумның құрылыс объектісін қауіпсіз пайдалану жөніндегі қағидаларды бекіту;</w:t>
      </w:r>
    </w:p>
    <w:bookmarkEnd w:id="683"/>
    <w:bookmarkStart w:name="z543" w:id="684"/>
    <w:p>
      <w:pPr>
        <w:spacing w:after="0"/>
        <w:ind w:left="0"/>
        <w:jc w:val="both"/>
      </w:pPr>
      <w:r>
        <w:rPr>
          <w:rFonts w:ascii="Times New Roman"/>
          <w:b w:val="false"/>
          <w:i w:val="false"/>
          <w:color w:val="000000"/>
          <w:sz w:val="28"/>
        </w:rPr>
        <w:t>
      456) коммуналдық көрсетілетін қызметтер тізбесін, бірыңғай төлем құжатына қойылатын талаптарды және коммуналдық көрсетілетін қызметтерді ұсынудың үлгілік қағидаларын әзірлеу және бекіту;</w:t>
      </w:r>
    </w:p>
    <w:bookmarkEnd w:id="684"/>
    <w:bookmarkStart w:name="z544" w:id="685"/>
    <w:p>
      <w:pPr>
        <w:spacing w:after="0"/>
        <w:ind w:left="0"/>
        <w:jc w:val="both"/>
      </w:pPr>
      <w:r>
        <w:rPr>
          <w:rFonts w:ascii="Times New Roman"/>
          <w:b w:val="false"/>
          <w:i w:val="false"/>
          <w:color w:val="000000"/>
          <w:sz w:val="28"/>
        </w:rPr>
        <w:t>
      457) тұрғын үй-құрылыс кооперативінің қызметін ұйымдастыру және тұрғын үй-құрылыс кооперативі мүшелерінің пай жарналарын төлеу қағидаларын және тұрғын үй-құрылыс кооперативіне қатысу шартының үлгілік нысанын, сондай-ақ тұрғын үй-құрылыс кооперативінің үлгілік жарғысын әзірлеу және бекіту;</w:t>
      </w:r>
    </w:p>
    <w:bookmarkEnd w:id="685"/>
    <w:bookmarkStart w:name="z545" w:id="686"/>
    <w:p>
      <w:pPr>
        <w:spacing w:after="0"/>
        <w:ind w:left="0"/>
        <w:jc w:val="both"/>
      </w:pPr>
      <w:r>
        <w:rPr>
          <w:rFonts w:ascii="Times New Roman"/>
          <w:b w:val="false"/>
          <w:i w:val="false"/>
          <w:color w:val="000000"/>
          <w:sz w:val="28"/>
        </w:rPr>
        <w:t>
      458) көппәтерлі тұрғын үй мүлкінің меншік иелері бірлестігінің үлгілік жарғысын және пәтерлер (тұрғын емес үй-жайлар) меншік иелері кооперативінің үлгілік жарғысын әзірлеу және бекіту;</w:t>
      </w:r>
    </w:p>
    <w:bookmarkEnd w:id="686"/>
    <w:bookmarkStart w:name="z546" w:id="687"/>
    <w:p>
      <w:pPr>
        <w:spacing w:after="0"/>
        <w:ind w:left="0"/>
        <w:jc w:val="both"/>
      </w:pPr>
      <w:r>
        <w:rPr>
          <w:rFonts w:ascii="Times New Roman"/>
          <w:b w:val="false"/>
          <w:i w:val="false"/>
          <w:color w:val="000000"/>
          <w:sz w:val="28"/>
        </w:rPr>
        <w:t>
      459) жергілікті атқарушы органдардың тұрғын үй-құрылыс кооперативіне қатысу шарттарын тіркеу қағидаларын әзірлеу және бекіту;</w:t>
      </w:r>
    </w:p>
    <w:bookmarkEnd w:id="687"/>
    <w:bookmarkStart w:name="z547" w:id="688"/>
    <w:p>
      <w:pPr>
        <w:spacing w:after="0"/>
        <w:ind w:left="0"/>
        <w:jc w:val="both"/>
      </w:pPr>
      <w:r>
        <w:rPr>
          <w:rFonts w:ascii="Times New Roman"/>
          <w:b w:val="false"/>
          <w:i w:val="false"/>
          <w:color w:val="000000"/>
          <w:sz w:val="28"/>
        </w:rPr>
        <w:t>
      460) елді мекендердің шекаралары шегінде тұрғын үй қорын басқару, газ және газбен жабдықтау салаларындағы әлеуметтік инфрақұрылым объектілерінде тексеру парақтарын және тәуекел дәрежесін бағалау өлшемшарттарын әзірлеу және бекіту;</w:t>
      </w:r>
    </w:p>
    <w:bookmarkEnd w:id="6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461) алып тасталды - ҚР Үкіметінің 22.09.2025 </w:t>
      </w:r>
      <w:r>
        <w:rPr>
          <w:rFonts w:ascii="Times New Roman"/>
          <w:b w:val="false"/>
          <w:i w:val="false"/>
          <w:color w:val="000000"/>
          <w:sz w:val="28"/>
        </w:rPr>
        <w:t xml:space="preserve">№ 784 </w:t>
      </w:r>
      <w:r>
        <w:rPr>
          <w:rFonts w:ascii="Times New Roman"/>
          <w:b w:val="false"/>
          <w:i w:val="false"/>
          <w:color w:val="ff0000"/>
          <w:sz w:val="28"/>
        </w:rPr>
        <w:t>(15.09.2025 бастап қолданысқа енгiзiледi) қаулысымен;</w:t>
      </w:r>
      <w:r>
        <w:br/>
      </w:r>
      <w:r>
        <w:rPr>
          <w:rFonts w:ascii="Times New Roman"/>
          <w:b w:val="false"/>
          <w:i w:val="false"/>
          <w:color w:val="000000"/>
          <w:sz w:val="28"/>
        </w:rPr>
        <w:t>
</w:t>
      </w:r>
    </w:p>
    <w:bookmarkStart w:name="z549" w:id="689"/>
    <w:p>
      <w:pPr>
        <w:spacing w:after="0"/>
        <w:ind w:left="0"/>
        <w:jc w:val="both"/>
      </w:pPr>
      <w:r>
        <w:rPr>
          <w:rFonts w:ascii="Times New Roman"/>
          <w:b w:val="false"/>
          <w:i w:val="false"/>
          <w:color w:val="000000"/>
          <w:sz w:val="28"/>
        </w:rPr>
        <w:t>
      462) тұрғынжайды жалдаудың үлгілік шартын әзірлеу және бекіту;</w:t>
      </w:r>
    </w:p>
    <w:bookmarkEnd w:id="689"/>
    <w:bookmarkStart w:name="z550" w:id="690"/>
    <w:p>
      <w:pPr>
        <w:spacing w:after="0"/>
        <w:ind w:left="0"/>
        <w:jc w:val="both"/>
      </w:pPr>
      <w:r>
        <w:rPr>
          <w:rFonts w:ascii="Times New Roman"/>
          <w:b w:val="false"/>
          <w:i w:val="false"/>
          <w:color w:val="000000"/>
          <w:sz w:val="28"/>
        </w:rPr>
        <w:t>
      463) кәсіптік стандарттарды, салалық біліктілік шеңберлерін, кадрлар даярлаудың білім беру бағдарламаларын әзірлеуге, кондоминиум объектісін басқару жөніндегі мамандарды сертификаттау, олардың біліктілігін растау және арттыру жүйесін құруға қатысу;</w:t>
      </w:r>
    </w:p>
    <w:bookmarkEnd w:id="690"/>
    <w:bookmarkStart w:name="z551" w:id="691"/>
    <w:p>
      <w:pPr>
        <w:spacing w:after="0"/>
        <w:ind w:left="0"/>
        <w:jc w:val="both"/>
      </w:pPr>
      <w:r>
        <w:rPr>
          <w:rFonts w:ascii="Times New Roman"/>
          <w:b w:val="false"/>
          <w:i w:val="false"/>
          <w:color w:val="000000"/>
          <w:sz w:val="28"/>
        </w:rPr>
        <w:t>
      464) кондоминиум объектісінің ортақ мүлкіне күрделі жөндеу жүргізу тәртібін әзірлеу және бекіту;</w:t>
      </w:r>
    </w:p>
    <w:bookmarkEnd w:id="691"/>
    <w:bookmarkStart w:name="z552" w:id="692"/>
    <w:p>
      <w:pPr>
        <w:spacing w:after="0"/>
        <w:ind w:left="0"/>
        <w:jc w:val="both"/>
      </w:pPr>
      <w:r>
        <w:rPr>
          <w:rFonts w:ascii="Times New Roman"/>
          <w:b w:val="false"/>
          <w:i w:val="false"/>
          <w:color w:val="000000"/>
          <w:sz w:val="28"/>
        </w:rPr>
        <w:t>
      465) ақпараттандыру саласындағы уәкілетті органмен келісу бойынша ақпаратты электрондық нысанда қалыптастыру, өңдеу, сондай-ақ орталықтандырылған түрде жинау және сақтау, оның ішінде тұрғын үй қатынастары және тұрғын үй-коммуналдық шаруашылық саласындағы ақпараттандыру объектілерінің жұмыс істеу қағидаларын әзірлеу және бекіту;</w:t>
      </w:r>
    </w:p>
    <w:bookmarkEnd w:id="692"/>
    <w:bookmarkStart w:name="z553" w:id="693"/>
    <w:p>
      <w:pPr>
        <w:spacing w:after="0"/>
        <w:ind w:left="0"/>
        <w:jc w:val="both"/>
      </w:pPr>
      <w:r>
        <w:rPr>
          <w:rFonts w:ascii="Times New Roman"/>
          <w:b w:val="false"/>
          <w:i w:val="false"/>
          <w:color w:val="000000"/>
          <w:sz w:val="28"/>
        </w:rPr>
        <w:t>
      466) кондоминиум объектісін басқарудың үлгілік шартын әзірлеу және бекіту;</w:t>
      </w:r>
    </w:p>
    <w:bookmarkEnd w:id="6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467) алып тасталды - ҚР Үкіметінің 22.09.2025 </w:t>
      </w:r>
      <w:r>
        <w:rPr>
          <w:rFonts w:ascii="Times New Roman"/>
          <w:b w:val="false"/>
          <w:i w:val="false"/>
          <w:color w:val="000000"/>
          <w:sz w:val="28"/>
        </w:rPr>
        <w:t xml:space="preserve">№ 784 </w:t>
      </w:r>
      <w:r>
        <w:rPr>
          <w:rFonts w:ascii="Times New Roman"/>
          <w:b w:val="false"/>
          <w:i w:val="false"/>
          <w:color w:val="ff0000"/>
          <w:sz w:val="28"/>
        </w:rPr>
        <w:t>(15.09.2025 бастап қолданысқа енгiзiледi) қаулысымен;</w:t>
      </w:r>
      <w:r>
        <w:br/>
      </w:r>
      <w:r>
        <w:rPr>
          <w:rFonts w:ascii="Times New Roman"/>
          <w:b w:val="false"/>
          <w:i w:val="false"/>
          <w:color w:val="000000"/>
          <w:sz w:val="28"/>
        </w:rPr>
        <w:t>
</w:t>
      </w:r>
    </w:p>
    <w:bookmarkStart w:name="z555" w:id="694"/>
    <w:p>
      <w:pPr>
        <w:spacing w:after="0"/>
        <w:ind w:left="0"/>
        <w:jc w:val="both"/>
      </w:pPr>
      <w:r>
        <w:rPr>
          <w:rFonts w:ascii="Times New Roman"/>
          <w:b w:val="false"/>
          <w:i w:val="false"/>
          <w:color w:val="000000"/>
          <w:sz w:val="28"/>
        </w:rPr>
        <w:t>
      468) мүліктің меншік иелері бірлестігі немесе кондоминиум объектісін басқару субъектісі мен коммуналдық көрсетілетін қызметтерді ұсынатын ұйымдар арасындағы ынтымақтастықтың үлгілік шарттарын әзірлеу және бекіту;</w:t>
      </w:r>
    </w:p>
    <w:bookmarkEnd w:id="694"/>
    <w:bookmarkStart w:name="z556" w:id="695"/>
    <w:p>
      <w:pPr>
        <w:spacing w:after="0"/>
        <w:ind w:left="0"/>
        <w:jc w:val="both"/>
      </w:pPr>
      <w:r>
        <w:rPr>
          <w:rFonts w:ascii="Times New Roman"/>
          <w:b w:val="false"/>
          <w:i w:val="false"/>
          <w:color w:val="000000"/>
          <w:sz w:val="28"/>
        </w:rPr>
        <w:t>
      469) Қазақстан Республикасының заңнамасына сәйкес біржолғы зейнетақы төлемдерін тұрғын үй жағдайларын жақсарту үшін пайдалану қағидаларын әзірлеу және бекіту;</w:t>
      </w:r>
    </w:p>
    <w:bookmarkEnd w:id="695"/>
    <w:bookmarkStart w:name="z557" w:id="696"/>
    <w:p>
      <w:pPr>
        <w:spacing w:after="0"/>
        <w:ind w:left="0"/>
        <w:jc w:val="both"/>
      </w:pPr>
      <w:r>
        <w:rPr>
          <w:rFonts w:ascii="Times New Roman"/>
          <w:b w:val="false"/>
          <w:i w:val="false"/>
          <w:color w:val="000000"/>
          <w:sz w:val="28"/>
        </w:rPr>
        <w:t>
      470) мемлекеттік инвестициялар есебінен құрылыс объектілерін салу құнын айқындау қағидаларын әзірлеу және бекіту;</w:t>
      </w:r>
    </w:p>
    <w:bookmarkEnd w:id="696"/>
    <w:bookmarkStart w:name="z558" w:id="697"/>
    <w:p>
      <w:pPr>
        <w:spacing w:after="0"/>
        <w:ind w:left="0"/>
        <w:jc w:val="both"/>
      </w:pPr>
      <w:r>
        <w:rPr>
          <w:rFonts w:ascii="Times New Roman"/>
          <w:b w:val="false"/>
          <w:i w:val="false"/>
          <w:color w:val="000000"/>
          <w:sz w:val="28"/>
        </w:rPr>
        <w:t>
      471) құрылыс жобаларының мемлекеттік банкін қалыптастыру, жүргізу және үлгілік жобалар мен жобалау-сметалық құжаттаманы беру қағидаларын әзірлеу және бекіту;</w:t>
      </w:r>
    </w:p>
    <w:bookmarkEnd w:id="6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472) алып тасталды - ҚР Үкіметінің 14.04.2026 </w:t>
      </w:r>
      <w:r>
        <w:rPr>
          <w:rFonts w:ascii="Times New Roman"/>
          <w:b w:val="false"/>
          <w:i w:val="false"/>
          <w:color w:val="000000"/>
          <w:sz w:val="28"/>
        </w:rPr>
        <w:t>№ 270</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560" w:id="698"/>
    <w:p>
      <w:pPr>
        <w:spacing w:after="0"/>
        <w:ind w:left="0"/>
        <w:jc w:val="both"/>
      </w:pPr>
      <w:r>
        <w:rPr>
          <w:rFonts w:ascii="Times New Roman"/>
          <w:b w:val="false"/>
          <w:i w:val="false"/>
          <w:color w:val="000000"/>
          <w:sz w:val="28"/>
        </w:rPr>
        <w:t>
      473) қала құрылысы жобаларының кешенді қала құрылысы сараптамасын жүргізу қағидаларын әзірлеу және бекіту;</w:t>
      </w:r>
    </w:p>
    <w:bookmarkEnd w:id="698"/>
    <w:bookmarkStart w:name="z561" w:id="699"/>
    <w:p>
      <w:pPr>
        <w:spacing w:after="0"/>
        <w:ind w:left="0"/>
        <w:jc w:val="both"/>
      </w:pPr>
      <w:r>
        <w:rPr>
          <w:rFonts w:ascii="Times New Roman"/>
          <w:b w:val="false"/>
          <w:i w:val="false"/>
          <w:color w:val="000000"/>
          <w:sz w:val="28"/>
        </w:rPr>
        <w:t>
      474) құрылыс жобаларының ведомстводан тыс кешенді сараптамасын, сондай-ақ қала құрылысы жобаларының кешенді қала құрылысы сараптамасын жүргізу жөніндегі жұмыстардың құнын айқындау қағидаларын әзірлеу және бекіту;</w:t>
      </w:r>
    </w:p>
    <w:bookmarkEnd w:id="699"/>
    <w:bookmarkStart w:name="z562" w:id="700"/>
    <w:p>
      <w:pPr>
        <w:spacing w:after="0"/>
        <w:ind w:left="0"/>
        <w:jc w:val="both"/>
      </w:pPr>
      <w:r>
        <w:rPr>
          <w:rFonts w:ascii="Times New Roman"/>
          <w:b w:val="false"/>
          <w:i w:val="false"/>
          <w:color w:val="000000"/>
          <w:sz w:val="28"/>
        </w:rPr>
        <w:t>
      475) ғимараттар мен құрылыстардың беріктігін және орнықтылығын техникалық зерттеп-қарауды жүзеге асыру қағидаларын әзірлеу және бекіту;</w:t>
      </w:r>
    </w:p>
    <w:bookmarkEnd w:id="700"/>
    <w:bookmarkStart w:name="z563" w:id="701"/>
    <w:p>
      <w:pPr>
        <w:spacing w:after="0"/>
        <w:ind w:left="0"/>
        <w:jc w:val="both"/>
      </w:pPr>
      <w:r>
        <w:rPr>
          <w:rFonts w:ascii="Times New Roman"/>
          <w:b w:val="false"/>
          <w:i w:val="false"/>
          <w:color w:val="000000"/>
          <w:sz w:val="28"/>
        </w:rPr>
        <w:t>
      476) сәулет, қала құрылысы және құрылыс каталогін қалыптастыру және жүргізу тәртібін айқындау;</w:t>
      </w:r>
    </w:p>
    <w:bookmarkEnd w:id="701"/>
    <w:bookmarkStart w:name="z564" w:id="702"/>
    <w:p>
      <w:pPr>
        <w:spacing w:after="0"/>
        <w:ind w:left="0"/>
        <w:jc w:val="both"/>
      </w:pPr>
      <w:r>
        <w:rPr>
          <w:rFonts w:ascii="Times New Roman"/>
          <w:b w:val="false"/>
          <w:i w:val="false"/>
          <w:color w:val="000000"/>
          <w:sz w:val="28"/>
        </w:rPr>
        <w:t>
      477) жобаларды басқару жөніндегі инжинирингтік қызметтерді көрсету тәртібін және аккредиттелген заңды тұлғаларға қойылатын біліктілік талаптарын бекіту;</w:t>
      </w:r>
    </w:p>
    <w:bookmarkEnd w:id="7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478) алып тасталды - ҚР Үкіметінің 14.04.2026 </w:t>
      </w:r>
      <w:r>
        <w:rPr>
          <w:rFonts w:ascii="Times New Roman"/>
          <w:b w:val="false"/>
          <w:i w:val="false"/>
          <w:color w:val="000000"/>
          <w:sz w:val="28"/>
        </w:rPr>
        <w:t>№ 270</w:t>
      </w:r>
      <w:r>
        <w:rPr>
          <w:rFonts w:ascii="Times New Roman"/>
          <w:b w:val="false"/>
          <w:i w:val="false"/>
          <w:color w:val="ff0000"/>
          <w:sz w:val="28"/>
        </w:rPr>
        <w:t xml:space="preserve"> (01.07.2028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691" w:id="703"/>
    <w:p>
      <w:pPr>
        <w:spacing w:after="0"/>
        <w:ind w:left="0"/>
        <w:jc w:val="both"/>
      </w:pPr>
      <w:r>
        <w:rPr>
          <w:rFonts w:ascii="Times New Roman"/>
          <w:b w:val="false"/>
          <w:i w:val="false"/>
          <w:color w:val="000000"/>
          <w:sz w:val="28"/>
        </w:rPr>
        <w:t>
      478-1) автоматтандырылған тізілімді жүргізу тәртібін айқындау;</w:t>
      </w:r>
    </w:p>
    <w:bookmarkEnd w:id="703"/>
    <w:bookmarkStart w:name="z692" w:id="704"/>
    <w:p>
      <w:pPr>
        <w:spacing w:after="0"/>
        <w:ind w:left="0"/>
        <w:jc w:val="both"/>
      </w:pPr>
      <w:r>
        <w:rPr>
          <w:rFonts w:ascii="Times New Roman"/>
          <w:b w:val="false"/>
          <w:i w:val="false"/>
          <w:color w:val="000000"/>
          <w:sz w:val="28"/>
        </w:rPr>
        <w:t>
      478-2) құрылыс саласындағы рұқсаттардың автоматтандырылған тізілімін жүргізу;</w:t>
      </w:r>
    </w:p>
    <w:bookmarkEnd w:id="704"/>
    <w:bookmarkStart w:name="z799" w:id="705"/>
    <w:p>
      <w:pPr>
        <w:spacing w:after="0"/>
        <w:ind w:left="0"/>
        <w:jc w:val="both"/>
      </w:pPr>
      <w:r>
        <w:rPr>
          <w:rFonts w:ascii="Times New Roman"/>
          <w:b w:val="false"/>
          <w:i w:val="false"/>
          <w:color w:val="000000"/>
          <w:sz w:val="28"/>
        </w:rPr>
        <w:t>
      478-3) сәулет, қала құрылысы және құрылыс қызметін сүйемелдеудің мемлекеттік цифрлық жүйелерін "бір терезе" қағидаты бойынша жүргізу тәртібін айқындау;</w:t>
      </w:r>
    </w:p>
    <w:bookmarkEnd w:id="7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479) тармақшаны алып тастау көзделген - ҚР Үкіметінің 14.04.2026 </w:t>
      </w:r>
      <w:r>
        <w:rPr>
          <w:rFonts w:ascii="Times New Roman"/>
          <w:b w:val="false"/>
          <w:i w:val="false"/>
          <w:color w:val="ff0000"/>
          <w:sz w:val="28"/>
        </w:rPr>
        <w:t>№ 270</w:t>
      </w:r>
      <w:r>
        <w:rPr>
          <w:rFonts w:ascii="Times New Roman"/>
          <w:b w:val="false"/>
          <w:i w:val="false"/>
          <w:color w:val="ff0000"/>
          <w:sz w:val="28"/>
        </w:rPr>
        <w:t xml:space="preserve"> (01.07.2028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479) жобалау және құрылыс салу процесіне қатысушы инженер-техник жұмыскерлерді аттестаттау бойынша мемлекеттік емес аттестаттау орталықтарын аккредиттеу жөніндегі қағидаларды және рұқсат беру талаптарын әзірлеу және бекіту;</w:t>
      </w:r>
    </w:p>
    <w:bookmarkStart w:name="z567" w:id="706"/>
    <w:p>
      <w:pPr>
        <w:spacing w:after="0"/>
        <w:ind w:left="0"/>
        <w:jc w:val="both"/>
      </w:pPr>
      <w:r>
        <w:rPr>
          <w:rFonts w:ascii="Times New Roman"/>
          <w:b w:val="false"/>
          <w:i w:val="false"/>
          <w:color w:val="000000"/>
          <w:sz w:val="28"/>
        </w:rPr>
        <w:t>
      480) бірінші және екінші жауапкершілік деңгейіндегі объектілердегі ғимараттардың және құрылысжайлардың сенімділігі мен орнықтылығын техникалық қадағалау және техникалық зерттеп-қарау жөніндегі инжинирингтік көрсетілетін қызметтер мен сараптамалық жұмыстарды жүзеге асыратын заңды тұлғаларды аккредиттеу жөніндегі қағидалар мен рұқсат беру талаптарын әзірлеу және бекіту;</w:t>
      </w:r>
    </w:p>
    <w:bookmarkEnd w:id="706"/>
    <w:bookmarkStart w:name="z568" w:id="707"/>
    <w:p>
      <w:pPr>
        <w:spacing w:after="0"/>
        <w:ind w:left="0"/>
        <w:jc w:val="both"/>
      </w:pPr>
      <w:r>
        <w:rPr>
          <w:rFonts w:ascii="Times New Roman"/>
          <w:b w:val="false"/>
          <w:i w:val="false"/>
          <w:color w:val="000000"/>
          <w:sz w:val="28"/>
        </w:rPr>
        <w:t>
      481) сәулет, қала құрылысы және құрылыс саласындағы жобаларды басқаруды жүзеге асыратын заңды тұлғаларды аккредиттеу жөніндегі қағидаларды әзірлеу және бекіту;</w:t>
      </w:r>
    </w:p>
    <w:bookmarkEnd w:id="707"/>
    <w:bookmarkStart w:name="z828" w:id="708"/>
    <w:p>
      <w:pPr>
        <w:spacing w:after="0"/>
        <w:ind w:left="0"/>
        <w:jc w:val="both"/>
      </w:pPr>
      <w:r>
        <w:rPr>
          <w:rFonts w:ascii="Times New Roman"/>
          <w:b w:val="false"/>
          <w:i w:val="false"/>
          <w:color w:val="000000"/>
          <w:sz w:val="28"/>
        </w:rPr>
        <w:t>
      481-1) сәулет, қала құрылысы және құрылыс саласындағы аккредиттелген ұйымдардың тізілімін жүргізу;</w:t>
      </w:r>
    </w:p>
    <w:bookmarkEnd w:id="708"/>
    <w:bookmarkStart w:name="z569" w:id="709"/>
    <w:p>
      <w:pPr>
        <w:spacing w:after="0"/>
        <w:ind w:left="0"/>
        <w:jc w:val="both"/>
      </w:pPr>
      <w:r>
        <w:rPr>
          <w:rFonts w:ascii="Times New Roman"/>
          <w:b w:val="false"/>
          <w:i w:val="false"/>
          <w:color w:val="000000"/>
          <w:sz w:val="28"/>
        </w:rPr>
        <w:t>
      482) есепке алу аспаптары жоқ тұтынушылар үшін электрмен жабдықтау бойынша коммуналдық көрсетілетін қызметтерді және коммерциялық есепке алу аспаптары жоқ тұтынушылар үшін жылу энергиясын өткізу бойынша коммуналдық көрсетілетін қызметтерді тұтыну нормаларын есептеудің үлгілік қағидаларын әзірлеу және бекіту;</w:t>
      </w:r>
    </w:p>
    <w:bookmarkEnd w:id="709"/>
    <w:bookmarkStart w:name="z726" w:id="710"/>
    <w:p>
      <w:pPr>
        <w:spacing w:after="0"/>
        <w:ind w:left="0"/>
        <w:jc w:val="both"/>
      </w:pPr>
      <w:r>
        <w:rPr>
          <w:rFonts w:ascii="Times New Roman"/>
          <w:b w:val="false"/>
          <w:i w:val="false"/>
          <w:color w:val="000000"/>
          <w:sz w:val="28"/>
        </w:rPr>
        <w:t>
      482-1) жылу энергиясын тұтыну бөлігінде жылу энергетикасы саласында әдістемелік қамтамасыз етуді жүзеге асыру;</w:t>
      </w:r>
    </w:p>
    <w:bookmarkEnd w:id="710"/>
    <w:bookmarkStart w:name="z727" w:id="711"/>
    <w:p>
      <w:pPr>
        <w:spacing w:after="0"/>
        <w:ind w:left="0"/>
        <w:jc w:val="both"/>
      </w:pPr>
      <w:r>
        <w:rPr>
          <w:rFonts w:ascii="Times New Roman"/>
          <w:b w:val="false"/>
          <w:i w:val="false"/>
          <w:color w:val="000000"/>
          <w:sz w:val="28"/>
        </w:rPr>
        <w:t>
      482-2) жылу энергиясын тұтыну бөлігінде жылу энергетикасы саласында ғылыми зерттеулер жүргізуді ұйымдастыру;</w:t>
      </w:r>
    </w:p>
    <w:bookmarkEnd w:id="7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483) алып тасталды - ҚР Үкіметінің 15.11.2024 </w:t>
      </w:r>
      <w:r>
        <w:rPr>
          <w:rFonts w:ascii="Times New Roman"/>
          <w:b w:val="false"/>
          <w:i w:val="false"/>
          <w:color w:val="000000"/>
          <w:sz w:val="28"/>
        </w:rPr>
        <w:t>№ 962</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571" w:id="712"/>
    <w:p>
      <w:pPr>
        <w:spacing w:after="0"/>
        <w:ind w:left="0"/>
        <w:jc w:val="both"/>
      </w:pPr>
      <w:r>
        <w:rPr>
          <w:rFonts w:ascii="Times New Roman"/>
          <w:b w:val="false"/>
          <w:i w:val="false"/>
          <w:color w:val="000000"/>
          <w:sz w:val="28"/>
        </w:rPr>
        <w:t>
      484) ипотекалық тұрғын үй қарыздары бойынша сыйақы мөлшерлемесінің бір бөлігін квазимемлекеттік сектор субъектілері арқылы субсидиялау қағидаларын және квазимемлекеттік сектор субъектілерінің көрсетілетін қызметтерінің құнын есептеу әдістемесін әзірлеу және бюджеттік жоспарлау жөніндегі орталық уәкілетті органмен келісу бойынша бекіту;</w:t>
      </w:r>
    </w:p>
    <w:bookmarkEnd w:id="712"/>
    <w:bookmarkStart w:name="z693" w:id="713"/>
    <w:p>
      <w:pPr>
        <w:spacing w:after="0"/>
        <w:ind w:left="0"/>
        <w:jc w:val="both"/>
      </w:pPr>
      <w:r>
        <w:rPr>
          <w:rFonts w:ascii="Times New Roman"/>
          <w:b w:val="false"/>
          <w:i w:val="false"/>
          <w:color w:val="000000"/>
          <w:sz w:val="28"/>
        </w:rPr>
        <w:t>
      484-1) Қазақстан Республикасының заңнамасына сәйкес тұрғын үй жағдайларын жақсарту мақсатында бірыңғай жинақтаушы зейнетақы қорынан төленетін нысаналы жинақ төлемдерін пайдалану қағидаларын әзірлеу және бекіту;</w:t>
      </w:r>
    </w:p>
    <w:bookmarkEnd w:id="713"/>
    <w:bookmarkStart w:name="z572" w:id="714"/>
    <w:p>
      <w:pPr>
        <w:spacing w:after="0"/>
        <w:ind w:left="0"/>
        <w:jc w:val="both"/>
      </w:pPr>
      <w:r>
        <w:rPr>
          <w:rFonts w:ascii="Times New Roman"/>
          <w:b w:val="false"/>
          <w:i w:val="false"/>
          <w:color w:val="000000"/>
          <w:sz w:val="28"/>
        </w:rPr>
        <w:t>
      485) екінші деңгейдегі банктер жеке кәсіпкерлік субъектілеріне тұрғын үй құрылысы мақсаттары үшін беретін кредиттер бойынша сыйақы мөлшерлемесін квазимемлекеттік сектор субъектілері арқылы субсидиялау қағидаларын және квазимемлекеттік сектор субъектілерінің көрсетілетін қызметтерінің құнын есептеу әдістемесін әзірлеу және бюджеттік жоспарлау жөніндегі орталық уәкілетті органмен келісу бойынша бекіту;</w:t>
      </w:r>
    </w:p>
    <w:bookmarkEnd w:id="714"/>
    <w:bookmarkStart w:name="z573" w:id="715"/>
    <w:p>
      <w:pPr>
        <w:spacing w:after="0"/>
        <w:ind w:left="0"/>
        <w:jc w:val="both"/>
      </w:pPr>
      <w:r>
        <w:rPr>
          <w:rFonts w:ascii="Times New Roman"/>
          <w:b w:val="false"/>
          <w:i w:val="false"/>
          <w:color w:val="000000"/>
          <w:sz w:val="28"/>
        </w:rPr>
        <w:t>
      486) сумен жабдықтау және су бұру ұйымдарының елді мекендерде бар активтерді кеңейту, жаңғырту, реконструкциялау, жаңарту, ұстап тұру және жаңа активтер құру жөніндегі жобаларды іске асыру үшін тартылған халықаралық қаржы ұйымдарының қарыздарын өтеуге және оларға қызмет көрсетуге арналған шығындарын субсидиялау қағидаларын бекіту;</w:t>
      </w:r>
    </w:p>
    <w:bookmarkEnd w:id="715"/>
    <w:bookmarkStart w:name="z694" w:id="716"/>
    <w:p>
      <w:pPr>
        <w:spacing w:after="0"/>
        <w:ind w:left="0"/>
        <w:jc w:val="both"/>
      </w:pPr>
      <w:r>
        <w:rPr>
          <w:rFonts w:ascii="Times New Roman"/>
          <w:b w:val="false"/>
          <w:i w:val="false"/>
          <w:color w:val="000000"/>
          <w:sz w:val="28"/>
        </w:rPr>
        <w:t>
      486-1) сумен жабдықтау және су бұру ұйымдарының кәріздік тазарту құрылысжайларын салу және реконструкциялау жобаларын іске асыруға тартылған облигациялық қарыздарды өтеуге және оларға қызмет көрсетуге арналған шығындарын субсидиялау қағидаларын әзірлеу және бекіту;</w:t>
      </w:r>
    </w:p>
    <w:bookmarkEnd w:id="7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487) алып тасталды - ҚР Үкіметінің 15.11.2024 </w:t>
      </w:r>
      <w:r>
        <w:rPr>
          <w:rFonts w:ascii="Times New Roman"/>
          <w:b w:val="false"/>
          <w:i w:val="false"/>
          <w:color w:val="000000"/>
          <w:sz w:val="28"/>
        </w:rPr>
        <w:t>№ 962</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575" w:id="717"/>
    <w:p>
      <w:pPr>
        <w:spacing w:after="0"/>
        <w:ind w:left="0"/>
        <w:jc w:val="both"/>
      </w:pPr>
      <w:r>
        <w:rPr>
          <w:rFonts w:ascii="Times New Roman"/>
          <w:b w:val="false"/>
          <w:i w:val="false"/>
          <w:color w:val="000000"/>
          <w:sz w:val="28"/>
        </w:rPr>
        <w:t>
      488) "бір терезе" қағидаты бойынша құрылысты жүргізуді ұйымдастыру үшін портал мен цифрлық жүйелерді жүргізу тәртібін айқындайтын қағидаларды әзірлеу және бекіту;</w:t>
      </w:r>
    </w:p>
    <w:bookmarkEnd w:id="717"/>
    <w:bookmarkStart w:name="z576" w:id="718"/>
    <w:p>
      <w:pPr>
        <w:spacing w:after="0"/>
        <w:ind w:left="0"/>
        <w:jc w:val="both"/>
      </w:pPr>
      <w:r>
        <w:rPr>
          <w:rFonts w:ascii="Times New Roman"/>
          <w:b w:val="false"/>
          <w:i w:val="false"/>
          <w:color w:val="000000"/>
          <w:sz w:val="28"/>
        </w:rPr>
        <w:t>
      489) инженерлік-геологиялық іздестіруді жүзеге асыру қағидаларын әзірлеу және бекіту;</w:t>
      </w:r>
    </w:p>
    <w:bookmarkEnd w:id="718"/>
    <w:bookmarkStart w:name="z577" w:id="719"/>
    <w:p>
      <w:pPr>
        <w:spacing w:after="0"/>
        <w:ind w:left="0"/>
        <w:jc w:val="both"/>
      </w:pPr>
      <w:r>
        <w:rPr>
          <w:rFonts w:ascii="Times New Roman"/>
          <w:b w:val="false"/>
          <w:i w:val="false"/>
          <w:color w:val="000000"/>
          <w:sz w:val="28"/>
        </w:rPr>
        <w:t>
      490) қала құрылысы жобаларын (елді мекендердің бас жоспарлары, егжей-тегжейлі жоспарлау жобалары) әзірлеу, келісу және бекіту қағидаларын әзірлеу және бекіту;</w:t>
      </w:r>
    </w:p>
    <w:bookmarkEnd w:id="719"/>
    <w:bookmarkStart w:name="z829" w:id="720"/>
    <w:p>
      <w:pPr>
        <w:spacing w:after="0"/>
        <w:ind w:left="0"/>
        <w:jc w:val="both"/>
      </w:pPr>
      <w:r>
        <w:rPr>
          <w:rFonts w:ascii="Times New Roman"/>
          <w:b w:val="false"/>
          <w:i w:val="false"/>
          <w:color w:val="000000"/>
          <w:sz w:val="28"/>
        </w:rPr>
        <w:t>
      490-1) әзірленген және бекітілген қала құрылысы жобаларының (елді мекендерді егжей-тегжейлі жоспарлау жобалары, дамыту және оларда құрылыс салу схемалары) Қазақстан Республикасының сәулет, қала құрылысы және құрылыс қызметі туралы заңнамасының талаптарына сәйкестігін бақылау мен қадағалауды жүзеге асыру;</w:t>
      </w:r>
    </w:p>
    <w:bookmarkEnd w:id="720"/>
    <w:bookmarkStart w:name="z857" w:id="721"/>
    <w:p>
      <w:pPr>
        <w:spacing w:after="0"/>
        <w:ind w:left="0"/>
        <w:jc w:val="both"/>
      </w:pPr>
      <w:r>
        <w:rPr>
          <w:rFonts w:ascii="Times New Roman"/>
          <w:b w:val="false"/>
          <w:i w:val="false"/>
          <w:color w:val="000000"/>
          <w:sz w:val="28"/>
        </w:rPr>
        <w:t>
      490-2) мемлекеттік қала құрылысы кадастрын жүргізу жөніндегі нормативтік құжатты бекіту;</w:t>
      </w:r>
    </w:p>
    <w:bookmarkEnd w:id="721"/>
    <w:bookmarkStart w:name="z578" w:id="722"/>
    <w:p>
      <w:pPr>
        <w:spacing w:after="0"/>
        <w:ind w:left="0"/>
        <w:jc w:val="both"/>
      </w:pPr>
      <w:r>
        <w:rPr>
          <w:rFonts w:ascii="Times New Roman"/>
          <w:b w:val="false"/>
          <w:i w:val="false"/>
          <w:color w:val="000000"/>
          <w:sz w:val="28"/>
        </w:rPr>
        <w:t>
      491) мемлекеттік монополия субъектісі өндіретін және өткізетін тауарларға, жұмыстарға, көрсетілетін қызметтерге баға белгілеу қағидаларына сәйкес мемлекеттік монополия субьектілерінің өтінімдерін қарау кезінде жария тыңдаулар өткізу;</w:t>
      </w:r>
    </w:p>
    <w:bookmarkEnd w:id="722"/>
    <w:bookmarkStart w:name="z579" w:id="723"/>
    <w:p>
      <w:pPr>
        <w:spacing w:after="0"/>
        <w:ind w:left="0"/>
        <w:jc w:val="both"/>
      </w:pPr>
      <w:r>
        <w:rPr>
          <w:rFonts w:ascii="Times New Roman"/>
          <w:b w:val="false"/>
          <w:i w:val="false"/>
          <w:color w:val="000000"/>
          <w:sz w:val="28"/>
        </w:rPr>
        <w:t>
      492) ауызсу беру бойынша көрсетілетін қызметтердің құны субсидиялауға жататын сумен жабдықтау жүйелерінен берілген ауызсудың бір текше метрі үшін төлемақы мөлшерін есептеу әдістемесін бекіту;</w:t>
      </w:r>
    </w:p>
    <w:bookmarkEnd w:id="723"/>
    <w:bookmarkStart w:name="z781" w:id="724"/>
    <w:p>
      <w:pPr>
        <w:spacing w:after="0"/>
        <w:ind w:left="0"/>
        <w:jc w:val="both"/>
      </w:pPr>
      <w:r>
        <w:rPr>
          <w:rFonts w:ascii="Times New Roman"/>
          <w:b w:val="false"/>
          <w:i w:val="false"/>
          <w:color w:val="000000"/>
          <w:sz w:val="28"/>
        </w:rPr>
        <w:t>
      492-1) елді мекендерді сумен жабдықтау және су бұру жүйелерін дамыту жоспарларын әзірлеу қағидаларын бекіту;</w:t>
      </w:r>
    </w:p>
    <w:bookmarkEnd w:id="724"/>
    <w:bookmarkStart w:name="z782" w:id="725"/>
    <w:p>
      <w:pPr>
        <w:spacing w:after="0"/>
        <w:ind w:left="0"/>
        <w:jc w:val="both"/>
      </w:pPr>
      <w:r>
        <w:rPr>
          <w:rFonts w:ascii="Times New Roman"/>
          <w:b w:val="false"/>
          <w:i w:val="false"/>
          <w:color w:val="000000"/>
          <w:sz w:val="28"/>
        </w:rPr>
        <w:t>
      492-2) елді мекендердің сумен жабдықтау және су бұру жүйелерінде техникалық аудит жүргізу қағидаларын бекіту;</w:t>
      </w:r>
    </w:p>
    <w:bookmarkEnd w:id="725"/>
    <w:bookmarkStart w:name="z783" w:id="726"/>
    <w:p>
      <w:pPr>
        <w:spacing w:after="0"/>
        <w:ind w:left="0"/>
        <w:jc w:val="both"/>
      </w:pPr>
      <w:r>
        <w:rPr>
          <w:rFonts w:ascii="Times New Roman"/>
          <w:b w:val="false"/>
          <w:i w:val="false"/>
          <w:color w:val="000000"/>
          <w:sz w:val="28"/>
        </w:rPr>
        <w:t>
      492-3) елді мекендердегі нөсерлі кәріз (дренаж) жүйелерін пайдалану қағидаларын бекіту;</w:t>
      </w:r>
    </w:p>
    <w:bookmarkEnd w:id="726"/>
    <w:bookmarkStart w:name="z580" w:id="727"/>
    <w:p>
      <w:pPr>
        <w:spacing w:after="0"/>
        <w:ind w:left="0"/>
        <w:jc w:val="both"/>
      </w:pPr>
      <w:r>
        <w:rPr>
          <w:rFonts w:ascii="Times New Roman"/>
          <w:b w:val="false"/>
          <w:i w:val="false"/>
          <w:color w:val="000000"/>
          <w:sz w:val="28"/>
        </w:rPr>
        <w:t>
      493) құрылыс объектілерін кейіннен кәдеге жарату (сүру) жөніндегі жұмыстар кешенін жүргізуге шешім беру қағидаларын әзірлеу және бекіту;</w:t>
      </w:r>
    </w:p>
    <w:bookmarkEnd w:id="727"/>
    <w:bookmarkStart w:name="z581" w:id="728"/>
    <w:p>
      <w:pPr>
        <w:spacing w:after="0"/>
        <w:ind w:left="0"/>
        <w:jc w:val="both"/>
      </w:pPr>
      <w:r>
        <w:rPr>
          <w:rFonts w:ascii="Times New Roman"/>
          <w:b w:val="false"/>
          <w:i w:val="false"/>
          <w:color w:val="000000"/>
          <w:sz w:val="28"/>
        </w:rPr>
        <w:t>
      494) ипотекалық тұрғын үй қарыздары бойынша сыйақы мөлшерлемесінің бір бөлігін квазимемлекеттік сектор субъектілері арқылы субсидиялауды жүзеге асыру;</w:t>
      </w:r>
    </w:p>
    <w:bookmarkEnd w:id="728"/>
    <w:bookmarkStart w:name="z730" w:id="729"/>
    <w:p>
      <w:pPr>
        <w:spacing w:after="0"/>
        <w:ind w:left="0"/>
        <w:jc w:val="both"/>
      </w:pPr>
      <w:r>
        <w:rPr>
          <w:rFonts w:ascii="Times New Roman"/>
          <w:b w:val="false"/>
          <w:i w:val="false"/>
          <w:color w:val="000000"/>
          <w:sz w:val="28"/>
        </w:rPr>
        <w:t>
      494-1) екінші деңгейдегі банктер жеке кәсіпкерлік субъектілеріне тұрғын үй құрылысы мақсаттары үшін беретін кредиттер бойынша сыйақы мөлшерлемесін квазимемлекеттік сектор субъектілері арқылы субсидиялауды жүзеге асыру;</w:t>
      </w:r>
    </w:p>
    <w:bookmarkEnd w:id="729"/>
    <w:bookmarkStart w:name="z731" w:id="730"/>
    <w:p>
      <w:pPr>
        <w:spacing w:after="0"/>
        <w:ind w:left="0"/>
        <w:jc w:val="both"/>
      </w:pPr>
      <w:r>
        <w:rPr>
          <w:rFonts w:ascii="Times New Roman"/>
          <w:b w:val="false"/>
          <w:i w:val="false"/>
          <w:color w:val="000000"/>
          <w:sz w:val="28"/>
        </w:rPr>
        <w:t>
      494-2) Қазақстан Республикасының тұрғын үйге мұқтаж азаматтарын, қандастарды "Тұрғын үймен қамтамасыз ету орталығы" электрондық базасына есепке қою қағидаларын әзірлеу және бекіту;</w:t>
      </w:r>
    </w:p>
    <w:bookmarkEnd w:id="730"/>
    <w:bookmarkStart w:name="z738" w:id="731"/>
    <w:p>
      <w:pPr>
        <w:spacing w:after="0"/>
        <w:ind w:left="0"/>
        <w:jc w:val="both"/>
      </w:pPr>
      <w:r>
        <w:rPr>
          <w:rFonts w:ascii="Times New Roman"/>
          <w:b w:val="false"/>
          <w:i w:val="false"/>
          <w:color w:val="000000"/>
          <w:sz w:val="28"/>
        </w:rPr>
        <w:t>
      494-3) тұрғын үй жағдайларын жақсартуға бағытталған мемлекеттік қолдау шараларын іске асыру қағидаларын әзірлеу және бекіту;</w:t>
      </w:r>
    </w:p>
    <w:bookmarkEnd w:id="731"/>
    <w:bookmarkStart w:name="z739" w:id="732"/>
    <w:p>
      <w:pPr>
        <w:spacing w:after="0"/>
        <w:ind w:left="0"/>
        <w:jc w:val="both"/>
      </w:pPr>
      <w:r>
        <w:rPr>
          <w:rFonts w:ascii="Times New Roman"/>
          <w:b w:val="false"/>
          <w:i w:val="false"/>
          <w:color w:val="000000"/>
          <w:sz w:val="28"/>
        </w:rPr>
        <w:t>
      494-4) тұрғын үйге мұқтаж азаматтарды есепке қою және мемлекеттік мекемелер мен мемлекеттік кәсіпорындардың тұрғын үй қорынан тұрғынжай беру қағидаларын әзірлеу және бекіту;</w:t>
      </w:r>
    </w:p>
    <w:bookmarkEnd w:id="732"/>
    <w:bookmarkStart w:name="z732" w:id="733"/>
    <w:p>
      <w:pPr>
        <w:spacing w:after="0"/>
        <w:ind w:left="0"/>
        <w:jc w:val="both"/>
      </w:pPr>
      <w:r>
        <w:rPr>
          <w:rFonts w:ascii="Times New Roman"/>
          <w:b w:val="false"/>
          <w:i w:val="false"/>
          <w:color w:val="000000"/>
          <w:sz w:val="28"/>
        </w:rPr>
        <w:t>
      494-5) жеке тұрғын үй қорынан жалға алынған тұрғынжай үшін жалдау ақысының бір бөлігін субсидиялауды жүзеге асыру;</w:t>
      </w:r>
    </w:p>
    <w:bookmarkEnd w:id="733"/>
    <w:bookmarkStart w:name="z733" w:id="734"/>
    <w:p>
      <w:pPr>
        <w:spacing w:after="0"/>
        <w:ind w:left="0"/>
        <w:jc w:val="both"/>
      </w:pPr>
      <w:r>
        <w:rPr>
          <w:rFonts w:ascii="Times New Roman"/>
          <w:b w:val="false"/>
          <w:i w:val="false"/>
          <w:color w:val="000000"/>
          <w:sz w:val="28"/>
        </w:rPr>
        <w:t>
      494-6) жеке тұрғын үй қорынан жалға алынған тұрғынжай үшін жалдау ақысының бір бөлігін субсидиялау тәртібін әзірлеу және бюджеттік жоспарлау жөніндегі орталық уәкілетті органмен келісу бойынша бекіту;</w:t>
      </w:r>
    </w:p>
    <w:bookmarkEnd w:id="734"/>
    <w:bookmarkStart w:name="z785" w:id="735"/>
    <w:p>
      <w:pPr>
        <w:spacing w:after="0"/>
        <w:ind w:left="0"/>
        <w:jc w:val="both"/>
      </w:pPr>
      <w:r>
        <w:rPr>
          <w:rFonts w:ascii="Times New Roman"/>
          <w:b w:val="false"/>
          <w:i w:val="false"/>
          <w:color w:val="000000"/>
          <w:sz w:val="28"/>
        </w:rPr>
        <w:t>
      494-7) кондоминиум объектісін басқару нысандары мен кондоминиум объектісін басқару субъектілері бойынша көппәтерлі тұрғын үйлер тізілімін және кондоминиум объектісін басқару субъектілері мен көппәтерлі тұрғын үйлерді басқарушылар тізілімін жүргізу қағидаларын әзірлеу және бекіту;</w:t>
      </w:r>
    </w:p>
    <w:bookmarkEnd w:id="735"/>
    <w:bookmarkStart w:name="z582" w:id="736"/>
    <w:p>
      <w:pPr>
        <w:spacing w:after="0"/>
        <w:ind w:left="0"/>
        <w:jc w:val="both"/>
      </w:pPr>
      <w:r>
        <w:rPr>
          <w:rFonts w:ascii="Times New Roman"/>
          <w:b w:val="false"/>
          <w:i w:val="false"/>
          <w:color w:val="000000"/>
          <w:sz w:val="28"/>
        </w:rPr>
        <w:t>
      495) Қазақстан Республикасының Қарулы Күштерімен, басқа да әскерлерімен және әскери құралымдарымен, Қазақстан Республикасының арнаулы мемлекеттік және құқық қорғау органдарымен қорғаныс өнеркәсібі саласындағы өзара іс-қимылды ұйымдастыру және жүзеге асыру;</w:t>
      </w:r>
    </w:p>
    <w:bookmarkEnd w:id="736"/>
    <w:bookmarkStart w:name="z776" w:id="737"/>
    <w:p>
      <w:pPr>
        <w:spacing w:after="0"/>
        <w:ind w:left="0"/>
        <w:jc w:val="both"/>
      </w:pPr>
      <w:r>
        <w:rPr>
          <w:rFonts w:ascii="Times New Roman"/>
          <w:b w:val="false"/>
          <w:i w:val="false"/>
          <w:color w:val="000000"/>
          <w:sz w:val="28"/>
        </w:rPr>
        <w:t>
      495-1) аумақтық қорғанысты жоспарлауға қатысу;</w:t>
      </w:r>
    </w:p>
    <w:bookmarkEnd w:id="737"/>
    <w:bookmarkStart w:name="z777" w:id="738"/>
    <w:p>
      <w:pPr>
        <w:spacing w:after="0"/>
        <w:ind w:left="0"/>
        <w:jc w:val="both"/>
      </w:pPr>
      <w:r>
        <w:rPr>
          <w:rFonts w:ascii="Times New Roman"/>
          <w:b w:val="false"/>
          <w:i w:val="false"/>
          <w:color w:val="000000"/>
          <w:sz w:val="28"/>
        </w:rPr>
        <w:t>
      495-2) аумақтық қорғаныс объектілері бар болса, оларды күзету мен қорғауды аумақтық қорғаныс күштерімен өзара іс-қимыл жасай отырып ұйымдастыру;</w:t>
      </w:r>
    </w:p>
    <w:bookmarkEnd w:id="738"/>
    <w:bookmarkStart w:name="z778" w:id="739"/>
    <w:p>
      <w:pPr>
        <w:spacing w:after="0"/>
        <w:ind w:left="0"/>
        <w:jc w:val="both"/>
      </w:pPr>
      <w:r>
        <w:rPr>
          <w:rFonts w:ascii="Times New Roman"/>
          <w:b w:val="false"/>
          <w:i w:val="false"/>
          <w:color w:val="000000"/>
          <w:sz w:val="28"/>
        </w:rPr>
        <w:t>
      495-3) эвакуациялық іс-шараларды жоспарлау және жүргізу;</w:t>
      </w:r>
    </w:p>
    <w:bookmarkEnd w:id="739"/>
    <w:bookmarkStart w:name="z779" w:id="740"/>
    <w:p>
      <w:pPr>
        <w:spacing w:after="0"/>
        <w:ind w:left="0"/>
        <w:jc w:val="both"/>
      </w:pPr>
      <w:r>
        <w:rPr>
          <w:rFonts w:ascii="Times New Roman"/>
          <w:b w:val="false"/>
          <w:i w:val="false"/>
          <w:color w:val="000000"/>
          <w:sz w:val="28"/>
        </w:rPr>
        <w:t>
      495-4) жұмылдыру тапсырмасы негізінде арнаулы құралымдар құру және оларды материалдық-техникалық құралдармен қамтамасыз ету;</w:t>
      </w:r>
    </w:p>
    <w:bookmarkEnd w:id="740"/>
    <w:bookmarkStart w:name="z780" w:id="741"/>
    <w:p>
      <w:pPr>
        <w:spacing w:after="0"/>
        <w:ind w:left="0"/>
        <w:jc w:val="both"/>
      </w:pPr>
      <w:r>
        <w:rPr>
          <w:rFonts w:ascii="Times New Roman"/>
          <w:b w:val="false"/>
          <w:i w:val="false"/>
          <w:color w:val="000000"/>
          <w:sz w:val="28"/>
        </w:rPr>
        <w:t>
      495-5) аумақтық қорғаныс объектілері бар болса, олардың инженерлік-техникалық нығайтылуы және диверсияға қарсы қауіпсіздігі жөніндегі іс-шараларды жүргізу;</w:t>
      </w:r>
    </w:p>
    <w:bookmarkEnd w:id="741"/>
    <w:bookmarkStart w:name="z583" w:id="742"/>
    <w:p>
      <w:pPr>
        <w:spacing w:after="0"/>
        <w:ind w:left="0"/>
        <w:jc w:val="both"/>
      </w:pPr>
      <w:r>
        <w:rPr>
          <w:rFonts w:ascii="Times New Roman"/>
          <w:b w:val="false"/>
          <w:i w:val="false"/>
          <w:color w:val="000000"/>
          <w:sz w:val="28"/>
        </w:rPr>
        <w:t>
      496) мемлекетте қорғаныс мұқтаждарын, қауіпсіздікті және құқықтық тәртіпті, қару-жарақтың, әскери, автомобиль және арнайы техниканың, техникалық және арнайы құралдардың қажетті түрлерімен қамтамасыз етуді ағымдағы және перспективалы жоспарлауды ұйымдастыруға қатысу;</w:t>
      </w:r>
    </w:p>
    <w:bookmarkEnd w:id="742"/>
    <w:bookmarkStart w:name="z584" w:id="743"/>
    <w:p>
      <w:pPr>
        <w:spacing w:after="0"/>
        <w:ind w:left="0"/>
        <w:jc w:val="both"/>
      </w:pPr>
      <w:r>
        <w:rPr>
          <w:rFonts w:ascii="Times New Roman"/>
          <w:b w:val="false"/>
          <w:i w:val="false"/>
          <w:color w:val="000000"/>
          <w:sz w:val="28"/>
        </w:rPr>
        <w:t>
      497) әскери-техникалық ынтымақтастықты жүзеге асыруға қатысу;</w:t>
      </w:r>
    </w:p>
    <w:bookmarkEnd w:id="7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498) алып тасталды - ҚР Үкіметінің 13.08.2025 </w:t>
      </w:r>
      <w:r>
        <w:rPr>
          <w:rFonts w:ascii="Times New Roman"/>
          <w:b w:val="false"/>
          <w:i w:val="false"/>
          <w:color w:val="000000"/>
          <w:sz w:val="28"/>
        </w:rPr>
        <w:t>№ 616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499) алып тасталды - ҚР Үкіметінің 13.08.2025 </w:t>
      </w:r>
      <w:r>
        <w:rPr>
          <w:rFonts w:ascii="Times New Roman"/>
          <w:b w:val="false"/>
          <w:i w:val="false"/>
          <w:color w:val="000000"/>
          <w:sz w:val="28"/>
        </w:rPr>
        <w:t>№ 616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87" w:id="744"/>
    <w:p>
      <w:pPr>
        <w:spacing w:after="0"/>
        <w:ind w:left="0"/>
        <w:jc w:val="both"/>
      </w:pPr>
      <w:r>
        <w:rPr>
          <w:rFonts w:ascii="Times New Roman"/>
          <w:b w:val="false"/>
          <w:i w:val="false"/>
          <w:color w:val="000000"/>
          <w:sz w:val="28"/>
        </w:rPr>
        <w:t>
      500) қорғаныстық-өнеркәсіптік әлеуетті дамыту жөніндегі іс-шараларды ұйымдастыру және жүргізу;</w:t>
      </w:r>
    </w:p>
    <w:bookmarkEnd w:id="744"/>
    <w:bookmarkStart w:name="z588" w:id="745"/>
    <w:p>
      <w:pPr>
        <w:spacing w:after="0"/>
        <w:ind w:left="0"/>
        <w:jc w:val="both"/>
      </w:pPr>
      <w:r>
        <w:rPr>
          <w:rFonts w:ascii="Times New Roman"/>
          <w:b w:val="false"/>
          <w:i w:val="false"/>
          <w:color w:val="000000"/>
          <w:sz w:val="28"/>
        </w:rPr>
        <w:t>
      501) қорғаныстық-өнеркәсіптік кешен ұйымдарына мемлекеттік қолдау шараларын ұсыну шешімдерін қабылдау және тәртібін айқындау;</w:t>
      </w:r>
    </w:p>
    <w:bookmarkEnd w:id="745"/>
    <w:bookmarkStart w:name="z589" w:id="746"/>
    <w:p>
      <w:pPr>
        <w:spacing w:after="0"/>
        <w:ind w:left="0"/>
        <w:jc w:val="both"/>
      </w:pPr>
      <w:r>
        <w:rPr>
          <w:rFonts w:ascii="Times New Roman"/>
          <w:b w:val="false"/>
          <w:i w:val="false"/>
          <w:color w:val="000000"/>
          <w:sz w:val="28"/>
        </w:rPr>
        <w:t>
      502) мемлекеттік білім беру тапсырысына қосу үшін қорғаныстық-өнеркәсіптік кешен ұйымдары жүргізетін білікті кадр ресурстарына ағымдағы және перспективалы қажеттіліктердің мониторингін ескере отырып, қорғаныстық-өнеркәсіптік кешен үшін мамандар даярлау талап етілетін мамандықтардың тізбесін айқындау жөніндегі ұсыныстарды қалыптастыру;</w:t>
      </w:r>
    </w:p>
    <w:bookmarkEnd w:id="746"/>
    <w:bookmarkStart w:name="z590" w:id="747"/>
    <w:p>
      <w:pPr>
        <w:spacing w:after="0"/>
        <w:ind w:left="0"/>
        <w:jc w:val="both"/>
      </w:pPr>
      <w:r>
        <w:rPr>
          <w:rFonts w:ascii="Times New Roman"/>
          <w:b w:val="false"/>
          <w:i w:val="false"/>
          <w:color w:val="000000"/>
          <w:sz w:val="28"/>
        </w:rPr>
        <w:t>
      503) мемлекеттік авиацияның авиациялық техникасына техникалық қызмет көрсету және оны жөндеу жөніндегі ұйымдарды сертификаттау және оларға сертификат беру қағидаларын әзірлеу және бекіту;</w:t>
      </w:r>
    </w:p>
    <w:bookmarkEnd w:id="747"/>
    <w:bookmarkStart w:name="z591" w:id="748"/>
    <w:p>
      <w:pPr>
        <w:spacing w:after="0"/>
        <w:ind w:left="0"/>
        <w:jc w:val="both"/>
      </w:pPr>
      <w:r>
        <w:rPr>
          <w:rFonts w:ascii="Times New Roman"/>
          <w:b w:val="false"/>
          <w:i w:val="false"/>
          <w:color w:val="000000"/>
          <w:sz w:val="28"/>
        </w:rPr>
        <w:t>
      504) мемлекеттік авиацияның авиациялық техникасына техникалық қызмет көрсету және оны жөндеу жөніндегі ұйымдарға қойылатын сертификаттау талаптарын әзірлеу және бекіту;</w:t>
      </w:r>
    </w:p>
    <w:bookmarkEnd w:id="748"/>
    <w:bookmarkStart w:name="z592" w:id="749"/>
    <w:p>
      <w:pPr>
        <w:spacing w:after="0"/>
        <w:ind w:left="0"/>
        <w:jc w:val="both"/>
      </w:pPr>
      <w:r>
        <w:rPr>
          <w:rFonts w:ascii="Times New Roman"/>
          <w:b w:val="false"/>
          <w:i w:val="false"/>
          <w:color w:val="000000"/>
          <w:sz w:val="28"/>
        </w:rPr>
        <w:t>
      505) қару-жарақ пен әскери техниканың айналымы қағидаларын әзірлеу және бекіту;</w:t>
      </w:r>
    </w:p>
    <w:bookmarkEnd w:id="749"/>
    <w:bookmarkStart w:name="z593" w:id="750"/>
    <w:p>
      <w:pPr>
        <w:spacing w:after="0"/>
        <w:ind w:left="0"/>
        <w:jc w:val="both"/>
      </w:pPr>
      <w:r>
        <w:rPr>
          <w:rFonts w:ascii="Times New Roman"/>
          <w:b w:val="false"/>
          <w:i w:val="false"/>
          <w:color w:val="000000"/>
          <w:sz w:val="28"/>
        </w:rPr>
        <w:t>
      506) Қазақстан Республикасының бүкіл аумағында және оның жекелеген жергілікті жерлерінде төтенше жағдай немесе соғыс жағдайы енгізілген кезде құқық қорғау органдары және арнаулы мемлекеттік органдар, Қазақстан Республикасының Қарулы Күштері, басқа да әскерлер мен әскери құралымдар арасында мүлікті беру қағидаларын әзірлеу;</w:t>
      </w:r>
    </w:p>
    <w:bookmarkEnd w:id="750"/>
    <w:bookmarkStart w:name="z594" w:id="751"/>
    <w:p>
      <w:pPr>
        <w:spacing w:after="0"/>
        <w:ind w:left="0"/>
        <w:jc w:val="both"/>
      </w:pPr>
      <w:r>
        <w:rPr>
          <w:rFonts w:ascii="Times New Roman"/>
          <w:b w:val="false"/>
          <w:i w:val="false"/>
          <w:color w:val="000000"/>
          <w:sz w:val="28"/>
        </w:rPr>
        <w:t>
      507) қару-жарақ пен әскери техниканы пайдалануға құқығы бар субъектілердің тізбесін әзірлеу;</w:t>
      </w:r>
    </w:p>
    <w:bookmarkEnd w:id="751"/>
    <w:bookmarkStart w:name="z595" w:id="752"/>
    <w:p>
      <w:pPr>
        <w:spacing w:after="0"/>
        <w:ind w:left="0"/>
        <w:jc w:val="both"/>
      </w:pPr>
      <w:r>
        <w:rPr>
          <w:rFonts w:ascii="Times New Roman"/>
          <w:b w:val="false"/>
          <w:i w:val="false"/>
          <w:color w:val="000000"/>
          <w:sz w:val="28"/>
        </w:rPr>
        <w:t>
      508) қару-жарақ пен әскери техниканың айналымына мемлекеттік бақылауды жүзеге асыру;</w:t>
      </w:r>
    </w:p>
    <w:bookmarkEnd w:id="752"/>
    <w:bookmarkStart w:name="z596" w:id="753"/>
    <w:p>
      <w:pPr>
        <w:spacing w:after="0"/>
        <w:ind w:left="0"/>
        <w:jc w:val="both"/>
      </w:pPr>
      <w:r>
        <w:rPr>
          <w:rFonts w:ascii="Times New Roman"/>
          <w:b w:val="false"/>
          <w:i w:val="false"/>
          <w:color w:val="000000"/>
          <w:sz w:val="28"/>
        </w:rPr>
        <w:t>
      509) пайдаланылмайтын мүлікті беру, өткізу, құртып жіберу, кәдеге жарату, көму арқылы жою және қайта өңдеу, сондай-ақ пайдаланылмайтын қорғаныс объектілерін мүліктік жалдауға (жалға) беру қағидаларын әзірлеу және бекіту;</w:t>
      </w:r>
    </w:p>
    <w:bookmarkEnd w:id="753"/>
    <w:bookmarkStart w:name="z695" w:id="754"/>
    <w:p>
      <w:pPr>
        <w:spacing w:after="0"/>
        <w:ind w:left="0"/>
        <w:jc w:val="both"/>
      </w:pPr>
      <w:r>
        <w:rPr>
          <w:rFonts w:ascii="Times New Roman"/>
          <w:b w:val="false"/>
          <w:i w:val="false"/>
          <w:color w:val="000000"/>
          <w:sz w:val="28"/>
        </w:rPr>
        <w:t>
      509-1) оқ-дәрілер мен жарылғыш заттарды кәдеге жарату объектілерінің өндірістік қызметін ұйымдастыру, осы жұмыстарды жүргізу кезінде қауіпсіздікті және оқ-дәрілер мен жарылғыш заттарды кәдеге жарату объектілерін күзетуді қамтамасыз ету жөніндегі қағидаларды әзірлеу және бекіту;</w:t>
      </w:r>
    </w:p>
    <w:bookmarkEnd w:id="754"/>
    <w:bookmarkStart w:name="z597" w:id="755"/>
    <w:p>
      <w:pPr>
        <w:spacing w:after="0"/>
        <w:ind w:left="0"/>
        <w:jc w:val="both"/>
      </w:pPr>
      <w:r>
        <w:rPr>
          <w:rFonts w:ascii="Times New Roman"/>
          <w:b w:val="false"/>
          <w:i w:val="false"/>
          <w:color w:val="000000"/>
          <w:sz w:val="28"/>
        </w:rPr>
        <w:t>
      510) Қазақстан Республикасының Үкіметі айқындайтын тәртіппен пайдаланылмайтын мүлікке билік ету және пайдаланылмайтын мүлікті беру, өткізу және құртып жіберу, кәдеге жарату, көму арқылы жою және қайта өңдеу және пайдаланылмайтын мүлікті жауапкершілігі шектеулі серіктестіктердің жарғылық капиталына мүліктік салым ретінде не акционерлік қоғамдардың акцияларын сатып алу төлеміне беру туралы шешімдер қабылдау;</w:t>
      </w:r>
    </w:p>
    <w:bookmarkEnd w:id="755"/>
    <w:bookmarkStart w:name="z598" w:id="756"/>
    <w:p>
      <w:pPr>
        <w:spacing w:after="0"/>
        <w:ind w:left="0"/>
        <w:jc w:val="both"/>
      </w:pPr>
      <w:r>
        <w:rPr>
          <w:rFonts w:ascii="Times New Roman"/>
          <w:b w:val="false"/>
          <w:i w:val="false"/>
          <w:color w:val="000000"/>
          <w:sz w:val="28"/>
        </w:rPr>
        <w:t>
      511) Қазақстан Республикасы Қарулы Күштерінің, басқа әскерлер мен әскери құралымдардың мұқтаждары үшін пайдаланылатын әскери ұлттық стандарттарды әзірлеу, келісу, бекіту, тіркеу, есепке алу, өзгерту, қайта қарау, олардың күшін жою және қолданысқа енгізу қағидаларын әзірлеу және бекіту;</w:t>
      </w:r>
    </w:p>
    <w:bookmarkEnd w:id="756"/>
    <w:bookmarkStart w:name="z696" w:id="757"/>
    <w:p>
      <w:pPr>
        <w:spacing w:after="0"/>
        <w:ind w:left="0"/>
        <w:jc w:val="both"/>
      </w:pPr>
      <w:r>
        <w:rPr>
          <w:rFonts w:ascii="Times New Roman"/>
          <w:b w:val="false"/>
          <w:i w:val="false"/>
          <w:color w:val="000000"/>
          <w:sz w:val="28"/>
        </w:rPr>
        <w:t>
      511-1) мүдделі орталық атқарушы органдармен, Қазақстан Республикасының Президентіне тікелей бағынатын және есеп беретін мемлекеттік органдармен келісім бойынша мемлекеттік қорғаныстық тапсырыс шеңберінде ғылыми зерттеулерді ұйымдастыру және жүргізу қағидаларын әзірлеу және бекіту;</w:t>
      </w:r>
    </w:p>
    <w:bookmarkEnd w:id="757"/>
    <w:bookmarkStart w:name="z697" w:id="758"/>
    <w:p>
      <w:pPr>
        <w:spacing w:after="0"/>
        <w:ind w:left="0"/>
        <w:jc w:val="both"/>
      </w:pPr>
      <w:r>
        <w:rPr>
          <w:rFonts w:ascii="Times New Roman"/>
          <w:b w:val="false"/>
          <w:i w:val="false"/>
          <w:color w:val="000000"/>
          <w:sz w:val="28"/>
        </w:rPr>
        <w:t>
      511-2) мүдделі орталық атқарушы органдармен, Қазақстан Республикасының Президентіне тікелей бағынатын және есеп беретін мемлекеттік органдармен келісу бойынша мемлекеттік қорғаныстық тапсырыс шеңберінде ғылыми зерттеулердің сараптамасын жүргізу қағидаларын әзірлеу және бекіту;</w:t>
      </w:r>
    </w:p>
    <w:bookmarkEnd w:id="758"/>
    <w:bookmarkStart w:name="z698" w:id="759"/>
    <w:p>
      <w:pPr>
        <w:spacing w:after="0"/>
        <w:ind w:left="0"/>
        <w:jc w:val="both"/>
      </w:pPr>
      <w:r>
        <w:rPr>
          <w:rFonts w:ascii="Times New Roman"/>
          <w:b w:val="false"/>
          <w:i w:val="false"/>
          <w:color w:val="000000"/>
          <w:sz w:val="28"/>
        </w:rPr>
        <w:t xml:space="preserve">
      511-3) мүдделі орталық атқарушы органдармен, Қазақстан Республикасының Президентіне тікелей бағынатын және есеп беретін мемлекеттік органдармен келісу бойынша мемлекеттік қорғаныстық тапсырыс шеңберінде мамандандырылған ғылыми бағыттарды әзірлеу; </w:t>
      </w:r>
    </w:p>
    <w:bookmarkEnd w:id="759"/>
    <w:bookmarkStart w:name="z699" w:id="760"/>
    <w:p>
      <w:pPr>
        <w:spacing w:after="0"/>
        <w:ind w:left="0"/>
        <w:jc w:val="both"/>
      </w:pPr>
      <w:r>
        <w:rPr>
          <w:rFonts w:ascii="Times New Roman"/>
          <w:b w:val="false"/>
          <w:i w:val="false"/>
          <w:color w:val="000000"/>
          <w:sz w:val="28"/>
        </w:rPr>
        <w:t>
      511-4) мемлекеттік қорғаныстық тапсырыс шеңберінде мамандандырылған ғылыми бағыттар жөніндегі сараптама кеңестерін құру, мүдделі орталық атқарушы органдармен, Қазақстан Республикасының Президентіне тікелей бағынатын және есеп беретін мемлекеттік органдармен келісу бойынша олардың ережелері мен құрамдарын бекіту;</w:t>
      </w:r>
    </w:p>
    <w:bookmarkEnd w:id="7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511-5) алып тасталды - ҚР Үкіметінің 13.08.2025 </w:t>
      </w:r>
      <w:r>
        <w:rPr>
          <w:rFonts w:ascii="Times New Roman"/>
          <w:b w:val="false"/>
          <w:i w:val="false"/>
          <w:color w:val="000000"/>
          <w:sz w:val="28"/>
        </w:rPr>
        <w:t>№ 616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511-6) алып тасталды - ҚР Үкіметінің 13.08.2025 </w:t>
      </w:r>
      <w:r>
        <w:rPr>
          <w:rFonts w:ascii="Times New Roman"/>
          <w:b w:val="false"/>
          <w:i w:val="false"/>
          <w:color w:val="000000"/>
          <w:sz w:val="28"/>
        </w:rPr>
        <w:t>№ 616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02" w:id="761"/>
    <w:p>
      <w:pPr>
        <w:spacing w:after="0"/>
        <w:ind w:left="0"/>
        <w:jc w:val="both"/>
      </w:pPr>
      <w:r>
        <w:rPr>
          <w:rFonts w:ascii="Times New Roman"/>
          <w:b w:val="false"/>
          <w:i w:val="false"/>
          <w:color w:val="000000"/>
          <w:sz w:val="28"/>
        </w:rPr>
        <w:t>
      511-7) әскери ұлттық стандарттарды әзірлеу, келісу, бекіту, өзгерту, жою және есепке алуды жүргізу;</w:t>
      </w:r>
    </w:p>
    <w:bookmarkEnd w:id="761"/>
    <w:bookmarkStart w:name="z599" w:id="762"/>
    <w:p>
      <w:pPr>
        <w:spacing w:after="0"/>
        <w:ind w:left="0"/>
        <w:jc w:val="both"/>
      </w:pPr>
      <w:r>
        <w:rPr>
          <w:rFonts w:ascii="Times New Roman"/>
          <w:b w:val="false"/>
          <w:i w:val="false"/>
          <w:color w:val="000000"/>
          <w:sz w:val="28"/>
        </w:rPr>
        <w:t>
      512) техникалық реттеу саласындағы уәкілетті органмен келісу бойынша құзыретіне кіретін мәселелер бойынша техникалық регламенттерді әзірлеу және бекіту, олардың күшін жою, тоқтата тұру, сондай-ақ техникалық регламенттерге өзгерістер және (немесе) толықтырулар енгізу;</w:t>
      </w:r>
    </w:p>
    <w:bookmarkEnd w:id="762"/>
    <w:bookmarkStart w:name="z600" w:id="763"/>
    <w:p>
      <w:pPr>
        <w:spacing w:after="0"/>
        <w:ind w:left="0"/>
        <w:jc w:val="both"/>
      </w:pPr>
      <w:r>
        <w:rPr>
          <w:rFonts w:ascii="Times New Roman"/>
          <w:b w:val="false"/>
          <w:i w:val="false"/>
          <w:color w:val="000000"/>
          <w:sz w:val="28"/>
        </w:rPr>
        <w:t>
      513) техникалық реттеу саласындағы сарапшылық кеңестер құру;</w:t>
      </w:r>
    </w:p>
    <w:bookmarkEnd w:id="763"/>
    <w:bookmarkStart w:name="z601" w:id="764"/>
    <w:p>
      <w:pPr>
        <w:spacing w:after="0"/>
        <w:ind w:left="0"/>
        <w:jc w:val="both"/>
      </w:pPr>
      <w:r>
        <w:rPr>
          <w:rFonts w:ascii="Times New Roman"/>
          <w:b w:val="false"/>
          <w:i w:val="false"/>
          <w:color w:val="000000"/>
          <w:sz w:val="28"/>
        </w:rPr>
        <w:t>
      514) техникалық реттеу саласындағы сарапшылық кеңестердің құрамын және олар туралы ережені бекіту;</w:t>
      </w:r>
    </w:p>
    <w:bookmarkEnd w:id="764"/>
    <w:bookmarkStart w:name="z830" w:id="765"/>
    <w:p>
      <w:pPr>
        <w:spacing w:after="0"/>
        <w:ind w:left="0"/>
        <w:jc w:val="both"/>
      </w:pPr>
      <w:r>
        <w:rPr>
          <w:rFonts w:ascii="Times New Roman"/>
          <w:b w:val="false"/>
          <w:i w:val="false"/>
          <w:color w:val="000000"/>
          <w:sz w:val="28"/>
        </w:rPr>
        <w:t>
      514-1) құрылыстағы техникалық нормалау ұлттық институты ретінде ұйымды айқындау бойынша конкурсты өткізу қағидаларын және конкурсқа қатысушыларға қойылатын біліктілік талаптарын әзірлеу және бекіту;</w:t>
      </w:r>
    </w:p>
    <w:bookmarkEnd w:id="765"/>
    <w:bookmarkStart w:name="z858" w:id="766"/>
    <w:p>
      <w:pPr>
        <w:spacing w:after="0"/>
        <w:ind w:left="0"/>
        <w:jc w:val="both"/>
      </w:pPr>
      <w:r>
        <w:rPr>
          <w:rFonts w:ascii="Times New Roman"/>
          <w:b w:val="false"/>
          <w:i w:val="false"/>
          <w:color w:val="000000"/>
          <w:sz w:val="28"/>
        </w:rPr>
        <w:t>
      514-2) мемлекеттік нормативтік құжаттарды жетілдіру жөніндегі жұмыстарды үйлестіру үшін конкурстық негізде құрылыстағы техникалық нормалау ұлттық институты ретінде ұйымды айқындау;</w:t>
      </w:r>
    </w:p>
    <w:bookmarkEnd w:id="766"/>
    <w:bookmarkStart w:name="z859" w:id="767"/>
    <w:p>
      <w:pPr>
        <w:spacing w:after="0"/>
        <w:ind w:left="0"/>
        <w:jc w:val="both"/>
      </w:pPr>
      <w:r>
        <w:rPr>
          <w:rFonts w:ascii="Times New Roman"/>
          <w:b w:val="false"/>
          <w:i w:val="false"/>
          <w:color w:val="000000"/>
          <w:sz w:val="28"/>
        </w:rPr>
        <w:t>
      514-3) сәулет, қала құрылысы және құрылыс қызметінде Қазақстан Республикасының әлеуетін басым пайдалану туралы Қазақстан Республикасы заңнамасы талаптарының орындалуын бақылауды жүзеге асыру;</w:t>
      </w:r>
    </w:p>
    <w:bookmarkEnd w:id="767"/>
    <w:bookmarkStart w:name="z860" w:id="768"/>
    <w:p>
      <w:pPr>
        <w:spacing w:after="0"/>
        <w:ind w:left="0"/>
        <w:jc w:val="both"/>
      </w:pPr>
      <w:r>
        <w:rPr>
          <w:rFonts w:ascii="Times New Roman"/>
          <w:b w:val="false"/>
          <w:i w:val="false"/>
          <w:color w:val="000000"/>
          <w:sz w:val="28"/>
        </w:rPr>
        <w:t>
      514-4) сәулет-қала құрылысы кеңесі туралы үлгілік ережесін бекіту;</w:t>
      </w:r>
    </w:p>
    <w:bookmarkEnd w:id="768"/>
    <w:bookmarkStart w:name="z861" w:id="769"/>
    <w:p>
      <w:pPr>
        <w:spacing w:after="0"/>
        <w:ind w:left="0"/>
        <w:jc w:val="both"/>
      </w:pPr>
      <w:r>
        <w:rPr>
          <w:rFonts w:ascii="Times New Roman"/>
          <w:b w:val="false"/>
          <w:i w:val="false"/>
          <w:color w:val="000000"/>
          <w:sz w:val="28"/>
        </w:rPr>
        <w:t>
      514-5) сәулет, қала құрылысы және құрылыс қызметіндегі құрылыс объектілерін құру және пайдалану кезінде құрылыс объектілерін ақпараттық модельдеу технологиясын қолдану міндетті болатын құрылыс объектілері түрлерінің тізбесін бекіту;</w:t>
      </w:r>
    </w:p>
    <w:bookmarkEnd w:id="769"/>
    <w:bookmarkStart w:name="z862" w:id="770"/>
    <w:p>
      <w:pPr>
        <w:spacing w:after="0"/>
        <w:ind w:left="0"/>
        <w:jc w:val="both"/>
      </w:pPr>
      <w:r>
        <w:rPr>
          <w:rFonts w:ascii="Times New Roman"/>
          <w:b w:val="false"/>
          <w:i w:val="false"/>
          <w:color w:val="000000"/>
          <w:sz w:val="28"/>
        </w:rPr>
        <w:t>
      514-6) экологиялық зілзала және (немесе) төтенше экологиялық жағдайлар аймақтарындағы сәулет, қала құрылысы және құрылыс қызметін ерекше реттеуді енгізу мерзімдерін белгілеу;</w:t>
      </w:r>
    </w:p>
    <w:bookmarkEnd w:id="770"/>
    <w:bookmarkStart w:name="z863" w:id="771"/>
    <w:p>
      <w:pPr>
        <w:spacing w:after="0"/>
        <w:ind w:left="0"/>
        <w:jc w:val="both"/>
      </w:pPr>
      <w:r>
        <w:rPr>
          <w:rFonts w:ascii="Times New Roman"/>
          <w:b w:val="false"/>
          <w:i w:val="false"/>
          <w:color w:val="000000"/>
          <w:sz w:val="28"/>
        </w:rPr>
        <w:t>
      514-7) құзыреті шегінде стандарттау жөніндегі құжаттардың жобаларын қарауды, сондай-ақ стандарттау саласындағы уәкілетті органға енгізу үшін ұлттық, мемлекетаралық стандарттарды, техникалық-экономикалық ақпараттың ұлттық сыныптауыштарын әзірлеу, өзгерістер енгізу, қайта қарау және күшін жою жөнінде ұсыныстар және стандарттау жөнінде ұсынымдар дайындауды жүзеге асыру;</w:t>
      </w:r>
    </w:p>
    <w:bookmarkEnd w:id="771"/>
    <w:bookmarkStart w:name="z864" w:id="772"/>
    <w:p>
      <w:pPr>
        <w:spacing w:after="0"/>
        <w:ind w:left="0"/>
        <w:jc w:val="both"/>
      </w:pPr>
      <w:r>
        <w:rPr>
          <w:rFonts w:ascii="Times New Roman"/>
          <w:b w:val="false"/>
          <w:i w:val="false"/>
          <w:color w:val="000000"/>
          <w:sz w:val="28"/>
        </w:rPr>
        <w:t>
      514-8) мемлекеттік нормативтік құжаттарды жетілдіру процесіне құзыретті мамандар мен практиктерді тарту мақсатында техникалық нормалау саласындағы бейінді техникалық комитеттерді қалыптастыру;</w:t>
      </w:r>
    </w:p>
    <w:bookmarkEnd w:id="772"/>
    <w:bookmarkStart w:name="z865" w:id="773"/>
    <w:p>
      <w:pPr>
        <w:spacing w:after="0"/>
        <w:ind w:left="0"/>
        <w:jc w:val="both"/>
      </w:pPr>
      <w:r>
        <w:rPr>
          <w:rFonts w:ascii="Times New Roman"/>
          <w:b w:val="false"/>
          <w:i w:val="false"/>
          <w:color w:val="000000"/>
          <w:sz w:val="28"/>
        </w:rPr>
        <w:t>
      514-9) техникалық нормалау саласындағы бейінді техникалық комитеттердің ережесі мен жұмыс тәртібін айқындау;</w:t>
      </w:r>
    </w:p>
    <w:bookmarkEnd w:id="773"/>
    <w:bookmarkStart w:name="z866" w:id="774"/>
    <w:p>
      <w:pPr>
        <w:spacing w:after="0"/>
        <w:ind w:left="0"/>
        <w:jc w:val="both"/>
      </w:pPr>
      <w:r>
        <w:rPr>
          <w:rFonts w:ascii="Times New Roman"/>
          <w:b w:val="false"/>
          <w:i w:val="false"/>
          <w:color w:val="000000"/>
          <w:sz w:val="28"/>
        </w:rPr>
        <w:t>
      514-10) ғылыми-техникалық кеңесті құру және оның құрамы мен ережесін айқындау;</w:t>
      </w:r>
    </w:p>
    <w:bookmarkEnd w:id="774"/>
    <w:bookmarkStart w:name="z602" w:id="775"/>
    <w:p>
      <w:pPr>
        <w:spacing w:after="0"/>
        <w:ind w:left="0"/>
        <w:jc w:val="both"/>
      </w:pPr>
      <w:r>
        <w:rPr>
          <w:rFonts w:ascii="Times New Roman"/>
          <w:b w:val="false"/>
          <w:i w:val="false"/>
          <w:color w:val="000000"/>
          <w:sz w:val="28"/>
        </w:rPr>
        <w:t>
      515) Қазақстан Республикасының Қорғаныс министрлігімен бірлесіп пайдаланылмайтын мүлікке жатқызылған оқ-дәрілерді жою жөніндегі бірлескен іс-қимылдарды әзірлеу және бекіту;</w:t>
      </w:r>
    </w:p>
    <w:bookmarkEnd w:id="775"/>
    <w:bookmarkStart w:name="z603" w:id="776"/>
    <w:p>
      <w:pPr>
        <w:spacing w:after="0"/>
        <w:ind w:left="0"/>
        <w:jc w:val="both"/>
      </w:pPr>
      <w:r>
        <w:rPr>
          <w:rFonts w:ascii="Times New Roman"/>
          <w:b w:val="false"/>
          <w:i w:val="false"/>
          <w:color w:val="000000"/>
          <w:sz w:val="28"/>
        </w:rPr>
        <w:t>
      516) Қазақстан Республикасының Үкіметіне өнеркәсіпті мемлекеттік ынталандыру шараларын енгізу, қолдану тәртібін айқындау, сондай-ақ олардың күшін жою жөнінде ұсыныстар енгізу;</w:t>
      </w:r>
    </w:p>
    <w:bookmarkEnd w:id="776"/>
    <w:bookmarkStart w:name="z604" w:id="777"/>
    <w:p>
      <w:pPr>
        <w:spacing w:after="0"/>
        <w:ind w:left="0"/>
        <w:jc w:val="both"/>
      </w:pPr>
      <w:r>
        <w:rPr>
          <w:rFonts w:ascii="Times New Roman"/>
          <w:b w:val="false"/>
          <w:i w:val="false"/>
          <w:color w:val="000000"/>
          <w:sz w:val="28"/>
        </w:rPr>
        <w:t>
      517) Қазақстан Республикасының Үкіметіне өнеркәсіптік-инновациялық инфрақұрылым элементтерін, сондай-ақ оларды құру және олардың жұмыс істеу тәртібін айқындау жөнінде ұсыныстар енгізу;</w:t>
      </w:r>
    </w:p>
    <w:bookmarkEnd w:id="777"/>
    <w:bookmarkStart w:name="z605" w:id="778"/>
    <w:p>
      <w:pPr>
        <w:spacing w:after="0"/>
        <w:ind w:left="0"/>
        <w:jc w:val="both"/>
      </w:pPr>
      <w:r>
        <w:rPr>
          <w:rFonts w:ascii="Times New Roman"/>
          <w:b w:val="false"/>
          <w:i w:val="false"/>
          <w:color w:val="000000"/>
          <w:sz w:val="28"/>
        </w:rPr>
        <w:t>
      518) өнеркәсіптік кластерлердің тізілімін қалыптастыру және жүргізу;</w:t>
      </w:r>
    </w:p>
    <w:bookmarkEnd w:id="778"/>
    <w:bookmarkStart w:name="z606" w:id="779"/>
    <w:p>
      <w:pPr>
        <w:spacing w:after="0"/>
        <w:ind w:left="0"/>
        <w:jc w:val="both"/>
      </w:pPr>
      <w:r>
        <w:rPr>
          <w:rFonts w:ascii="Times New Roman"/>
          <w:b w:val="false"/>
          <w:i w:val="false"/>
          <w:color w:val="000000"/>
          <w:sz w:val="28"/>
        </w:rPr>
        <w:t>
      519) өнеркәсіптік кооперация мен субконтрактацияның ұлттық жүйелерін дамытуға, оның ішінде өнеркәсіптік кооперация мен субконтрактацияның халықаралық жүйелеріне қатысу шеңберінде жәрдемдесу;</w:t>
      </w:r>
    </w:p>
    <w:bookmarkEnd w:id="779"/>
    <w:bookmarkStart w:name="z607" w:id="780"/>
    <w:p>
      <w:pPr>
        <w:spacing w:after="0"/>
        <w:ind w:left="0"/>
        <w:jc w:val="both"/>
      </w:pPr>
      <w:r>
        <w:rPr>
          <w:rFonts w:ascii="Times New Roman"/>
          <w:b w:val="false"/>
          <w:i w:val="false"/>
          <w:color w:val="000000"/>
          <w:sz w:val="28"/>
        </w:rPr>
        <w:t>
      520) Технологиялық саясат жөніндегі кеңестің ұсынымы бойынша технологиялық құзыреттердің салалық орталықтарын айқындау;</w:t>
      </w:r>
    </w:p>
    <w:bookmarkEnd w:id="780"/>
    <w:bookmarkStart w:name="z608" w:id="781"/>
    <w:p>
      <w:pPr>
        <w:spacing w:after="0"/>
        <w:ind w:left="0"/>
        <w:jc w:val="both"/>
      </w:pPr>
      <w:r>
        <w:rPr>
          <w:rFonts w:ascii="Times New Roman"/>
          <w:b w:val="false"/>
          <w:i w:val="false"/>
          <w:color w:val="000000"/>
          <w:sz w:val="28"/>
        </w:rPr>
        <w:t>
      521) бәсекеге қабілеттілікті арттыру туралы жасалған келісімнің орындалу мониторингін жүргізу;</w:t>
      </w:r>
    </w:p>
    <w:bookmarkEnd w:id="781"/>
    <w:bookmarkStart w:name="z609" w:id="782"/>
    <w:p>
      <w:pPr>
        <w:spacing w:after="0"/>
        <w:ind w:left="0"/>
        <w:jc w:val="both"/>
      </w:pPr>
      <w:r>
        <w:rPr>
          <w:rFonts w:ascii="Times New Roman"/>
          <w:b w:val="false"/>
          <w:i w:val="false"/>
          <w:color w:val="000000"/>
          <w:sz w:val="28"/>
        </w:rPr>
        <w:t>
      522) өнеркәсіптік-инновациялық қызмет субъектілеріне қосылған құнның жаһандық тізбектеріне кіру бойынша, оның ішінде тауарлардың жаңа түрлерін өндіруге арналған техникалық құжаттаманы және нақты тауарлар бойынша көш бастап тұрған жетекші әлемдік өндірушілердің әлемдік өндірістік франшизаларын қолдану арқылы жәрдем көрсету;</w:t>
      </w:r>
    </w:p>
    <w:bookmarkEnd w:id="7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523) алып тасталды – ҚР Үкіметінің 19.09.2025 </w:t>
      </w:r>
      <w:r>
        <w:rPr>
          <w:rFonts w:ascii="Times New Roman"/>
          <w:b w:val="false"/>
          <w:i w:val="false"/>
          <w:color w:val="000000"/>
          <w:sz w:val="28"/>
        </w:rPr>
        <w:t>№ 771</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524) алып тасталды – ҚР Үкіметінің 19.09.2025 </w:t>
      </w:r>
      <w:r>
        <w:rPr>
          <w:rFonts w:ascii="Times New Roman"/>
          <w:b w:val="false"/>
          <w:i w:val="false"/>
          <w:color w:val="000000"/>
          <w:sz w:val="28"/>
        </w:rPr>
        <w:t>№ 771</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12" w:id="783"/>
    <w:p>
      <w:pPr>
        <w:spacing w:after="0"/>
        <w:ind w:left="0"/>
        <w:jc w:val="both"/>
      </w:pPr>
      <w:r>
        <w:rPr>
          <w:rFonts w:ascii="Times New Roman"/>
          <w:b w:val="false"/>
          <w:i w:val="false"/>
          <w:color w:val="000000"/>
          <w:sz w:val="28"/>
        </w:rPr>
        <w:t>
      525) өнеркәсіп саласындағы қызмет субъектілерінің ғылыми зерттеулер мен әзірлемелерге деген қажеттіліктері туралы ақпарат жинауды жүзеге асыру және ғылыми зерттеулер мен әзірлемелерді жүзеге асыру үшін ғылыми ұйымдарды тарту мақсатында ғылым саласындағы уәкілетті органның интернет-ресурсында және мерзімді баспасөз басылымдарында орналастыру үшін жіберу;</w:t>
      </w:r>
    </w:p>
    <w:bookmarkEnd w:id="783"/>
    <w:bookmarkStart w:name="z613" w:id="784"/>
    <w:p>
      <w:pPr>
        <w:spacing w:after="0"/>
        <w:ind w:left="0"/>
        <w:jc w:val="both"/>
      </w:pPr>
      <w:r>
        <w:rPr>
          <w:rFonts w:ascii="Times New Roman"/>
          <w:b w:val="false"/>
          <w:i w:val="false"/>
          <w:color w:val="000000"/>
          <w:sz w:val="28"/>
        </w:rPr>
        <w:t>
      526) әлеуетті инвесторларды, оның ішінде шетелдік инвесторларды өнеркәсіптік-инновациялық жобаларды іске асыруға қатысуға тарту мақсатында оларды іздестіру және олармен келіссөздер жүргізу;</w:t>
      </w:r>
    </w:p>
    <w:bookmarkEnd w:id="784"/>
    <w:bookmarkStart w:name="z614" w:id="785"/>
    <w:p>
      <w:pPr>
        <w:spacing w:after="0"/>
        <w:ind w:left="0"/>
        <w:jc w:val="both"/>
      </w:pPr>
      <w:r>
        <w:rPr>
          <w:rFonts w:ascii="Times New Roman"/>
          <w:b w:val="false"/>
          <w:i w:val="false"/>
          <w:color w:val="000000"/>
          <w:sz w:val="28"/>
        </w:rPr>
        <w:t>
      527) өнеркәсіптік-инновациялық қызмет субъектілерін инвестициялық тақырып бойынша бизнес-форумдарға, конференциялар мен семинарларға қатысуға тарту;</w:t>
      </w:r>
    </w:p>
    <w:bookmarkEnd w:id="785"/>
    <w:bookmarkStart w:name="z615" w:id="786"/>
    <w:p>
      <w:pPr>
        <w:spacing w:after="0"/>
        <w:ind w:left="0"/>
        <w:jc w:val="both"/>
      </w:pPr>
      <w:r>
        <w:rPr>
          <w:rFonts w:ascii="Times New Roman"/>
          <w:b w:val="false"/>
          <w:i w:val="false"/>
          <w:color w:val="000000"/>
          <w:sz w:val="28"/>
        </w:rPr>
        <w:t>
      528) бұқаралық ақпарат құралдарында, оның ішінде шетелдегі мекемелер арқылы, сондай-ақ Қазақстан Республикасының аумағындағы шетелдік дипломатиялық және оларға теңестірілген өкілдіктер мен консулдық мекемелер арқылы шетелдік бұқаралық ақпарат құралдарында өнеркәсіптік-инновациялық жобалар туралы ақпарат тарату;</w:t>
      </w:r>
    </w:p>
    <w:bookmarkEnd w:id="786"/>
    <w:bookmarkStart w:name="z616" w:id="787"/>
    <w:p>
      <w:pPr>
        <w:spacing w:after="0"/>
        <w:ind w:left="0"/>
        <w:jc w:val="both"/>
      </w:pPr>
      <w:r>
        <w:rPr>
          <w:rFonts w:ascii="Times New Roman"/>
          <w:b w:val="false"/>
          <w:i w:val="false"/>
          <w:color w:val="000000"/>
          <w:sz w:val="28"/>
        </w:rPr>
        <w:t>
      529) жұмыс істеп жүрген инвесторларды қайта инвестициялауды жүзеге асыруға ынталандыру;</w:t>
      </w:r>
    </w:p>
    <w:bookmarkEnd w:id="787"/>
    <w:bookmarkStart w:name="z617" w:id="788"/>
    <w:p>
      <w:pPr>
        <w:spacing w:after="0"/>
        <w:ind w:left="0"/>
        <w:jc w:val="both"/>
      </w:pPr>
      <w:r>
        <w:rPr>
          <w:rFonts w:ascii="Times New Roman"/>
          <w:b w:val="false"/>
          <w:i w:val="false"/>
          <w:color w:val="000000"/>
          <w:sz w:val="28"/>
        </w:rPr>
        <w:t>
      530) бірлескен өндірістерді құру үшін инвесторларды, оның ішінде шетелдік инвесторларды тарту;</w:t>
      </w:r>
    </w:p>
    <w:bookmarkEnd w:id="788"/>
    <w:bookmarkStart w:name="z618" w:id="789"/>
    <w:p>
      <w:pPr>
        <w:spacing w:after="0"/>
        <w:ind w:left="0"/>
        <w:jc w:val="both"/>
      </w:pPr>
      <w:r>
        <w:rPr>
          <w:rFonts w:ascii="Times New Roman"/>
          <w:b w:val="false"/>
          <w:i w:val="false"/>
          <w:color w:val="000000"/>
          <w:sz w:val="28"/>
        </w:rPr>
        <w:t>
      531) көміртегі ізін төмендету жөнінде шаралар қолдану, олар мынадай бағыттарды қамтуы мүмкін: осындай тауарлардың өндірісін кеңейту, тауарларды, оның ішінде Қазақстан Республикасының мемлекеттік сатып алу туралы заңнамасына сәйкес сатып алуды ынталандыру, оларды пайдалану тартымдылығын арттыру және Қазақстан Республикасының заңнамасында көзделген өзге де шаралар;</w:t>
      </w:r>
    </w:p>
    <w:bookmarkEnd w:id="789"/>
    <w:bookmarkStart w:name="z619" w:id="790"/>
    <w:p>
      <w:pPr>
        <w:spacing w:after="0"/>
        <w:ind w:left="0"/>
        <w:jc w:val="both"/>
      </w:pPr>
      <w:r>
        <w:rPr>
          <w:rFonts w:ascii="Times New Roman"/>
          <w:b w:val="false"/>
          <w:i w:val="false"/>
          <w:color w:val="000000"/>
          <w:sz w:val="28"/>
        </w:rPr>
        <w:t>
      532) үкіметтік емес ұйымдармен өзара іс-қимыл саласындағы уәкілетті орган айқындайтын тәртіппен мемлекеттік әлеуметтік тапсырысты қалыптастыруды, оның іске асырылу мониторингін және нәтижелерін бағалауды жүзеге асыру;</w:t>
      </w:r>
    </w:p>
    <w:bookmarkEnd w:id="790"/>
    <w:bookmarkStart w:name="z620" w:id="791"/>
    <w:p>
      <w:pPr>
        <w:spacing w:after="0"/>
        <w:ind w:left="0"/>
        <w:jc w:val="both"/>
      </w:pPr>
      <w:r>
        <w:rPr>
          <w:rFonts w:ascii="Times New Roman"/>
          <w:b w:val="false"/>
          <w:i w:val="false"/>
          <w:color w:val="000000"/>
          <w:sz w:val="28"/>
        </w:rPr>
        <w:t>
      533) үкіметтік емес ұйымдармен өзара іс-қимыл және ынтымақтастық жөнінде кеңес құру;</w:t>
      </w:r>
    </w:p>
    <w:bookmarkEnd w:id="791"/>
    <w:bookmarkStart w:name="z621" w:id="792"/>
    <w:p>
      <w:pPr>
        <w:spacing w:after="0"/>
        <w:ind w:left="0"/>
        <w:jc w:val="both"/>
      </w:pPr>
      <w:r>
        <w:rPr>
          <w:rFonts w:ascii="Times New Roman"/>
          <w:b w:val="false"/>
          <w:i w:val="false"/>
          <w:color w:val="000000"/>
          <w:sz w:val="28"/>
        </w:rPr>
        <w:t>
      534) үкіметтік емес ұйымдармен өзара іс-қимыл саласындағы уәкілетті органға мемлекеттік әлеуметтік тапсырыстың іске асырылуы жөнінде ақпарат беру;</w:t>
      </w:r>
    </w:p>
    <w:bookmarkEnd w:id="792"/>
    <w:bookmarkStart w:name="z622" w:id="793"/>
    <w:p>
      <w:pPr>
        <w:spacing w:after="0"/>
        <w:ind w:left="0"/>
        <w:jc w:val="both"/>
      </w:pPr>
      <w:r>
        <w:rPr>
          <w:rFonts w:ascii="Times New Roman"/>
          <w:b w:val="false"/>
          <w:i w:val="false"/>
          <w:color w:val="000000"/>
          <w:sz w:val="28"/>
        </w:rPr>
        <w:t>
      535) мемлекеттік әлеуметтік тапсырыстың жоспарланатын тақырыптарын және іске асырылуы жөніндегі ақпаратты, сондай-ақ мемлекеттік әлеуметтік тапсырыстың нәтижелерін бағалауды өзінің интернет-ресурсында орналастыру;</w:t>
      </w:r>
    </w:p>
    <w:bookmarkEnd w:id="793"/>
    <w:bookmarkStart w:name="z623" w:id="794"/>
    <w:p>
      <w:pPr>
        <w:spacing w:after="0"/>
        <w:ind w:left="0"/>
        <w:jc w:val="both"/>
      </w:pPr>
      <w:r>
        <w:rPr>
          <w:rFonts w:ascii="Times New Roman"/>
          <w:b w:val="false"/>
          <w:i w:val="false"/>
          <w:color w:val="000000"/>
          <w:sz w:val="28"/>
        </w:rPr>
        <w:t>
      536) мемлекеттік әлеуметтік тапсырысты жүзеге асыратын үкіметтік емес ұйымдарға ақпараттық, консультативтік, әдістемелік қолдау көрсету;</w:t>
      </w:r>
    </w:p>
    <w:bookmarkEnd w:id="794"/>
    <w:bookmarkStart w:name="z624" w:id="795"/>
    <w:p>
      <w:pPr>
        <w:spacing w:after="0"/>
        <w:ind w:left="0"/>
        <w:jc w:val="both"/>
      </w:pPr>
      <w:r>
        <w:rPr>
          <w:rFonts w:ascii="Times New Roman"/>
          <w:b w:val="false"/>
          <w:i w:val="false"/>
          <w:color w:val="000000"/>
          <w:sz w:val="28"/>
        </w:rPr>
        <w:t>
      537) өз құзыреті шегінде үкіметтік емес ұйымдарды гранттық қаржыландыру саласындағы оператор арқылы мемлекеттік гранттар беру және оператордың мемлекеттік гранттардың іске асырылу нәтижелері туралы есебін қарау;</w:t>
      </w:r>
    </w:p>
    <w:bookmarkEnd w:id="795"/>
    <w:bookmarkStart w:name="z625" w:id="796"/>
    <w:p>
      <w:pPr>
        <w:spacing w:after="0"/>
        <w:ind w:left="0"/>
        <w:jc w:val="both"/>
      </w:pPr>
      <w:r>
        <w:rPr>
          <w:rFonts w:ascii="Times New Roman"/>
          <w:b w:val="false"/>
          <w:i w:val="false"/>
          <w:color w:val="000000"/>
          <w:sz w:val="28"/>
        </w:rPr>
        <w:t>
      538) мемлекеттік гранттарды қалыптастыру, беру, мониторингтеу және олардың тиімділігін бағалау қағидаларына сәйкес азаматтық қоғам өкілдерін тарта отырып, мемлекеттік гранттардың тиімділігін бағалауды жүзеге асыру;</w:t>
      </w:r>
    </w:p>
    <w:bookmarkEnd w:id="796"/>
    <w:bookmarkStart w:name="z626" w:id="797"/>
    <w:p>
      <w:pPr>
        <w:spacing w:after="0"/>
        <w:ind w:left="0"/>
        <w:jc w:val="both"/>
      </w:pPr>
      <w:r>
        <w:rPr>
          <w:rFonts w:ascii="Times New Roman"/>
          <w:b w:val="false"/>
          <w:i w:val="false"/>
          <w:color w:val="000000"/>
          <w:sz w:val="28"/>
        </w:rPr>
        <w:t>
      539) үкіметтік емес ұйымдармен өзара іс-қимыл саласындағы уәкілетті орган жанындағы Үкіметтік емес ұйымдармен өзара іс-қимыл жөніндегі үйлестіру кеңесінің ұсынымдары негізінде бағыттары мен қаржыландыру көлемі бойынша мемлекеттік гранттарды қалыптастыру;</w:t>
      </w:r>
    </w:p>
    <w:bookmarkEnd w:id="797"/>
    <w:bookmarkStart w:name="z627" w:id="798"/>
    <w:p>
      <w:pPr>
        <w:spacing w:after="0"/>
        <w:ind w:left="0"/>
        <w:jc w:val="both"/>
      </w:pPr>
      <w:r>
        <w:rPr>
          <w:rFonts w:ascii="Times New Roman"/>
          <w:b w:val="false"/>
          <w:i w:val="false"/>
          <w:color w:val="000000"/>
          <w:sz w:val="28"/>
        </w:rPr>
        <w:t>
      540) стратегиялық әріптестерді конкурстық іріктеуді жүргізу және стратегиялық әріптестікті іске асыруға арналған мемлекеттік тапсырысты жүзеге асыру қағидаларына сәйкес олармен шарттар жасасу;</w:t>
      </w:r>
    </w:p>
    <w:bookmarkEnd w:id="798"/>
    <w:bookmarkStart w:name="z628" w:id="799"/>
    <w:p>
      <w:pPr>
        <w:spacing w:after="0"/>
        <w:ind w:left="0"/>
        <w:jc w:val="both"/>
      </w:pPr>
      <w:r>
        <w:rPr>
          <w:rFonts w:ascii="Times New Roman"/>
          <w:b w:val="false"/>
          <w:i w:val="false"/>
          <w:color w:val="000000"/>
          <w:sz w:val="28"/>
        </w:rPr>
        <w:t>
      541) стратегиялық әріптестердің жасалған шарттарға және стратегиялық әріптестікті іске асыруға арналған мемлекеттік тапсырысты жүзеге асыру қағидаларына сәйкес міндеттемелерді орындауын бағалауды жүзеге асыру;</w:t>
      </w:r>
    </w:p>
    <w:bookmarkEnd w:id="799"/>
    <w:bookmarkStart w:name="z629" w:id="800"/>
    <w:p>
      <w:pPr>
        <w:spacing w:after="0"/>
        <w:ind w:left="0"/>
        <w:jc w:val="both"/>
      </w:pPr>
      <w:r>
        <w:rPr>
          <w:rFonts w:ascii="Times New Roman"/>
          <w:b w:val="false"/>
          <w:i w:val="false"/>
          <w:color w:val="000000"/>
          <w:sz w:val="28"/>
        </w:rPr>
        <w:t>
      542) жыл сайын 1 желтоқсанға дейін үкіметтік емес ұйымдармен өзара іс-қимыл саласындағы уәкілетті органға стратегиялық әріптестікті іске асыруға арналған мемлекеттік тапсырысты жүзеге асыру қағидаларына сәйкес стратегиялық әріптестікті іске асыруға арналған мемлекеттік тапсырыстың нәтижелері туралы ақпарат ұсыну;</w:t>
      </w:r>
    </w:p>
    <w:bookmarkEnd w:id="800"/>
    <w:bookmarkStart w:name="z630" w:id="801"/>
    <w:p>
      <w:pPr>
        <w:spacing w:after="0"/>
        <w:ind w:left="0"/>
        <w:jc w:val="both"/>
      </w:pPr>
      <w:r>
        <w:rPr>
          <w:rFonts w:ascii="Times New Roman"/>
          <w:b w:val="false"/>
          <w:i w:val="false"/>
          <w:color w:val="000000"/>
          <w:sz w:val="28"/>
        </w:rPr>
        <w:t>
      543) мемлекеттік монополия және арнайы құқық субъектілері өндіретін және (немесе) өткізетін тауарлардың (жұмыстардың, көрсетілетін қызметтердің) бағаларын монополияға қарсы органмен келісу бойынша белгілеу;</w:t>
      </w:r>
    </w:p>
    <w:bookmarkEnd w:id="801"/>
    <w:bookmarkStart w:name="z631" w:id="802"/>
    <w:p>
      <w:pPr>
        <w:spacing w:after="0"/>
        <w:ind w:left="0"/>
        <w:jc w:val="both"/>
      </w:pPr>
      <w:r>
        <w:rPr>
          <w:rFonts w:ascii="Times New Roman"/>
          <w:b w:val="false"/>
          <w:i w:val="false"/>
          <w:color w:val="000000"/>
          <w:sz w:val="28"/>
        </w:rPr>
        <w:t xml:space="preserve">
      544) Қазақстан Республикасының заңдарында, оның ішінде </w:t>
      </w:r>
      <w:r>
        <w:rPr>
          <w:rFonts w:ascii="Times New Roman"/>
          <w:b w:val="false"/>
          <w:i w:val="false"/>
          <w:color w:val="000000"/>
          <w:sz w:val="28"/>
        </w:rPr>
        <w:t>"Азаматтық қорғау туралы"</w:t>
      </w:r>
      <w:r>
        <w:rPr>
          <w:rFonts w:ascii="Times New Roman"/>
          <w:b w:val="false"/>
          <w:i w:val="false"/>
          <w:color w:val="000000"/>
          <w:sz w:val="28"/>
        </w:rPr>
        <w:t xml:space="preserve"> және </w:t>
      </w:r>
      <w:r>
        <w:rPr>
          <w:rFonts w:ascii="Times New Roman"/>
          <w:b w:val="false"/>
          <w:i w:val="false"/>
          <w:color w:val="000000"/>
          <w:sz w:val="28"/>
        </w:rPr>
        <w:t>"Жұмылдыру дайындығы мен жұмылдыру туралы"</w:t>
      </w:r>
      <w:r>
        <w:rPr>
          <w:rFonts w:ascii="Times New Roman"/>
          <w:b w:val="false"/>
          <w:i w:val="false"/>
          <w:color w:val="000000"/>
          <w:sz w:val="28"/>
        </w:rPr>
        <w:t xml:space="preserve">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асыру.</w:t>
      </w:r>
    </w:p>
    <w:bookmarkEnd w:id="8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ҚР Үкіметінің 28.02.2024 </w:t>
      </w:r>
      <w:r>
        <w:rPr>
          <w:rFonts w:ascii="Times New Roman"/>
          <w:b w:val="false"/>
          <w:i w:val="false"/>
          <w:color w:val="000000"/>
          <w:sz w:val="28"/>
        </w:rPr>
        <w:t>№ 133</w:t>
      </w:r>
      <w:r>
        <w:rPr>
          <w:rFonts w:ascii="Times New Roman"/>
          <w:b w:val="false"/>
          <w:i w:val="false"/>
          <w:color w:val="ff0000"/>
          <w:sz w:val="28"/>
        </w:rPr>
        <w:t xml:space="preserve">; 30.04.2024 </w:t>
      </w:r>
      <w:r>
        <w:rPr>
          <w:rFonts w:ascii="Times New Roman"/>
          <w:b w:val="false"/>
          <w:i w:val="false"/>
          <w:color w:val="000000"/>
          <w:sz w:val="28"/>
        </w:rPr>
        <w:t>№ 351</w:t>
      </w:r>
      <w:r>
        <w:rPr>
          <w:rFonts w:ascii="Times New Roman"/>
          <w:b w:val="false"/>
          <w:i w:val="false"/>
          <w:color w:val="ff0000"/>
          <w:sz w:val="28"/>
        </w:rPr>
        <w:t xml:space="preserve">; 16.08.2024 </w:t>
      </w:r>
      <w:r>
        <w:rPr>
          <w:rFonts w:ascii="Times New Roman"/>
          <w:b w:val="false"/>
          <w:i w:val="false"/>
          <w:color w:val="000000"/>
          <w:sz w:val="28"/>
        </w:rPr>
        <w:t>№ 662</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2-т.</w:t>
      </w:r>
      <w:r>
        <w:rPr>
          <w:rFonts w:ascii="Times New Roman"/>
          <w:b w:val="false"/>
          <w:i w:val="false"/>
          <w:color w:val="ff0000"/>
          <w:sz w:val="28"/>
        </w:rPr>
        <w:t xml:space="preserve"> қараңыз); 15.11.2024 </w:t>
      </w:r>
      <w:r>
        <w:rPr>
          <w:rFonts w:ascii="Times New Roman"/>
          <w:b w:val="false"/>
          <w:i w:val="false"/>
          <w:color w:val="000000"/>
          <w:sz w:val="28"/>
        </w:rPr>
        <w:t>№ 962</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2-тармақтан</w:t>
      </w:r>
      <w:r>
        <w:rPr>
          <w:rFonts w:ascii="Times New Roman"/>
          <w:b w:val="false"/>
          <w:i w:val="false"/>
          <w:color w:val="ff0000"/>
          <w:sz w:val="28"/>
        </w:rPr>
        <w:t xml:space="preserve"> қараңыз); 17.01.2025 </w:t>
      </w:r>
      <w:r>
        <w:rPr>
          <w:rFonts w:ascii="Times New Roman"/>
          <w:b w:val="false"/>
          <w:i w:val="false"/>
          <w:color w:val="000000"/>
          <w:sz w:val="28"/>
        </w:rPr>
        <w:t>№ 12</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2-т.</w:t>
      </w:r>
      <w:r>
        <w:rPr>
          <w:rFonts w:ascii="Times New Roman"/>
          <w:b w:val="false"/>
          <w:i w:val="false"/>
          <w:color w:val="ff0000"/>
          <w:sz w:val="28"/>
        </w:rPr>
        <w:t xml:space="preserve"> қараңыз); 14.05.2025 </w:t>
      </w:r>
      <w:r>
        <w:rPr>
          <w:rFonts w:ascii="Times New Roman"/>
          <w:b w:val="false"/>
          <w:i w:val="false"/>
          <w:color w:val="000000"/>
          <w:sz w:val="28"/>
        </w:rPr>
        <w:t>№ 340</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2-тармақтан</w:t>
      </w:r>
      <w:r>
        <w:rPr>
          <w:rFonts w:ascii="Times New Roman"/>
          <w:b w:val="false"/>
          <w:i w:val="false"/>
          <w:color w:val="ff0000"/>
          <w:sz w:val="28"/>
        </w:rPr>
        <w:t xml:space="preserve"> қараңыз); 13.08.2025 </w:t>
      </w:r>
      <w:r>
        <w:rPr>
          <w:rFonts w:ascii="Times New Roman"/>
          <w:b w:val="false"/>
          <w:i w:val="false"/>
          <w:color w:val="000000"/>
          <w:sz w:val="28"/>
        </w:rPr>
        <w:t>№ 616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19.09.2025 </w:t>
      </w:r>
      <w:r>
        <w:rPr>
          <w:rFonts w:ascii="Times New Roman"/>
          <w:b w:val="false"/>
          <w:i w:val="false"/>
          <w:color w:val="000000"/>
          <w:sz w:val="28"/>
        </w:rPr>
        <w:t>№ 771</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2-тармақтан</w:t>
      </w:r>
      <w:r>
        <w:rPr>
          <w:rFonts w:ascii="Times New Roman"/>
          <w:b w:val="false"/>
          <w:i w:val="false"/>
          <w:color w:val="ff0000"/>
          <w:sz w:val="28"/>
        </w:rPr>
        <w:t xml:space="preserve"> қараңыз); 22.09.2025 </w:t>
      </w:r>
      <w:r>
        <w:rPr>
          <w:rFonts w:ascii="Times New Roman"/>
          <w:b w:val="false"/>
          <w:i w:val="false"/>
          <w:color w:val="000000"/>
          <w:sz w:val="28"/>
        </w:rPr>
        <w:t>№ 784</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2-тармақтан</w:t>
      </w:r>
      <w:r>
        <w:rPr>
          <w:rFonts w:ascii="Times New Roman"/>
          <w:b w:val="false"/>
          <w:i w:val="false"/>
          <w:color w:val="ff0000"/>
          <w:sz w:val="28"/>
        </w:rPr>
        <w:t xml:space="preserve"> қараңыз); 27.11.2025 </w:t>
      </w:r>
      <w:r>
        <w:rPr>
          <w:rFonts w:ascii="Times New Roman"/>
          <w:b w:val="false"/>
          <w:i w:val="false"/>
          <w:color w:val="000000"/>
          <w:sz w:val="28"/>
        </w:rPr>
        <w:t>№ 1011</w:t>
      </w:r>
      <w:r>
        <w:rPr>
          <w:rFonts w:ascii="Times New Roman"/>
          <w:b w:val="false"/>
          <w:i w:val="false"/>
          <w:color w:val="ff0000"/>
          <w:sz w:val="28"/>
        </w:rPr>
        <w:t xml:space="preserve">; 21.02.2026 </w:t>
      </w:r>
      <w:r>
        <w:rPr>
          <w:rFonts w:ascii="Times New Roman"/>
          <w:b w:val="false"/>
          <w:i w:val="false"/>
          <w:color w:val="000000"/>
          <w:sz w:val="28"/>
        </w:rPr>
        <w:t>№ 99</w:t>
      </w:r>
      <w:r>
        <w:rPr>
          <w:rFonts w:ascii="Times New Roman"/>
          <w:b w:val="false"/>
          <w:i w:val="false"/>
          <w:color w:val="ff0000"/>
          <w:sz w:val="28"/>
        </w:rPr>
        <w:t xml:space="preserve">; 14.04.2026 </w:t>
      </w:r>
      <w:r>
        <w:rPr>
          <w:rFonts w:ascii="Times New Roman"/>
          <w:b w:val="false"/>
          <w:i w:val="false"/>
          <w:color w:val="000000"/>
          <w:sz w:val="28"/>
        </w:rPr>
        <w:t>№ 270</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2-т.</w:t>
      </w:r>
      <w:r>
        <w:rPr>
          <w:rFonts w:ascii="Times New Roman"/>
          <w:b w:val="false"/>
          <w:i w:val="false"/>
          <w:color w:val="ff0000"/>
          <w:sz w:val="28"/>
        </w:rPr>
        <w:t xml:space="preserve"> қараңыз); 15.07.2026 </w:t>
      </w:r>
      <w:r>
        <w:rPr>
          <w:rFonts w:ascii="Times New Roman"/>
          <w:b w:val="false"/>
          <w:i w:val="false"/>
          <w:color w:val="ff0000"/>
          <w:sz w:val="28"/>
        </w:rPr>
        <w:t>№ 631</w:t>
      </w:r>
      <w:r>
        <w:rPr>
          <w:rFonts w:ascii="Times New Roman"/>
          <w:b w:val="false"/>
          <w:i w:val="false"/>
          <w:color w:val="ff0000"/>
          <w:sz w:val="28"/>
        </w:rPr>
        <w:t xml:space="preserve">; 25.09.2026 </w:t>
      </w:r>
      <w:r>
        <w:rPr>
          <w:rFonts w:ascii="Times New Roman"/>
          <w:b w:val="false"/>
          <w:i w:val="false"/>
          <w:color w:val="000000"/>
          <w:sz w:val="28"/>
        </w:rPr>
        <w:t>№ 844</w:t>
      </w:r>
      <w:r>
        <w:rPr>
          <w:rFonts w:ascii="Times New Roman"/>
          <w:b w:val="false"/>
          <w:i w:val="false"/>
          <w:color w:val="ff0000"/>
          <w:sz w:val="28"/>
        </w:rPr>
        <w:t xml:space="preserve"> қаулыларымен.</w:t>
      </w:r>
      <w:r>
        <w:br/>
      </w:r>
      <w:r>
        <w:rPr>
          <w:rFonts w:ascii="Times New Roman"/>
          <w:b w:val="false"/>
          <w:i w:val="false"/>
          <w:color w:val="000000"/>
          <w:sz w:val="28"/>
        </w:rPr>
        <w:t>
</w:t>
      </w:r>
    </w:p>
    <w:bookmarkStart w:name="z632" w:id="803"/>
    <w:p>
      <w:pPr>
        <w:spacing w:after="0"/>
        <w:ind w:left="0"/>
        <w:jc w:val="left"/>
      </w:pPr>
      <w:r>
        <w:rPr>
          <w:rFonts w:ascii="Times New Roman"/>
          <w:b/>
          <w:i w:val="false"/>
          <w:color w:val="000000"/>
        </w:rPr>
        <w:t xml:space="preserve"> 3-тарау. Министрліктің бірінші басшысының мәртебесі, өкілеттіктері</w:t>
      </w:r>
    </w:p>
    <w:bookmarkEnd w:id="803"/>
    <w:bookmarkStart w:name="z633" w:id="804"/>
    <w:p>
      <w:pPr>
        <w:spacing w:after="0"/>
        <w:ind w:left="0"/>
        <w:jc w:val="both"/>
      </w:pPr>
      <w:r>
        <w:rPr>
          <w:rFonts w:ascii="Times New Roman"/>
          <w:b w:val="false"/>
          <w:i w:val="false"/>
          <w:color w:val="000000"/>
          <w:sz w:val="28"/>
        </w:rPr>
        <w:t>
      16. Министрлікке басшылықты бірінші басшы жүзеге асырады, ол Министрлікке жүктелген міндеттердің орындалуына және оның өз өкілеттіктерін жүзеге асыруына дербес жауапты болады.</w:t>
      </w:r>
    </w:p>
    <w:bookmarkEnd w:id="804"/>
    <w:bookmarkStart w:name="z634" w:id="805"/>
    <w:p>
      <w:pPr>
        <w:spacing w:after="0"/>
        <w:ind w:left="0"/>
        <w:jc w:val="both"/>
      </w:pPr>
      <w:r>
        <w:rPr>
          <w:rFonts w:ascii="Times New Roman"/>
          <w:b w:val="false"/>
          <w:i w:val="false"/>
          <w:color w:val="000000"/>
          <w:sz w:val="28"/>
        </w:rPr>
        <w:t>
      17. Бірінші басшы Қазақстан Республикасының заңнамасына сәйкес лауазымға тағайындалады және лауазымнан босатылады.</w:t>
      </w:r>
    </w:p>
    <w:bookmarkEnd w:id="805"/>
    <w:bookmarkStart w:name="z635" w:id="806"/>
    <w:p>
      <w:pPr>
        <w:spacing w:after="0"/>
        <w:ind w:left="0"/>
        <w:jc w:val="both"/>
      </w:pPr>
      <w:r>
        <w:rPr>
          <w:rFonts w:ascii="Times New Roman"/>
          <w:b w:val="false"/>
          <w:i w:val="false"/>
          <w:color w:val="000000"/>
          <w:sz w:val="28"/>
        </w:rPr>
        <w:t>
      18. Бірінші басшының Қазақстан Республикасының заңнамасына сәйкес лауазымдарға тағайындалатын және лауазымдарынан босатылатын орынбасарлары (вице-министрлер) болады.</w:t>
      </w:r>
    </w:p>
    <w:bookmarkEnd w:id="806"/>
    <w:bookmarkStart w:name="z636" w:id="807"/>
    <w:p>
      <w:pPr>
        <w:spacing w:after="0"/>
        <w:ind w:left="0"/>
        <w:jc w:val="both"/>
      </w:pPr>
      <w:r>
        <w:rPr>
          <w:rFonts w:ascii="Times New Roman"/>
          <w:b w:val="false"/>
          <w:i w:val="false"/>
          <w:color w:val="000000"/>
          <w:sz w:val="28"/>
        </w:rPr>
        <w:t>
      19. Министрліктің бірінші басшысының өкілеттіктері:</w:t>
      </w:r>
    </w:p>
    <w:bookmarkEnd w:id="807"/>
    <w:bookmarkStart w:name="z637" w:id="808"/>
    <w:p>
      <w:pPr>
        <w:spacing w:after="0"/>
        <w:ind w:left="0"/>
        <w:jc w:val="both"/>
      </w:pPr>
      <w:r>
        <w:rPr>
          <w:rFonts w:ascii="Times New Roman"/>
          <w:b w:val="false"/>
          <w:i w:val="false"/>
          <w:color w:val="000000"/>
          <w:sz w:val="28"/>
        </w:rPr>
        <w:t>
      1) реттелетін салада мемлекеттік саясатты қалыптастыру бойынша ұсыныстар тұжырымдайды;</w:t>
      </w:r>
    </w:p>
    <w:bookmarkEnd w:id="808"/>
    <w:bookmarkStart w:name="z638" w:id="809"/>
    <w:p>
      <w:pPr>
        <w:spacing w:after="0"/>
        <w:ind w:left="0"/>
        <w:jc w:val="both"/>
      </w:pPr>
      <w:r>
        <w:rPr>
          <w:rFonts w:ascii="Times New Roman"/>
          <w:b w:val="false"/>
          <w:i w:val="false"/>
          <w:color w:val="000000"/>
          <w:sz w:val="28"/>
        </w:rPr>
        <w:t>
      2) өз орынбасарларының өкілеттіктерін айқындайды;</w:t>
      </w:r>
    </w:p>
    <w:bookmarkEnd w:id="809"/>
    <w:bookmarkStart w:name="z639" w:id="810"/>
    <w:p>
      <w:pPr>
        <w:spacing w:after="0"/>
        <w:ind w:left="0"/>
        <w:jc w:val="both"/>
      </w:pPr>
      <w:r>
        <w:rPr>
          <w:rFonts w:ascii="Times New Roman"/>
          <w:b w:val="false"/>
          <w:i w:val="false"/>
          <w:color w:val="000000"/>
          <w:sz w:val="28"/>
        </w:rPr>
        <w:t>
      3) вице-министрлердің біріне Қазақстан Республикасы Үкіметінің басшылығына және Үкімет Аппаратының Басшысына жолданатын құжаттарға қол қою жөніндегі өкілеттіктерді жүктейді;</w:t>
      </w:r>
    </w:p>
    <w:bookmarkEnd w:id="810"/>
    <w:bookmarkStart w:name="z640" w:id="811"/>
    <w:p>
      <w:pPr>
        <w:spacing w:after="0"/>
        <w:ind w:left="0"/>
        <w:jc w:val="both"/>
      </w:pPr>
      <w:r>
        <w:rPr>
          <w:rFonts w:ascii="Times New Roman"/>
          <w:b w:val="false"/>
          <w:i w:val="false"/>
          <w:color w:val="000000"/>
          <w:sz w:val="28"/>
        </w:rPr>
        <w:t>
      4) егер Қазақстан Республикасының заңнамасында өзгеше белгіленбесе, Министрліктің аппарат басшысын, Министрліктің ведомстволарының басшыларын, Министрліктің ведомстволық бағынысты ұйымдарының басшыларын лауазымдарға тағайындайды және лауазымдарынан босатады;</w:t>
      </w:r>
    </w:p>
    <w:bookmarkEnd w:id="811"/>
    <w:bookmarkStart w:name="z912" w:id="812"/>
    <w:p>
      <w:pPr>
        <w:spacing w:after="0"/>
        <w:ind w:left="0"/>
        <w:jc w:val="both"/>
      </w:pPr>
      <w:r>
        <w:rPr>
          <w:rFonts w:ascii="Times New Roman"/>
          <w:b w:val="false"/>
          <w:i w:val="false"/>
          <w:color w:val="000000"/>
          <w:sz w:val="28"/>
        </w:rPr>
        <w:t>
      4-1) егер Қазақстан Республикасының заңнамасында өзгеше белгіленбесе, Министрліктің аппарат басшысына және Министрліктің ведомстволарының басшыларына қатысты:</w:t>
      </w:r>
    </w:p>
    <w:bookmarkEnd w:id="812"/>
    <w:p>
      <w:pPr>
        <w:spacing w:after="0"/>
        <w:ind w:left="0"/>
        <w:jc w:val="both"/>
      </w:pPr>
      <w:r>
        <w:rPr>
          <w:rFonts w:ascii="Times New Roman"/>
          <w:b w:val="false"/>
          <w:i w:val="false"/>
          <w:color w:val="000000"/>
          <w:sz w:val="28"/>
        </w:rPr>
        <w:t>
      демалыс беру, ауыстыру, ақы төленетін қосымша демалыс күндерін беру не ақы төленетін жыл сайынғы еңбек демалысынан және (немесе) ақы төленетін қосымша демалыс күндерінен кері шақыртып алу;</w:t>
      </w:r>
    </w:p>
    <w:p>
      <w:pPr>
        <w:spacing w:after="0"/>
        <w:ind w:left="0"/>
        <w:jc w:val="both"/>
      </w:pPr>
      <w:r>
        <w:rPr>
          <w:rFonts w:ascii="Times New Roman"/>
          <w:b w:val="false"/>
          <w:i w:val="false"/>
          <w:color w:val="000000"/>
          <w:sz w:val="28"/>
        </w:rPr>
        <w:t>
      тәртіптік жаза қолдану;</w:t>
      </w:r>
    </w:p>
    <w:p>
      <w:pPr>
        <w:spacing w:after="0"/>
        <w:ind w:left="0"/>
        <w:jc w:val="both"/>
      </w:pPr>
      <w:r>
        <w:rPr>
          <w:rFonts w:ascii="Times New Roman"/>
          <w:b w:val="false"/>
          <w:i w:val="false"/>
          <w:color w:val="000000"/>
          <w:sz w:val="28"/>
        </w:rPr>
        <w:t>
      мемлекеттік қызметін тоқтату, оны жұмыстан шығару (өкілеттігін тоқтату);</w:t>
      </w:r>
    </w:p>
    <w:p>
      <w:pPr>
        <w:spacing w:after="0"/>
        <w:ind w:left="0"/>
        <w:jc w:val="both"/>
      </w:pPr>
      <w:r>
        <w:rPr>
          <w:rFonts w:ascii="Times New Roman"/>
          <w:b w:val="false"/>
          <w:i w:val="false"/>
          <w:color w:val="000000"/>
          <w:sz w:val="28"/>
        </w:rPr>
        <w:t>
      мемлекеттік қызметке және (немесе) лауазымға қайта орналасу жөнінде шешім қабылдайды;</w:t>
      </w:r>
    </w:p>
    <w:bookmarkStart w:name="z913" w:id="813"/>
    <w:p>
      <w:pPr>
        <w:spacing w:after="0"/>
        <w:ind w:left="0"/>
        <w:jc w:val="both"/>
      </w:pPr>
      <w:r>
        <w:rPr>
          <w:rFonts w:ascii="Times New Roman"/>
          <w:b w:val="false"/>
          <w:i w:val="false"/>
          <w:color w:val="000000"/>
          <w:sz w:val="28"/>
        </w:rPr>
        <w:t>
      4-2) уәкілетті органмен немесе оның аумақтық бөлімшесімен келісу бойынша үлгілік біліктілік талаптары негізінде Министрліктің мемлекеттік заңды тұлғаларда басқарушылық функцияларды атқарумен байланысты лауазымдарға қойылатын біліктілік талаптарын бекітеді;</w:t>
      </w:r>
    </w:p>
    <w:bookmarkEnd w:id="813"/>
    <w:bookmarkStart w:name="z914" w:id="814"/>
    <w:p>
      <w:pPr>
        <w:spacing w:after="0"/>
        <w:ind w:left="0"/>
        <w:jc w:val="both"/>
      </w:pPr>
      <w:r>
        <w:rPr>
          <w:rFonts w:ascii="Times New Roman"/>
          <w:b w:val="false"/>
          <w:i w:val="false"/>
          <w:color w:val="000000"/>
          <w:sz w:val="28"/>
        </w:rPr>
        <w:t>
      4-3) мемлекеттік қызметшілер еңбек тәртіптемесінің үлгілік қағидалары негізінде Министрліктің мемлекеттік қызметшілерінің еңбек тәртіптемесінің қағидаларын бекітеді;</w:t>
      </w:r>
    </w:p>
    <w:bookmarkEnd w:id="814"/>
    <w:bookmarkStart w:name="z915" w:id="815"/>
    <w:p>
      <w:pPr>
        <w:spacing w:after="0"/>
        <w:ind w:left="0"/>
        <w:jc w:val="both"/>
      </w:pPr>
      <w:r>
        <w:rPr>
          <w:rFonts w:ascii="Times New Roman"/>
          <w:b w:val="false"/>
          <w:i w:val="false"/>
          <w:color w:val="000000"/>
          <w:sz w:val="28"/>
        </w:rPr>
        <w:t>
      4-4) ведомстволық наградалармен марапаттау (ведомстволық наградалардан айыру) туралы шешім қабылдайды;</w:t>
      </w:r>
    </w:p>
    <w:bookmarkEnd w:id="815"/>
    <w:bookmarkStart w:name="z641" w:id="816"/>
    <w:p>
      <w:pPr>
        <w:spacing w:after="0"/>
        <w:ind w:left="0"/>
        <w:jc w:val="both"/>
      </w:pPr>
      <w:r>
        <w:rPr>
          <w:rFonts w:ascii="Times New Roman"/>
          <w:b w:val="false"/>
          <w:i w:val="false"/>
          <w:color w:val="000000"/>
          <w:sz w:val="28"/>
        </w:rPr>
        <w:t>
      5) ведомстволар актілерінің қолданылуын толық немесе ішінара жояды немесе тоқтата тұрады;</w:t>
      </w:r>
    </w:p>
    <w:bookmarkEnd w:id="816"/>
    <w:bookmarkStart w:name="z642" w:id="817"/>
    <w:p>
      <w:pPr>
        <w:spacing w:after="0"/>
        <w:ind w:left="0"/>
        <w:jc w:val="both"/>
      </w:pPr>
      <w:r>
        <w:rPr>
          <w:rFonts w:ascii="Times New Roman"/>
          <w:b w:val="false"/>
          <w:i w:val="false"/>
          <w:color w:val="000000"/>
          <w:sz w:val="28"/>
        </w:rPr>
        <w:t>
      6) Қазақстан Республикасының Құрылтайында, мемлекеттік органдарда және өзге де ұйымдарда Министрліктің атынан өкілдік етеді;</w:t>
      </w:r>
    </w:p>
    <w:bookmarkEnd w:id="817"/>
    <w:bookmarkStart w:name="z643" w:id="818"/>
    <w:p>
      <w:pPr>
        <w:spacing w:after="0"/>
        <w:ind w:left="0"/>
        <w:jc w:val="both"/>
      </w:pPr>
      <w:r>
        <w:rPr>
          <w:rFonts w:ascii="Times New Roman"/>
          <w:b w:val="false"/>
          <w:i w:val="false"/>
          <w:color w:val="000000"/>
          <w:sz w:val="28"/>
        </w:rPr>
        <w:t>
      7) Министрліктің жұмыс регламентін бекітеді;</w:t>
      </w:r>
    </w:p>
    <w:bookmarkEnd w:id="818"/>
    <w:bookmarkStart w:name="z644" w:id="819"/>
    <w:p>
      <w:pPr>
        <w:spacing w:after="0"/>
        <w:ind w:left="0"/>
        <w:jc w:val="both"/>
      </w:pPr>
      <w:r>
        <w:rPr>
          <w:rFonts w:ascii="Times New Roman"/>
          <w:b w:val="false"/>
          <w:i w:val="false"/>
          <w:color w:val="000000"/>
          <w:sz w:val="28"/>
        </w:rPr>
        <w:t>
      8) Министрлікке келісуге келіп түскен нормативтік құқықтық актілердің жобаларын келіседі және қолбелгі қояды;</w:t>
      </w:r>
    </w:p>
    <w:bookmarkEnd w:id="819"/>
    <w:bookmarkStart w:name="z645" w:id="820"/>
    <w:p>
      <w:pPr>
        <w:spacing w:after="0"/>
        <w:ind w:left="0"/>
        <w:jc w:val="both"/>
      </w:pPr>
      <w:r>
        <w:rPr>
          <w:rFonts w:ascii="Times New Roman"/>
          <w:b w:val="false"/>
          <w:i w:val="false"/>
          <w:color w:val="000000"/>
          <w:sz w:val="28"/>
        </w:rPr>
        <w:t>
      9) Министрлікте сыбайлас жемқорлыққа қарсы күрес бойынша шаралар қабылдайды және оған дербес жауапты болады;</w:t>
      </w:r>
    </w:p>
    <w:bookmarkEnd w:id="820"/>
    <w:bookmarkStart w:name="z646" w:id="821"/>
    <w:p>
      <w:pPr>
        <w:spacing w:after="0"/>
        <w:ind w:left="0"/>
        <w:jc w:val="both"/>
      </w:pPr>
      <w:r>
        <w:rPr>
          <w:rFonts w:ascii="Times New Roman"/>
          <w:b w:val="false"/>
          <w:i w:val="false"/>
          <w:color w:val="000000"/>
          <w:sz w:val="28"/>
        </w:rPr>
        <w:t>
      10) Қазақстан Республикасының заңдарына сәйкес өзге де өкілеттіктерді жүзеге асырады.</w:t>
      </w:r>
    </w:p>
    <w:bookmarkEnd w:id="821"/>
    <w:bookmarkStart w:name="z647" w:id="822"/>
    <w:p>
      <w:pPr>
        <w:spacing w:after="0"/>
        <w:ind w:left="0"/>
        <w:jc w:val="both"/>
      </w:pPr>
      <w:r>
        <w:rPr>
          <w:rFonts w:ascii="Times New Roman"/>
          <w:b w:val="false"/>
          <w:i w:val="false"/>
          <w:color w:val="000000"/>
          <w:sz w:val="28"/>
        </w:rPr>
        <w:t>
      Министр болмаған кезеңде оның өкілеттіктерін атқаруды қолданыстағы заңнамаға сәйкес оны алмастыратын тұлға жүзеге асырады.</w:t>
      </w:r>
    </w:p>
    <w:bookmarkEnd w:id="8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өзгерістер енгізілді - ҚР Үкіметінің 25.09.2026 </w:t>
      </w:r>
      <w:r>
        <w:rPr>
          <w:rFonts w:ascii="Times New Roman"/>
          <w:b w:val="false"/>
          <w:i w:val="false"/>
          <w:color w:val="000000"/>
          <w:sz w:val="28"/>
        </w:rPr>
        <w:t>№ 844</w:t>
      </w:r>
      <w:r>
        <w:rPr>
          <w:rFonts w:ascii="Times New Roman"/>
          <w:b w:val="false"/>
          <w:i w:val="false"/>
          <w:color w:val="ff0000"/>
          <w:sz w:val="28"/>
        </w:rPr>
        <w:t xml:space="preserve">; 25.09.2026 </w:t>
      </w:r>
      <w:r>
        <w:rPr>
          <w:rFonts w:ascii="Times New Roman"/>
          <w:b w:val="false"/>
          <w:i w:val="false"/>
          <w:color w:val="000000"/>
          <w:sz w:val="28"/>
        </w:rPr>
        <w:t>№ 845</w:t>
      </w:r>
      <w:r>
        <w:rPr>
          <w:rFonts w:ascii="Times New Roman"/>
          <w:b w:val="false"/>
          <w:i w:val="false"/>
          <w:color w:val="ff0000"/>
          <w:sz w:val="28"/>
        </w:rPr>
        <w:t xml:space="preserve"> қаулыларымен.</w:t>
      </w:r>
      <w:r>
        <w:br/>
      </w:r>
      <w:r>
        <w:rPr>
          <w:rFonts w:ascii="Times New Roman"/>
          <w:b w:val="false"/>
          <w:i w:val="false"/>
          <w:color w:val="000000"/>
          <w:sz w:val="28"/>
        </w:rPr>
        <w:t>
</w:t>
      </w:r>
    </w:p>
    <w:bookmarkStart w:name="z648" w:id="823"/>
    <w:p>
      <w:pPr>
        <w:spacing w:after="0"/>
        <w:ind w:left="0"/>
        <w:jc w:val="both"/>
      </w:pPr>
      <w:r>
        <w:rPr>
          <w:rFonts w:ascii="Times New Roman"/>
          <w:b w:val="false"/>
          <w:i w:val="false"/>
          <w:color w:val="000000"/>
          <w:sz w:val="28"/>
        </w:rPr>
        <w:t>
      20. Бірінші басшы өз орынбасарларының өкілеттіктерін қолданыстағы заңнамаға сәйкес айқындайды.</w:t>
      </w:r>
    </w:p>
    <w:bookmarkEnd w:id="823"/>
    <w:bookmarkStart w:name="z649" w:id="824"/>
    <w:p>
      <w:pPr>
        <w:spacing w:after="0"/>
        <w:ind w:left="0"/>
        <w:jc w:val="both"/>
      </w:pPr>
      <w:r>
        <w:rPr>
          <w:rFonts w:ascii="Times New Roman"/>
          <w:b w:val="false"/>
          <w:i w:val="false"/>
          <w:color w:val="000000"/>
          <w:sz w:val="28"/>
        </w:rPr>
        <w:t>
      21. Министрліктің аппаратын Қазақстан Республикасының қолданыстағы заңнамасына сәйкес лауазымға тағайындалатын және лауазымынан босатылатын аппарат басшысы басқарады.</w:t>
      </w:r>
    </w:p>
    <w:bookmarkEnd w:id="824"/>
    <w:bookmarkStart w:name="z916" w:id="825"/>
    <w:p>
      <w:pPr>
        <w:spacing w:after="0"/>
        <w:ind w:left="0"/>
        <w:jc w:val="both"/>
      </w:pPr>
      <w:r>
        <w:rPr>
          <w:rFonts w:ascii="Times New Roman"/>
          <w:b w:val="false"/>
          <w:i w:val="false"/>
          <w:color w:val="000000"/>
          <w:sz w:val="28"/>
        </w:rPr>
        <w:t>
      Министрліктің аппарат басшысының өкілеттіліктері:</w:t>
      </w:r>
    </w:p>
    <w:bookmarkEnd w:id="825"/>
    <w:bookmarkStart w:name="z917" w:id="826"/>
    <w:p>
      <w:pPr>
        <w:spacing w:after="0"/>
        <w:ind w:left="0"/>
        <w:jc w:val="both"/>
      </w:pPr>
      <w:r>
        <w:rPr>
          <w:rFonts w:ascii="Times New Roman"/>
          <w:b w:val="false"/>
          <w:i w:val="false"/>
          <w:color w:val="000000"/>
          <w:sz w:val="28"/>
        </w:rPr>
        <w:t>
      1) Министрлікке жүктелген мақсаттардың іске асырылуын ұйымдастырады;</w:t>
      </w:r>
    </w:p>
    <w:bookmarkEnd w:id="826"/>
    <w:bookmarkStart w:name="z918" w:id="827"/>
    <w:p>
      <w:pPr>
        <w:spacing w:after="0"/>
        <w:ind w:left="0"/>
        <w:jc w:val="both"/>
      </w:pPr>
      <w:r>
        <w:rPr>
          <w:rFonts w:ascii="Times New Roman"/>
          <w:b w:val="false"/>
          <w:i w:val="false"/>
          <w:color w:val="000000"/>
          <w:sz w:val="28"/>
        </w:rPr>
        <w:t>
      2) өз құзыреті шегінде Министрліктің құрылымдық бөлімшелерінің қызметін ұйымдастыруды, үйлестіруді және бақылауды қамтамасыз етеді;</w:t>
      </w:r>
    </w:p>
    <w:bookmarkEnd w:id="827"/>
    <w:bookmarkStart w:name="z919" w:id="828"/>
    <w:p>
      <w:pPr>
        <w:spacing w:after="0"/>
        <w:ind w:left="0"/>
        <w:jc w:val="both"/>
      </w:pPr>
      <w:r>
        <w:rPr>
          <w:rFonts w:ascii="Times New Roman"/>
          <w:b w:val="false"/>
          <w:i w:val="false"/>
          <w:color w:val="000000"/>
          <w:sz w:val="28"/>
        </w:rPr>
        <w:t>
      3) Министрліктің қызметін материалдық-техникалық, ұйымдық-құқықтық және қаржылық қамтамасыз етуді ұйымдастырады;</w:t>
      </w:r>
    </w:p>
    <w:bookmarkEnd w:id="828"/>
    <w:bookmarkStart w:name="z920" w:id="829"/>
    <w:p>
      <w:pPr>
        <w:spacing w:after="0"/>
        <w:ind w:left="0"/>
        <w:jc w:val="both"/>
      </w:pPr>
      <w:r>
        <w:rPr>
          <w:rFonts w:ascii="Times New Roman"/>
          <w:b w:val="false"/>
          <w:i w:val="false"/>
          <w:color w:val="000000"/>
          <w:sz w:val="28"/>
        </w:rPr>
        <w:t>
      4) тиісті нормативтік құқықтық актілерде бекітілген Министрліктің штат санының лимиті шегінде Министрліктің штат санын және штат кестесін Министрліктің бірінші басшысымен келіскеннен кейін бекітеді;</w:t>
      </w:r>
    </w:p>
    <w:bookmarkEnd w:id="829"/>
    <w:bookmarkStart w:name="z921" w:id="830"/>
    <w:p>
      <w:pPr>
        <w:spacing w:after="0"/>
        <w:ind w:left="0"/>
        <w:jc w:val="both"/>
      </w:pPr>
      <w:r>
        <w:rPr>
          <w:rFonts w:ascii="Times New Roman"/>
          <w:b w:val="false"/>
          <w:i w:val="false"/>
          <w:color w:val="000000"/>
          <w:sz w:val="28"/>
        </w:rPr>
        <w:t>
      5) жетекшілік ететін салаларда, оның ішінде жобалық басқарудың әдістері мен құралдарын қолдана отырып, мемлекеттік жоспарлау жүйесінің құжаттарын және өзге де жоспарлау құжаттарын іске асыру мониторингін ұйымдастырады;</w:t>
      </w:r>
    </w:p>
    <w:bookmarkEnd w:id="830"/>
    <w:bookmarkStart w:name="z922" w:id="831"/>
    <w:p>
      <w:pPr>
        <w:spacing w:after="0"/>
        <w:ind w:left="0"/>
        <w:jc w:val="both"/>
      </w:pPr>
      <w:r>
        <w:rPr>
          <w:rFonts w:ascii="Times New Roman"/>
          <w:b w:val="false"/>
          <w:i w:val="false"/>
          <w:color w:val="000000"/>
          <w:sz w:val="28"/>
        </w:rPr>
        <w:t>
      6) Министрліктің бірінші басшысы немесе оның орынбасарлары жетекшілік ететін Министрліктің департаменттері мен дербес басқармаларының басшыларын Министрліктің бірінші басшысымен келісу бойынша лауазымдарға тағайындайды және лауазымдарынан босатады;</w:t>
      </w:r>
    </w:p>
    <w:bookmarkEnd w:id="831"/>
    <w:bookmarkStart w:name="z923" w:id="832"/>
    <w:p>
      <w:pPr>
        <w:spacing w:after="0"/>
        <w:ind w:left="0"/>
        <w:jc w:val="both"/>
      </w:pPr>
      <w:r>
        <w:rPr>
          <w:rFonts w:ascii="Times New Roman"/>
          <w:b w:val="false"/>
          <w:i w:val="false"/>
          <w:color w:val="000000"/>
          <w:sz w:val="28"/>
        </w:rPr>
        <w:t>
      7) еңбек қатынастары мәселелері Қазақстан Республикасының заңдарына сәйкес жоғары тұрған лауазымды адамдардың (органдардың) құзыретіне жатқызылған мемлекеттік қызметшілерді қоспағанда, Министрлік аппаратының мемлекеттік қызметшілерін лауазымдарға тағайындайды және лауазымдарынан босатады;</w:t>
      </w:r>
    </w:p>
    <w:bookmarkEnd w:id="832"/>
    <w:bookmarkStart w:name="z924" w:id="833"/>
    <w:p>
      <w:pPr>
        <w:spacing w:after="0"/>
        <w:ind w:left="0"/>
        <w:jc w:val="both"/>
      </w:pPr>
      <w:r>
        <w:rPr>
          <w:rFonts w:ascii="Times New Roman"/>
          <w:b w:val="false"/>
          <w:i w:val="false"/>
          <w:color w:val="000000"/>
          <w:sz w:val="28"/>
        </w:rPr>
        <w:t>
      8) Министрліктің тәртіптік және конкурстық комиссияларының қызметіне жалпы басшылықты жүзеге асырады;</w:t>
      </w:r>
    </w:p>
    <w:bookmarkEnd w:id="833"/>
    <w:bookmarkStart w:name="z925" w:id="834"/>
    <w:p>
      <w:pPr>
        <w:spacing w:after="0"/>
        <w:ind w:left="0"/>
        <w:jc w:val="both"/>
      </w:pPr>
      <w:r>
        <w:rPr>
          <w:rFonts w:ascii="Times New Roman"/>
          <w:b w:val="false"/>
          <w:i w:val="false"/>
          <w:color w:val="000000"/>
          <w:sz w:val="28"/>
        </w:rPr>
        <w:t>
      9) қызметтік тәртіптің сақталуын бақылауды жүзеге асырады;</w:t>
      </w:r>
    </w:p>
    <w:bookmarkEnd w:id="834"/>
    <w:bookmarkStart w:name="z926" w:id="835"/>
    <w:p>
      <w:pPr>
        <w:spacing w:after="0"/>
        <w:ind w:left="0"/>
        <w:jc w:val="both"/>
      </w:pPr>
      <w:r>
        <w:rPr>
          <w:rFonts w:ascii="Times New Roman"/>
          <w:b w:val="false"/>
          <w:i w:val="false"/>
          <w:color w:val="000000"/>
          <w:sz w:val="28"/>
        </w:rPr>
        <w:t>
      10) еңбек қатынастары мәселелері жоғары тұрған лауазымды адамдардың (органдардың) құзыретіне жатқызылған мемлекеттік қызметшілерді қоспағанда, Министрліктің мемлекеттік қызметшілері мен өзге де жұмыскерлерінің тәртіптік жауаптылығы мәселелері бойынша шешім қабылдайды;</w:t>
      </w:r>
    </w:p>
    <w:bookmarkEnd w:id="835"/>
    <w:bookmarkStart w:name="z927" w:id="836"/>
    <w:p>
      <w:pPr>
        <w:spacing w:after="0"/>
        <w:ind w:left="0"/>
        <w:jc w:val="both"/>
      </w:pPr>
      <w:r>
        <w:rPr>
          <w:rFonts w:ascii="Times New Roman"/>
          <w:b w:val="false"/>
          <w:i w:val="false"/>
          <w:color w:val="000000"/>
          <w:sz w:val="28"/>
        </w:rPr>
        <w:t>
      11) еңбек қатынастары мәселелері жоғары тұрған лауазымды адамдардың (органдардың) құзыретіне жатқызылған мемлекеттік қызметшілерді қоспағанда, Министрліктің мемлекеттік қызметшілері мен өзге де жұмыскерлерін іссапарға жіберу, оларға демалыс беру, материалдық көмек көрсету, даярлау, қайта даярлау және біліктілігін арттыру, көтермелеу, үстемеақылар төлеу мәселелері бойынша шешім қабылдайды;</w:t>
      </w:r>
    </w:p>
    <w:bookmarkEnd w:id="836"/>
    <w:bookmarkStart w:name="z928" w:id="837"/>
    <w:p>
      <w:pPr>
        <w:spacing w:after="0"/>
        <w:ind w:left="0"/>
        <w:jc w:val="both"/>
      </w:pPr>
      <w:r>
        <w:rPr>
          <w:rFonts w:ascii="Times New Roman"/>
          <w:b w:val="false"/>
          <w:i w:val="false"/>
          <w:color w:val="000000"/>
          <w:sz w:val="28"/>
        </w:rPr>
        <w:t>
      12) Министрліктің мемлекеттік сатып алу саласында жалпы басшылықты жүзеге асырады;</w:t>
      </w:r>
    </w:p>
    <w:bookmarkEnd w:id="837"/>
    <w:bookmarkStart w:name="z929" w:id="838"/>
    <w:p>
      <w:pPr>
        <w:spacing w:after="0"/>
        <w:ind w:left="0"/>
        <w:jc w:val="both"/>
      </w:pPr>
      <w:r>
        <w:rPr>
          <w:rFonts w:ascii="Times New Roman"/>
          <w:b w:val="false"/>
          <w:i w:val="false"/>
          <w:color w:val="000000"/>
          <w:sz w:val="28"/>
        </w:rPr>
        <w:t>
      13) Министрліктің бюджеттік сұранымын дайындауды қамтамасыз етеді, бюджеттік сұранымды Министрліктің бірінші басшысына ұсынады, сондай-ақ бюджет процесінің өзге де рәсімдерін орындайды;</w:t>
      </w:r>
    </w:p>
    <w:bookmarkEnd w:id="838"/>
    <w:bookmarkStart w:name="z930" w:id="839"/>
    <w:p>
      <w:pPr>
        <w:spacing w:after="0"/>
        <w:ind w:left="0"/>
        <w:jc w:val="both"/>
      </w:pPr>
      <w:r>
        <w:rPr>
          <w:rFonts w:ascii="Times New Roman"/>
          <w:b w:val="false"/>
          <w:i w:val="false"/>
          <w:color w:val="000000"/>
          <w:sz w:val="28"/>
        </w:rPr>
        <w:t>
      14) Министрліктің саяси мемлекеттік қызметшілері қабылдаған шешімдердің орындалу барысын бақылауды жүзеге асырады;</w:t>
      </w:r>
    </w:p>
    <w:bookmarkEnd w:id="839"/>
    <w:bookmarkStart w:name="z931" w:id="840"/>
    <w:p>
      <w:pPr>
        <w:spacing w:after="0"/>
        <w:ind w:left="0"/>
        <w:jc w:val="both"/>
      </w:pPr>
      <w:r>
        <w:rPr>
          <w:rFonts w:ascii="Times New Roman"/>
          <w:b w:val="false"/>
          <w:i w:val="false"/>
          <w:color w:val="000000"/>
          <w:sz w:val="28"/>
        </w:rPr>
        <w:t>
      15) Министрліктің "Б" корпусының әкімшілік мемлекеттік лауазымдарына қойылатын біліктілік талаптарын үлгілік біліктілік талаптары негізінде уәкілетті органмен немесе оның аумақтық бөлімшесімен келісу бойынша бекітеді;</w:t>
      </w:r>
    </w:p>
    <w:bookmarkEnd w:id="840"/>
    <w:bookmarkStart w:name="z932" w:id="841"/>
    <w:p>
      <w:pPr>
        <w:spacing w:after="0"/>
        <w:ind w:left="0"/>
        <w:jc w:val="both"/>
      </w:pPr>
      <w:r>
        <w:rPr>
          <w:rFonts w:ascii="Times New Roman"/>
          <w:b w:val="false"/>
          <w:i w:val="false"/>
          <w:color w:val="000000"/>
          <w:sz w:val="28"/>
        </w:rPr>
        <w:t>
      16) Қазақстан Республикасының заңдарында белгіленген өзге де өкілеттіктерді жүзеге асырады.</w:t>
      </w:r>
    </w:p>
    <w:bookmarkEnd w:id="8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Үкіметінің 25.09.2026 </w:t>
      </w:r>
      <w:r>
        <w:rPr>
          <w:rFonts w:ascii="Times New Roman"/>
          <w:b w:val="false"/>
          <w:i w:val="false"/>
          <w:color w:val="000000"/>
          <w:sz w:val="28"/>
        </w:rPr>
        <w:t>№ 845</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650" w:id="842"/>
    <w:p>
      <w:pPr>
        <w:spacing w:after="0"/>
        <w:ind w:left="0"/>
        <w:jc w:val="left"/>
      </w:pPr>
      <w:r>
        <w:rPr>
          <w:rFonts w:ascii="Times New Roman"/>
          <w:b/>
          <w:i w:val="false"/>
          <w:color w:val="000000"/>
        </w:rPr>
        <w:t xml:space="preserve"> 4-тарау. Министрліктің мүлкі</w:t>
      </w:r>
    </w:p>
    <w:bookmarkEnd w:id="842"/>
    <w:bookmarkStart w:name="z651" w:id="843"/>
    <w:p>
      <w:pPr>
        <w:spacing w:after="0"/>
        <w:ind w:left="0"/>
        <w:jc w:val="both"/>
      </w:pPr>
      <w:r>
        <w:rPr>
          <w:rFonts w:ascii="Times New Roman"/>
          <w:b w:val="false"/>
          <w:i w:val="false"/>
          <w:color w:val="000000"/>
          <w:sz w:val="28"/>
        </w:rPr>
        <w:t>
      22. Заңнамада көзделген жағдайларда Министрліктің жедел басқару құқығында оқшауланған мүлкі болуы мүмкін.</w:t>
      </w:r>
    </w:p>
    <w:bookmarkEnd w:id="843"/>
    <w:bookmarkStart w:name="z652" w:id="844"/>
    <w:p>
      <w:pPr>
        <w:spacing w:after="0"/>
        <w:ind w:left="0"/>
        <w:jc w:val="both"/>
      </w:pPr>
      <w:r>
        <w:rPr>
          <w:rFonts w:ascii="Times New Roman"/>
          <w:b w:val="false"/>
          <w:i w:val="false"/>
          <w:color w:val="000000"/>
          <w:sz w:val="28"/>
        </w:rPr>
        <w:t>
      Министрліктің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844"/>
    <w:bookmarkStart w:name="z653" w:id="845"/>
    <w:p>
      <w:pPr>
        <w:spacing w:after="0"/>
        <w:ind w:left="0"/>
        <w:jc w:val="both"/>
      </w:pPr>
      <w:r>
        <w:rPr>
          <w:rFonts w:ascii="Times New Roman"/>
          <w:b w:val="false"/>
          <w:i w:val="false"/>
          <w:color w:val="000000"/>
          <w:sz w:val="28"/>
        </w:rPr>
        <w:t>
      23. Министрлікке бекітілген мүлік республикалық меншікке жатады.</w:t>
      </w:r>
    </w:p>
    <w:bookmarkEnd w:id="845"/>
    <w:bookmarkStart w:name="z654" w:id="846"/>
    <w:p>
      <w:pPr>
        <w:spacing w:after="0"/>
        <w:ind w:left="0"/>
        <w:jc w:val="both"/>
      </w:pPr>
      <w:r>
        <w:rPr>
          <w:rFonts w:ascii="Times New Roman"/>
          <w:b w:val="false"/>
          <w:i w:val="false"/>
          <w:color w:val="000000"/>
          <w:sz w:val="28"/>
        </w:rPr>
        <w:t>
      24. Егер заңнамада өзгеше көзделмесе, Министрліктің өзіне бекітілген мүлікті және қаржыландыру жоспары бойынша өзіне берілген қаражат есебінен сатып алынған мүлікті өз бетінше иеліктен шығаруға немесе оған өзгедей тәсілмен билік етуге құқығы жоқ.</w:t>
      </w:r>
    </w:p>
    <w:bookmarkEnd w:id="846"/>
    <w:bookmarkStart w:name="z655" w:id="847"/>
    <w:p>
      <w:pPr>
        <w:spacing w:after="0"/>
        <w:ind w:left="0"/>
        <w:jc w:val="left"/>
      </w:pPr>
      <w:r>
        <w:rPr>
          <w:rFonts w:ascii="Times New Roman"/>
          <w:b/>
          <w:i w:val="false"/>
          <w:color w:val="000000"/>
        </w:rPr>
        <w:t xml:space="preserve"> 5-тарау. Министрлікті қайта ұйымдастыру және тарату</w:t>
      </w:r>
    </w:p>
    <w:bookmarkEnd w:id="847"/>
    <w:bookmarkStart w:name="z656" w:id="848"/>
    <w:p>
      <w:pPr>
        <w:spacing w:after="0"/>
        <w:ind w:left="0"/>
        <w:jc w:val="both"/>
      </w:pPr>
      <w:r>
        <w:rPr>
          <w:rFonts w:ascii="Times New Roman"/>
          <w:b w:val="false"/>
          <w:i w:val="false"/>
          <w:color w:val="000000"/>
          <w:sz w:val="28"/>
        </w:rPr>
        <w:t>
      25. Министрлікті қайта ұйымдастыру және тарату Қазақстан Республикасының заңнамасына сәйкес жүзеге асырылады.</w:t>
      </w:r>
    </w:p>
    <w:bookmarkEnd w:id="848"/>
    <w:bookmarkStart w:name="z657" w:id="849"/>
    <w:p>
      <w:pPr>
        <w:spacing w:after="0"/>
        <w:ind w:left="0"/>
        <w:jc w:val="left"/>
      </w:pPr>
      <w:r>
        <w:rPr>
          <w:rFonts w:ascii="Times New Roman"/>
          <w:b/>
          <w:i w:val="false"/>
          <w:color w:val="000000"/>
        </w:rPr>
        <w:t xml:space="preserve"> Министрліктің және оның ведомстволарының  қарамағындағы ұйымдардың тізбесі</w:t>
      </w:r>
    </w:p>
    <w:bookmarkEnd w:id="849"/>
    <w:p>
      <w:pPr>
        <w:spacing w:after="0"/>
        <w:ind w:left="0"/>
        <w:jc w:val="both"/>
      </w:pPr>
      <w:r>
        <w:rPr>
          <w:rFonts w:ascii="Times New Roman"/>
          <w:b w:val="false"/>
          <w:i w:val="false"/>
          <w:color w:val="ff0000"/>
          <w:sz w:val="28"/>
        </w:rPr>
        <w:t xml:space="preserve">
      Ескерту. Тізбеге өзгерістер енгізілді - ҚР Үкіметінің 15.12.2023 </w:t>
      </w:r>
      <w:r>
        <w:rPr>
          <w:rFonts w:ascii="Times New Roman"/>
          <w:b w:val="false"/>
          <w:i w:val="false"/>
          <w:color w:val="ff0000"/>
          <w:sz w:val="28"/>
        </w:rPr>
        <w:t>№ 1130</w:t>
      </w:r>
      <w:r>
        <w:rPr>
          <w:rFonts w:ascii="Times New Roman"/>
          <w:b w:val="false"/>
          <w:i w:val="false"/>
          <w:color w:val="ff0000"/>
          <w:sz w:val="28"/>
        </w:rPr>
        <w:t xml:space="preserve">; 13.08.2025 </w:t>
      </w:r>
      <w:r>
        <w:rPr>
          <w:rFonts w:ascii="Times New Roman"/>
          <w:b w:val="false"/>
          <w:i w:val="false"/>
          <w:color w:val="ff0000"/>
          <w:sz w:val="28"/>
        </w:rPr>
        <w:t>№ 616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15.01.2026 </w:t>
      </w:r>
      <w:r>
        <w:rPr>
          <w:rFonts w:ascii="Times New Roman"/>
          <w:b w:val="false"/>
          <w:i w:val="false"/>
          <w:color w:val="ff0000"/>
          <w:sz w:val="28"/>
        </w:rPr>
        <w:t>№ 17</w:t>
      </w:r>
      <w:r>
        <w:rPr>
          <w:rFonts w:ascii="Times New Roman"/>
          <w:b w:val="false"/>
          <w:i w:val="false"/>
          <w:color w:val="ff0000"/>
          <w:sz w:val="28"/>
        </w:rPr>
        <w:t xml:space="preserve">; 26.01.2026 </w:t>
      </w:r>
      <w:r>
        <w:rPr>
          <w:rFonts w:ascii="Times New Roman"/>
          <w:b w:val="false"/>
          <w:i w:val="false"/>
          <w:color w:val="ff0000"/>
          <w:sz w:val="28"/>
        </w:rPr>
        <w:t>№ 39</w:t>
      </w:r>
      <w:r>
        <w:rPr>
          <w:rFonts w:ascii="Times New Roman"/>
          <w:b w:val="false"/>
          <w:i w:val="false"/>
          <w:color w:val="ff0000"/>
          <w:sz w:val="28"/>
        </w:rPr>
        <w:t xml:space="preserve"> (алғашқы ресми жарияланған күнінен бастап қолданысқа енгізіледі) қаулыларымен.</w:t>
      </w:r>
    </w:p>
    <w:bookmarkStart w:name="z658" w:id="850"/>
    <w:p>
      <w:pPr>
        <w:spacing w:after="0"/>
        <w:ind w:left="0"/>
        <w:jc w:val="left"/>
      </w:pPr>
      <w:r>
        <w:rPr>
          <w:rFonts w:ascii="Times New Roman"/>
          <w:b/>
          <w:i w:val="false"/>
          <w:color w:val="000000"/>
        </w:rPr>
        <w:t xml:space="preserve"> 1. Министрлік:</w:t>
      </w:r>
    </w:p>
    <w:bookmarkEnd w:id="850"/>
    <w:bookmarkStart w:name="z659" w:id="851"/>
    <w:p>
      <w:pPr>
        <w:spacing w:after="0"/>
        <w:ind w:left="0"/>
        <w:jc w:val="both"/>
      </w:pPr>
      <w:r>
        <w:rPr>
          <w:rFonts w:ascii="Times New Roman"/>
          <w:b w:val="false"/>
          <w:i w:val="false"/>
          <w:color w:val="000000"/>
          <w:sz w:val="28"/>
        </w:rPr>
        <w:t>
      1) "QazIndustry" қазақстандық индустрия және экспорт орталығы" акционерлік қоғамы;</w:t>
      </w:r>
    </w:p>
    <w:bookmarkEnd w:id="851"/>
    <w:bookmarkStart w:name="z660" w:id="852"/>
    <w:p>
      <w:pPr>
        <w:spacing w:after="0"/>
        <w:ind w:left="0"/>
        <w:jc w:val="both"/>
      </w:pPr>
      <w:r>
        <w:rPr>
          <w:rFonts w:ascii="Times New Roman"/>
          <w:b w:val="false"/>
          <w:i w:val="false"/>
          <w:color w:val="000000"/>
          <w:sz w:val="28"/>
        </w:rPr>
        <w:t>
      2) "Қазақстан инжиниринг" (Kazakhstan Engineering)" ұлттық компаниясы" акционерлік қоғамы;</w:t>
      </w:r>
    </w:p>
    <w:bookmarkEnd w:id="852"/>
    <w:bookmarkStart w:name="z661" w:id="853"/>
    <w:p>
      <w:pPr>
        <w:spacing w:after="0"/>
        <w:ind w:left="0"/>
        <w:jc w:val="both"/>
      </w:pPr>
      <w:r>
        <w:rPr>
          <w:rFonts w:ascii="Times New Roman"/>
          <w:b w:val="false"/>
          <w:i w:val="false"/>
          <w:color w:val="000000"/>
          <w:sz w:val="28"/>
        </w:rPr>
        <w:t>
      3) "Тараз химиялық паркі" арнайы экономикалық аймағының басқарушы компаниясы" акционерлік қоғамы.</w:t>
      </w:r>
    </w:p>
    <w:bookmarkEnd w:id="853"/>
    <w:bookmarkStart w:name="z689" w:id="854"/>
    <w:p>
      <w:pPr>
        <w:spacing w:after="0"/>
        <w:ind w:left="0"/>
        <w:jc w:val="both"/>
      </w:pPr>
      <w:r>
        <w:rPr>
          <w:rFonts w:ascii="Times New Roman"/>
          <w:b w:val="false"/>
          <w:i w:val="false"/>
          <w:color w:val="000000"/>
          <w:sz w:val="28"/>
        </w:rPr>
        <w:t>
      4) "Қорғаныстық-өнеркәсіптік кешенді дамыту қоры" акционерлік қоғамы.</w:t>
      </w:r>
    </w:p>
    <w:bookmarkEnd w:id="854"/>
    <w:bookmarkStart w:name="z662" w:id="855"/>
    <w:p>
      <w:pPr>
        <w:spacing w:after="0"/>
        <w:ind w:left="0"/>
        <w:jc w:val="left"/>
      </w:pPr>
      <w:r>
        <w:rPr>
          <w:rFonts w:ascii="Times New Roman"/>
          <w:b/>
          <w:i w:val="false"/>
          <w:color w:val="000000"/>
        </w:rPr>
        <w:t xml:space="preserve"> 2. Қазақстан Республикасы Өнеркәсіп және құрылыс министрлігінің Өнеркәсіп комитеті:</w:t>
      </w:r>
    </w:p>
    <w:bookmarkEnd w:id="855"/>
    <w:bookmarkStart w:name="z663" w:id="856"/>
    <w:p>
      <w:pPr>
        <w:spacing w:after="0"/>
        <w:ind w:left="0"/>
        <w:jc w:val="both"/>
      </w:pPr>
      <w:r>
        <w:rPr>
          <w:rFonts w:ascii="Times New Roman"/>
          <w:b w:val="false"/>
          <w:i w:val="false"/>
          <w:color w:val="000000"/>
          <w:sz w:val="28"/>
        </w:rPr>
        <w:t xml:space="preserve">
      </w:t>
      </w:r>
      <w:r>
        <w:rPr>
          <w:rFonts w:ascii="Times New Roman"/>
          <w:b/>
          <w:i w:val="false"/>
          <w:color w:val="000000"/>
          <w:sz w:val="28"/>
        </w:rPr>
        <w:t>акционерлік қоғамдар:</w:t>
      </w:r>
    </w:p>
    <w:bookmarkEnd w:id="856"/>
    <w:bookmarkStart w:name="z664" w:id="857"/>
    <w:p>
      <w:pPr>
        <w:spacing w:after="0"/>
        <w:ind w:left="0"/>
        <w:jc w:val="both"/>
      </w:pPr>
      <w:r>
        <w:rPr>
          <w:rFonts w:ascii="Times New Roman"/>
          <w:b w:val="false"/>
          <w:i w:val="false"/>
          <w:color w:val="000000"/>
          <w:sz w:val="28"/>
        </w:rPr>
        <w:t>
      1) "Ұлттық энергия үнемдеу орталығы" акционерлік қоғамы;</w:t>
      </w:r>
    </w:p>
    <w:bookmarkEnd w:id="857"/>
    <w:bookmarkStart w:name="z665" w:id="858"/>
    <w:p>
      <w:pPr>
        <w:spacing w:after="0"/>
        <w:ind w:left="0"/>
        <w:jc w:val="both"/>
      </w:pPr>
      <w:r>
        <w:rPr>
          <w:rFonts w:ascii="Times New Roman"/>
          <w:b w:val="false"/>
          <w:i w:val="false"/>
          <w:color w:val="000000"/>
          <w:sz w:val="28"/>
        </w:rPr>
        <w:t>
      2) "Машина жасау ғылыми-өндірістік орталығы" жауапкершілігі шектеулі серіктестігі;</w:t>
      </w:r>
    </w:p>
    <w:bookmarkEnd w:id="858"/>
    <w:bookmarkStart w:name="z666" w:id="859"/>
    <w:p>
      <w:pPr>
        <w:spacing w:after="0"/>
        <w:ind w:left="0"/>
        <w:jc w:val="both"/>
      </w:pPr>
      <w:r>
        <w:rPr>
          <w:rFonts w:ascii="Times New Roman"/>
          <w:b w:val="false"/>
          <w:i w:val="false"/>
          <w:color w:val="000000"/>
          <w:sz w:val="28"/>
        </w:rPr>
        <w:t xml:space="preserve">
      </w:t>
      </w:r>
      <w:r>
        <w:rPr>
          <w:rFonts w:ascii="Times New Roman"/>
          <w:b/>
          <w:i w:val="false"/>
          <w:color w:val="000000"/>
          <w:sz w:val="28"/>
        </w:rPr>
        <w:t>республикалық мемлекеттік кәсіпорындар:</w:t>
      </w:r>
    </w:p>
    <w:bookmarkEnd w:id="859"/>
    <w:bookmarkStart w:name="z667" w:id="860"/>
    <w:p>
      <w:pPr>
        <w:spacing w:after="0"/>
        <w:ind w:left="0"/>
        <w:jc w:val="both"/>
      </w:pPr>
      <w:r>
        <w:rPr>
          <w:rFonts w:ascii="Times New Roman"/>
          <w:b w:val="false"/>
          <w:i w:val="false"/>
          <w:color w:val="000000"/>
          <w:sz w:val="28"/>
        </w:rPr>
        <w:t>
      1) Қазақстан Республикасы Өнеркәсіп және құрылыс министрлігі Өнеркәсіп комитетінің "Жезқазғансирекмет" шаруашылық жүргiзу құқығындағы республикалық мемлекеттiк кәсiпорны;</w:t>
      </w:r>
    </w:p>
    <w:bookmarkEnd w:id="860"/>
    <w:bookmarkStart w:name="z668" w:id="861"/>
    <w:p>
      <w:pPr>
        <w:spacing w:after="0"/>
        <w:ind w:left="0"/>
        <w:jc w:val="both"/>
      </w:pPr>
      <w:r>
        <w:rPr>
          <w:rFonts w:ascii="Times New Roman"/>
          <w:b w:val="false"/>
          <w:i w:val="false"/>
          <w:color w:val="000000"/>
          <w:sz w:val="28"/>
        </w:rPr>
        <w:t>
      2) Қазақстан Республикасы Өнеркәсіп және құрылыс министрлігі Өнеркәсіп комитетінің "Қазақстан Республикасының минералдық шикiзатты кешендi қайта өңдеу жөнiндегi ұлттық орталығы" шаруашылық жүргiзу құқығындағы республикалық мемлекеттiк кәсiпорны;</w:t>
      </w:r>
    </w:p>
    <w:bookmarkEnd w:id="861"/>
    <w:bookmarkStart w:name="z669" w:id="862"/>
    <w:p>
      <w:pPr>
        <w:spacing w:after="0"/>
        <w:ind w:left="0"/>
        <w:jc w:val="both"/>
      </w:pPr>
      <w:r>
        <w:rPr>
          <w:rFonts w:ascii="Times New Roman"/>
          <w:b w:val="false"/>
          <w:i w:val="false"/>
          <w:color w:val="000000"/>
          <w:sz w:val="28"/>
        </w:rPr>
        <w:t>
      3) Қазақстан Республикасы Өнеркәсіп және құрылыс министрлігі Өнеркәсіп комитетінің "Ұлттық технологиялық болжау орталығы" шаруашылық жүргiзу құқығындағы республикалық мемлекеттiк кәсiпорны.</w:t>
      </w:r>
    </w:p>
    <w:bookmarkEnd w:id="862"/>
    <w:bookmarkStart w:name="z670" w:id="863"/>
    <w:p>
      <w:pPr>
        <w:spacing w:after="0"/>
        <w:ind w:left="0"/>
        <w:jc w:val="left"/>
      </w:pPr>
      <w:r>
        <w:rPr>
          <w:rFonts w:ascii="Times New Roman"/>
          <w:b/>
          <w:i w:val="false"/>
          <w:color w:val="000000"/>
        </w:rPr>
        <w:t xml:space="preserve"> 3. Қазақстан Республикасы Өнеркәсіп және құрылыс министрлігінің Құрылыс және тұрғын үй-коммуналдық шаруашылық істері комитеті:</w:t>
      </w:r>
    </w:p>
    <w:bookmarkEnd w:id="863"/>
    <w:bookmarkStart w:name="z671" w:id="864"/>
    <w:p>
      <w:pPr>
        <w:spacing w:after="0"/>
        <w:ind w:left="0"/>
        <w:jc w:val="both"/>
      </w:pPr>
      <w:r>
        <w:rPr>
          <w:rFonts w:ascii="Times New Roman"/>
          <w:b w:val="false"/>
          <w:i w:val="false"/>
          <w:color w:val="000000"/>
          <w:sz w:val="28"/>
        </w:rPr>
        <w:t>
      республикалық мемлекеттiк кәсiпорындар:</w:t>
      </w:r>
    </w:p>
    <w:bookmarkEnd w:id="864"/>
    <w:bookmarkStart w:name="z672" w:id="865"/>
    <w:p>
      <w:pPr>
        <w:spacing w:after="0"/>
        <w:ind w:left="0"/>
        <w:jc w:val="both"/>
      </w:pPr>
      <w:r>
        <w:rPr>
          <w:rFonts w:ascii="Times New Roman"/>
          <w:b w:val="false"/>
          <w:i w:val="false"/>
          <w:color w:val="000000"/>
          <w:sz w:val="28"/>
        </w:rPr>
        <w:t>
      1) Қазақстан Республикасының Өнеркәсіп және құрылыс министрлігі Құрылыс және тұрғын үй-коммуналдық шаруашылық істері комитетінің "Жобаларды мемлекеттік ведомстводан тыс сараптау" шаруашылық жүргізу құқығындағы республикалық мемлекеттік кәсіпорны ("Мемсараптама" РМК);</w:t>
      </w:r>
    </w:p>
    <w:bookmarkEnd w:id="865"/>
    <w:bookmarkStart w:name="z673" w:id="866"/>
    <w:p>
      <w:pPr>
        <w:spacing w:after="0"/>
        <w:ind w:left="0"/>
        <w:jc w:val="both"/>
      </w:pPr>
      <w:r>
        <w:rPr>
          <w:rFonts w:ascii="Times New Roman"/>
          <w:b w:val="false"/>
          <w:i w:val="false"/>
          <w:color w:val="000000"/>
          <w:sz w:val="28"/>
        </w:rPr>
        <w:t>
      2) Қазақстан Республикасының Өнеркәсіп және құрылыс министрлігі Құрылыс және тұрғын үй-коммуналдық шаруашылық істері комитетінің "Республикалық мемлекеттік қала құрылысын жоспарлау және кадастр орталығы" шаруашылық жүргізу құқығындағы республикалық мемлекеттік кәсіпорны;</w:t>
      </w:r>
    </w:p>
    <w:bookmarkEnd w:id="866"/>
    <w:bookmarkStart w:name="z674" w:id="867"/>
    <w:p>
      <w:pPr>
        <w:spacing w:after="0"/>
        <w:ind w:left="0"/>
        <w:jc w:val="both"/>
      </w:pPr>
      <w:r>
        <w:rPr>
          <w:rFonts w:ascii="Times New Roman"/>
          <w:b w:val="false"/>
          <w:i w:val="false"/>
          <w:color w:val="000000"/>
          <w:sz w:val="28"/>
        </w:rPr>
        <w:t>
      акционерлік қоғамдар:</w:t>
      </w:r>
    </w:p>
    <w:bookmarkEnd w:id="867"/>
    <w:bookmarkStart w:name="z675" w:id="868"/>
    <w:p>
      <w:pPr>
        <w:spacing w:after="0"/>
        <w:ind w:left="0"/>
        <w:jc w:val="both"/>
      </w:pPr>
      <w:r>
        <w:rPr>
          <w:rFonts w:ascii="Times New Roman"/>
          <w:b w:val="false"/>
          <w:i w:val="false"/>
          <w:color w:val="000000"/>
          <w:sz w:val="28"/>
        </w:rPr>
        <w:t>
      1) "Қазақ ғылыми-зерттеу және құрылыс пен сәулет жобалау институты" акционерлік қоғамы;</w:t>
      </w:r>
    </w:p>
    <w:bookmarkEnd w:id="868"/>
    <w:bookmarkStart w:name="z676" w:id="869"/>
    <w:p>
      <w:pPr>
        <w:spacing w:after="0"/>
        <w:ind w:left="0"/>
        <w:jc w:val="both"/>
      </w:pPr>
      <w:r>
        <w:rPr>
          <w:rFonts w:ascii="Times New Roman"/>
          <w:b w:val="false"/>
          <w:i w:val="false"/>
          <w:color w:val="000000"/>
          <w:sz w:val="28"/>
        </w:rPr>
        <w:t>
      2) "Тұрғын үй-коммуналдық шаруашылығын жаңғырту мен дамытудың қазақстандық орталығы" акционерлік қоғамы.</w:t>
      </w:r>
    </w:p>
    <w:bookmarkEnd w:id="869"/>
    <w:bookmarkStart w:name="z677" w:id="870"/>
    <w:p>
      <w:pPr>
        <w:spacing w:after="0"/>
        <w:ind w:left="0"/>
        <w:jc w:val="left"/>
      </w:pPr>
      <w:r>
        <w:rPr>
          <w:rFonts w:ascii="Times New Roman"/>
          <w:b/>
          <w:i w:val="false"/>
          <w:color w:val="000000"/>
        </w:rPr>
        <w:t xml:space="preserve"> 4. Қазақстан Республикасы Өнеркәсіп және құрылыс министрлігінің Мемлекеттік қорғаныстық тапсырыс комитеті:</w:t>
      </w:r>
    </w:p>
    <w:bookmarkEnd w:id="870"/>
    <w:p>
      <w:pPr>
        <w:spacing w:after="0"/>
        <w:ind w:left="0"/>
        <w:jc w:val="both"/>
      </w:pPr>
      <w:r>
        <w:rPr>
          <w:rFonts w:ascii="Times New Roman"/>
          <w:b w:val="false"/>
          <w:i w:val="false"/>
          <w:color w:val="ff0000"/>
          <w:sz w:val="28"/>
        </w:rPr>
        <w:t xml:space="preserve">
      Ескерту. 4-тармақ алып тасталды - ҚР Үкіметінің 13.08.2025 </w:t>
      </w:r>
      <w:r>
        <w:rPr>
          <w:rFonts w:ascii="Times New Roman"/>
          <w:b w:val="false"/>
          <w:i w:val="false"/>
          <w:color w:val="ff0000"/>
          <w:sz w:val="28"/>
        </w:rPr>
        <w:t>№ 616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680" w:id="871"/>
    <w:p>
      <w:pPr>
        <w:spacing w:after="0"/>
        <w:ind w:left="0"/>
        <w:jc w:val="left"/>
      </w:pPr>
      <w:r>
        <w:rPr>
          <w:rFonts w:ascii="Times New Roman"/>
          <w:b/>
          <w:i w:val="false"/>
          <w:color w:val="000000"/>
        </w:rPr>
        <w:t xml:space="preserve"> 5. Қазақстан Республикасы Өнеркәсіп және құрылыс министрлігінің Геология комитеті:</w:t>
      </w:r>
    </w:p>
    <w:bookmarkEnd w:id="871"/>
    <w:bookmarkStart w:name="z681" w:id="872"/>
    <w:p>
      <w:pPr>
        <w:spacing w:after="0"/>
        <w:ind w:left="0"/>
        <w:jc w:val="both"/>
      </w:pPr>
      <w:r>
        <w:rPr>
          <w:rFonts w:ascii="Times New Roman"/>
          <w:b w:val="false"/>
          <w:i w:val="false"/>
          <w:color w:val="000000"/>
          <w:sz w:val="28"/>
        </w:rPr>
        <w:t>
      "Ұлттық геологиялық қызмет" акционерлік қоғамы.</w:t>
      </w:r>
    </w:p>
    <w:bookmarkEnd w:id="872"/>
    <w:bookmarkStart w:name="z682" w:id="873"/>
    <w:p>
      <w:pPr>
        <w:spacing w:after="0"/>
        <w:ind w:left="0"/>
        <w:jc w:val="left"/>
      </w:pPr>
      <w:r>
        <w:rPr>
          <w:rFonts w:ascii="Times New Roman"/>
          <w:b/>
          <w:i w:val="false"/>
          <w:color w:val="000000"/>
        </w:rPr>
        <w:t xml:space="preserve"> Министрліктің және оның ведомстволарының қарамағындағы мемлекеттік мекемелердің тізбесі</w:t>
      </w:r>
    </w:p>
    <w:bookmarkEnd w:id="873"/>
    <w:bookmarkStart w:name="z683" w:id="874"/>
    <w:p>
      <w:pPr>
        <w:spacing w:after="0"/>
        <w:ind w:left="0"/>
        <w:jc w:val="left"/>
      </w:pPr>
      <w:r>
        <w:rPr>
          <w:rFonts w:ascii="Times New Roman"/>
          <w:b/>
          <w:i w:val="false"/>
          <w:color w:val="000000"/>
        </w:rPr>
        <w:t xml:space="preserve"> Қазақстан Республикасы Өнеркәсіп және құрылыс министрлігінің Геология комитеті:</w:t>
      </w:r>
    </w:p>
    <w:bookmarkEnd w:id="874"/>
    <w:bookmarkStart w:name="z684" w:id="875"/>
    <w:p>
      <w:pPr>
        <w:spacing w:after="0"/>
        <w:ind w:left="0"/>
        <w:jc w:val="both"/>
      </w:pPr>
      <w:r>
        <w:rPr>
          <w:rFonts w:ascii="Times New Roman"/>
          <w:b w:val="false"/>
          <w:i w:val="false"/>
          <w:color w:val="000000"/>
          <w:sz w:val="28"/>
        </w:rPr>
        <w:t>
      1) "Қазақстан Республикасы Өнеркәсіп және құрылыс министрлігі Геология комитетінің "Солтүстікқазжерқойнауы" Солтүстік Қазақстан өңіраралық геология департаменті" республикалық мемлекеттік мекемесі;</w:t>
      </w:r>
    </w:p>
    <w:bookmarkEnd w:id="875"/>
    <w:bookmarkStart w:name="z685" w:id="876"/>
    <w:p>
      <w:pPr>
        <w:spacing w:after="0"/>
        <w:ind w:left="0"/>
        <w:jc w:val="both"/>
      </w:pPr>
      <w:r>
        <w:rPr>
          <w:rFonts w:ascii="Times New Roman"/>
          <w:b w:val="false"/>
          <w:i w:val="false"/>
          <w:color w:val="000000"/>
          <w:sz w:val="28"/>
        </w:rPr>
        <w:t>
      2) "Қазақстан Республикасы Өнеркәсіп және құрылыс министрлігі Геология комитетінің "Орталыққазжерқойнауы" Орталық Қазақстан өңіраралық геология департаменті" республикалық мемлекеттік мекемесі;</w:t>
      </w:r>
    </w:p>
    <w:bookmarkEnd w:id="876"/>
    <w:bookmarkStart w:name="z686" w:id="877"/>
    <w:p>
      <w:pPr>
        <w:spacing w:after="0"/>
        <w:ind w:left="0"/>
        <w:jc w:val="both"/>
      </w:pPr>
      <w:r>
        <w:rPr>
          <w:rFonts w:ascii="Times New Roman"/>
          <w:b w:val="false"/>
          <w:i w:val="false"/>
          <w:color w:val="000000"/>
          <w:sz w:val="28"/>
        </w:rPr>
        <w:t>
      3) "Қазақстан Республикасы Өнеркәсіп және құрылыс министрлігі Геология комитетінің "Оңтүстікқазжерқойнауы" Оңтүстік Қазақстан өңіраралық геология департаменті" республикалық мемлекеттік мекемесі;</w:t>
      </w:r>
    </w:p>
    <w:bookmarkEnd w:id="877"/>
    <w:bookmarkStart w:name="z687" w:id="878"/>
    <w:p>
      <w:pPr>
        <w:spacing w:after="0"/>
        <w:ind w:left="0"/>
        <w:jc w:val="both"/>
      </w:pPr>
      <w:r>
        <w:rPr>
          <w:rFonts w:ascii="Times New Roman"/>
          <w:b w:val="false"/>
          <w:i w:val="false"/>
          <w:color w:val="000000"/>
          <w:sz w:val="28"/>
        </w:rPr>
        <w:t>
      4) "Қазақстан Республикасы Өнеркәсіп және құрылыс министрлігі Геология комитетінің "Шығысқазжерқойнауы" Шығыс Қазақстан өңіраралық геология департаменті" республикалық мемлекеттік мекемесі;</w:t>
      </w:r>
    </w:p>
    <w:bookmarkEnd w:id="878"/>
    <w:bookmarkStart w:name="z688" w:id="879"/>
    <w:p>
      <w:pPr>
        <w:spacing w:after="0"/>
        <w:ind w:left="0"/>
        <w:jc w:val="both"/>
      </w:pPr>
      <w:r>
        <w:rPr>
          <w:rFonts w:ascii="Times New Roman"/>
          <w:b w:val="false"/>
          <w:i w:val="false"/>
          <w:color w:val="000000"/>
          <w:sz w:val="28"/>
        </w:rPr>
        <w:t>
      5) "Қазақстан Республикасы Өнеркәсіп және құрылыс министрлігі Геология комитетінің "Батысқазжерқойнауы" Батыс Қазақстан өңіраралық геология департаменті" республикалық мемлекеттік мекемесі.</w:t>
      </w:r>
    </w:p>
    <w:bookmarkEnd w:id="87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