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77c93" w14:textId="aa77c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кейбiр шешiмдерiне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Үкіметінің 2023 жылғы 26 қыркүйектегі № 835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26 қыркүйектегі</w:t>
            </w:r>
            <w:r>
              <w:br/>
            </w:r>
            <w:r>
              <w:rPr>
                <w:rFonts w:ascii="Times New Roman"/>
                <w:b w:val="false"/>
                <w:i w:val="false"/>
                <w:color w:val="000000"/>
                <w:sz w:val="20"/>
              </w:rPr>
              <w:t>№ 835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3"/>
    <w:bookmarkStart w:name="z6" w:id="4"/>
    <w:p>
      <w:pPr>
        <w:spacing w:after="0"/>
        <w:ind w:left="0"/>
        <w:jc w:val="both"/>
      </w:pPr>
      <w:r>
        <w:rPr>
          <w:rFonts w:ascii="Times New Roman"/>
          <w:b w:val="false"/>
          <w:i w:val="false"/>
          <w:color w:val="000000"/>
          <w:sz w:val="28"/>
        </w:rPr>
        <w:t xml:space="preserve">
      1. "Қазақстан Республикасы Әділет министрлігінің мәселелерi" туралы Қазақстан Республикасы Үкіметінің 2004 жылғы 28 қазандағы № 1120 </w:t>
      </w:r>
      <w:r>
        <w:rPr>
          <w:rFonts w:ascii="Times New Roman"/>
          <w:b w:val="false"/>
          <w:i w:val="false"/>
          <w:color w:val="000000"/>
          <w:sz w:val="28"/>
        </w:rPr>
        <w:t>қаулысында</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Қазақстан Республикасы Әділет министрлігі туралы </w:t>
      </w:r>
      <w:r>
        <w:rPr>
          <w:rFonts w:ascii="Times New Roman"/>
          <w:b w:val="false"/>
          <w:i w:val="false"/>
          <w:color w:val="000000"/>
          <w:sz w:val="28"/>
        </w:rPr>
        <w:t>ережеде: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145-1) және 145-2) тармақшалармен толықтырылсын:</w:t>
      </w:r>
    </w:p>
    <w:bookmarkStart w:name="z9" w:id="6"/>
    <w:p>
      <w:pPr>
        <w:spacing w:after="0"/>
        <w:ind w:left="0"/>
        <w:jc w:val="both"/>
      </w:pPr>
      <w:r>
        <w:rPr>
          <w:rFonts w:ascii="Times New Roman"/>
          <w:b w:val="false"/>
          <w:i w:val="false"/>
          <w:color w:val="000000"/>
          <w:sz w:val="28"/>
        </w:rPr>
        <w:t>
      "145-1) жер ресурстарын басқару жөніндегі орталық уәкілетті органмен келісу бойынша жылжымайтын мүлік объектісінің кадастрлық паспортының нысанын әзірлеу және бекіту;</w:t>
      </w:r>
    </w:p>
    <w:bookmarkEnd w:id="6"/>
    <w:bookmarkStart w:name="z10" w:id="7"/>
    <w:p>
      <w:pPr>
        <w:spacing w:after="0"/>
        <w:ind w:left="0"/>
        <w:jc w:val="both"/>
      </w:pPr>
      <w:r>
        <w:rPr>
          <w:rFonts w:ascii="Times New Roman"/>
          <w:b w:val="false"/>
          <w:i w:val="false"/>
          <w:color w:val="000000"/>
          <w:sz w:val="28"/>
        </w:rPr>
        <w:t>
      145-2) жер ресурстарын басқару жөніндегі орталық уәкілетті органмен бірлесіп, жылжымайтын мүліктің бірыңғай мемлекеттік кадастрының ақпараттық жүйесін жүргізу және пайдалану тәртібін әзірлеу және бекіту;".</w:t>
      </w:r>
    </w:p>
    <w:bookmarkEnd w:id="7"/>
    <w:bookmarkStart w:name="z11" w:id="8"/>
    <w:p>
      <w:pPr>
        <w:spacing w:after="0"/>
        <w:ind w:left="0"/>
        <w:jc w:val="both"/>
      </w:pPr>
      <w:r>
        <w:rPr>
          <w:rFonts w:ascii="Times New Roman"/>
          <w:b w:val="false"/>
          <w:i w:val="false"/>
          <w:color w:val="000000"/>
          <w:sz w:val="28"/>
        </w:rPr>
        <w:t xml:space="preserve">
      2. "Қазақстан Республикасы Ауыл шаруашылығы министрлігінің кейбір мәселелері" туралы Қазақстан Республикасы Үкіметінің 2005 жылғы 6 сәуірдегі № 310 </w:t>
      </w:r>
      <w:r>
        <w:rPr>
          <w:rFonts w:ascii="Times New Roman"/>
          <w:b w:val="false"/>
          <w:i w:val="false"/>
          <w:color w:val="000000"/>
          <w:sz w:val="28"/>
        </w:rPr>
        <w:t>қаулысында</w:t>
      </w:r>
      <w:r>
        <w:rPr>
          <w:rFonts w:ascii="Times New Roman"/>
          <w:b w:val="false"/>
          <w:i w:val="false"/>
          <w:color w:val="000000"/>
          <w:sz w:val="28"/>
        </w:rPr>
        <w:t>:</w:t>
      </w:r>
    </w:p>
    <w:bookmarkEnd w:id="8"/>
    <w:bookmarkStart w:name="z12" w:id="9"/>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Ауыл шаруашылығы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284) тармақша</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"284) жылжымайтын мүлікке құқықтарды мемлекеттік тіркеу және жылжымайтын мүлікті мемлекеттік техникалық зерттеп-қарау саласындағы қызметті мемлекеттік реттеуді және бақылауды жүзеге асыратын мемлекеттік органмен бірлесіп, жылжымайтын мүліктің бірыңғай мемлекеттік кадастрының ақпараттық жүйесін жүргізу және пайдалану тәртібін әзірлейді және бекітеді;";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294) тармақша</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"294) өтініштің, келісуші мемлекеттік органдардың және өзге де ұйымдар қорытындысының, жер учаскесін таңдау актісінің, жер учаскесін бөліп беру схемасының және жер-кадастрлық жоспардың нысандарын әзірлейді және бекітеді;";</w:t>
      </w:r>
    </w:p>
    <w:bookmarkEnd w:id="11"/>
    <w:bookmarkStart w:name="z18" w:id="12"/>
    <w:p>
      <w:pPr>
        <w:spacing w:after="0"/>
        <w:ind w:left="0"/>
        <w:jc w:val="both"/>
      </w:pPr>
      <w:r>
        <w:rPr>
          <w:rFonts w:ascii="Times New Roman"/>
          <w:b w:val="false"/>
          <w:i w:val="false"/>
          <w:color w:val="000000"/>
          <w:sz w:val="28"/>
        </w:rPr>
        <w:t>
      мынадай мазмұндағы 294-1) тармақшамен толықтырылсын:</w:t>
      </w:r>
    </w:p>
    <w:bookmarkEnd w:id="12"/>
    <w:bookmarkStart w:name="z19" w:id="13"/>
    <w:p>
      <w:pPr>
        <w:spacing w:after="0"/>
        <w:ind w:left="0"/>
        <w:jc w:val="both"/>
      </w:pPr>
      <w:r>
        <w:rPr>
          <w:rFonts w:ascii="Times New Roman"/>
          <w:b w:val="false"/>
          <w:i w:val="false"/>
          <w:color w:val="000000"/>
          <w:sz w:val="28"/>
        </w:rPr>
        <w:t>
      "294-1) жылжымайтын мүлік объектісінің кадастрлық паспортының нысанын келіседі;";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305) тармақша</w:t>
      </w:r>
      <w:r>
        <w:rPr>
          <w:rFonts w:ascii="Times New Roman"/>
          <w:b w:val="false"/>
          <w:i w:val="false"/>
          <w:color w:val="000000"/>
          <w:sz w:val="28"/>
        </w:rPr>
        <w:t xml:space="preserve"> мынадай редакцияда жазылсын:</w:t>
      </w:r>
    </w:p>
    <w:bookmarkStart w:name="z21" w:id="14"/>
    <w:p>
      <w:pPr>
        <w:spacing w:after="0"/>
        <w:ind w:left="0"/>
        <w:jc w:val="both"/>
      </w:pPr>
      <w:r>
        <w:rPr>
          <w:rFonts w:ascii="Times New Roman"/>
          <w:b w:val="false"/>
          <w:i w:val="false"/>
          <w:color w:val="000000"/>
          <w:sz w:val="28"/>
        </w:rPr>
        <w:t>
      "305) жылжымайтын мүлік объектісінің кадастрлық паспортының нысанын қоспағанда, жер учаскесіне меншік құқығына және жерді пайдалану құқығына сәйкестендіру құжаттарының нысандарын бекітеді;";</w:t>
      </w:r>
    </w:p>
    <w:bookmarkEnd w:id="14"/>
    <w:bookmarkStart w:name="z22" w:id="15"/>
    <w:p>
      <w:pPr>
        <w:spacing w:after="0"/>
        <w:ind w:left="0"/>
        <w:jc w:val="both"/>
      </w:pPr>
      <w:r>
        <w:rPr>
          <w:rFonts w:ascii="Times New Roman"/>
          <w:b w:val="false"/>
          <w:i w:val="false"/>
          <w:color w:val="000000"/>
          <w:sz w:val="28"/>
        </w:rPr>
        <w:t>
      мынадай мазмұндағы 309-1) тармақшамен толықтырылсын:</w:t>
      </w:r>
    </w:p>
    <w:bookmarkEnd w:id="15"/>
    <w:bookmarkStart w:name="z23" w:id="16"/>
    <w:p>
      <w:pPr>
        <w:spacing w:after="0"/>
        <w:ind w:left="0"/>
        <w:jc w:val="both"/>
      </w:pPr>
      <w:r>
        <w:rPr>
          <w:rFonts w:ascii="Times New Roman"/>
          <w:b w:val="false"/>
          <w:i w:val="false"/>
          <w:color w:val="000000"/>
          <w:sz w:val="28"/>
        </w:rPr>
        <w:t>
      "309-1) жер учаскесін бөліп беру схемасын келісу жөніндегі мемлекеттік органдар мен өзге де ұйымдардың үлгілік тізбесін бекітеді;";</w:t>
      </w:r>
    </w:p>
    <w:bookmarkEnd w:id="16"/>
    <w:bookmarkStart w:name="z24" w:id="17"/>
    <w:p>
      <w:pPr>
        <w:spacing w:after="0"/>
        <w:ind w:left="0"/>
        <w:jc w:val="both"/>
      </w:pPr>
      <w:r>
        <w:rPr>
          <w:rFonts w:ascii="Times New Roman"/>
          <w:b w:val="false"/>
          <w:i w:val="false"/>
          <w:color w:val="000000"/>
          <w:sz w:val="28"/>
        </w:rPr>
        <w:t xml:space="preserve">
      мынадай мазмұндағы 310-1) тармақшамен толықтырылсын: </w:t>
      </w:r>
    </w:p>
    <w:bookmarkEnd w:id="17"/>
    <w:bookmarkStart w:name="z25" w:id="18"/>
    <w:p>
      <w:pPr>
        <w:spacing w:after="0"/>
        <w:ind w:left="0"/>
        <w:jc w:val="both"/>
      </w:pPr>
      <w:r>
        <w:rPr>
          <w:rFonts w:ascii="Times New Roman"/>
          <w:b w:val="false"/>
          <w:i w:val="false"/>
          <w:color w:val="000000"/>
          <w:sz w:val="28"/>
        </w:rPr>
        <w:t xml:space="preserve">
      "310-1) орталық уәкілетті органмен және монополияға қарсы органмен келісу бойынша Қазақстан Республикасы Үкіметінің шешімі бойынша құрылған, шаруашылық жүргізу құқығындағы республикалық мемлекеттік кәсіпорнымен жүргізілетін және (немесе) іске асырылатын тауарларға (жұмыстарға, көрсетілетін қызметтерге) бағаларды белгілейді;". </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09.10.2025 </w:t>
      </w:r>
      <w:r>
        <w:rPr>
          <w:rFonts w:ascii="Times New Roman"/>
          <w:b w:val="false"/>
          <w:i w:val="false"/>
          <w:color w:val="000000"/>
          <w:sz w:val="28"/>
        </w:rPr>
        <w:t>№ 846</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