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f1dd4" w14:textId="5df1d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Республикасындағы мерекелік күндердің тізбесін бекіту туралы" Қазақстан Республикасы Үкіметінің 2017 жылғы 31 қазандағы № 689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27 шiлдедегi № 617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Республикасындағы мерекелік күндердің тізбесін бекіту туралы" Қазақстан Республикасы Үкіметінің 2017 жылғы 31 қазандағы № 689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Республикасындағы мерекелік күндердің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689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бекiтiлген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Республикасындағы мерекелік күндердің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Ауғанстан Демократиялық Республикасынан Кеңес әскерлерінің шектеулі контингентінің шығарылған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15 ақпан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Алғыс айту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 наурыз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Аналар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мамырдың екінші жексенбісі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Саяси қуғын-сүргін және ашаршылық құрбандарын еске алу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31 мамыр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мемлекеттік рәміздері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4 маусым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Әкелер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маусымның үшінші жексенбісі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домбыра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шілденің бірінші жексенбісі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10 тамыз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тамыздың үшінші жексенбісі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ядролық сынақ полигонының жабылған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29 тамыз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 қыркүйек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қыркүйектің екінші жексенбісі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халқы тілдері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5 қыркүйек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қыркүйектің соңғы жексенбісі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Қарттар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 қазан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16 қазан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 үнемдеу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11 қараша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валюта – теңге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15 қараша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Тұңғыш Президенті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 желтоқсан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