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e3adb" w14:textId="bbe3ad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2023 жылғы 30 маусымдағы № 523 қаулысы.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3-тармақтан</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 11-бабының </w:t>
      </w:r>
      <w:r>
        <w:rPr>
          <w:rFonts w:ascii="Times New Roman"/>
          <w:b w:val="false"/>
          <w:i w:val="false"/>
          <w:color w:val="000000"/>
          <w:sz w:val="28"/>
        </w:rPr>
        <w:t>17) тармақшасына</w:t>
      </w:r>
      <w:r>
        <w:rPr>
          <w:rFonts w:ascii="Times New Roman"/>
          <w:b w:val="false"/>
          <w:i w:val="false"/>
          <w:color w:val="000000"/>
          <w:sz w:val="28"/>
        </w:rPr>
        <w:t xml:space="preserve"> сәйкес Қазақстан Республикасының Үкіметі ҚАУЛЫ ЕТЕДІ:</w:t>
      </w:r>
    </w:p>
    <w:bookmarkEnd w:id="0"/>
    <w:bookmarkStart w:name="z2" w:id="1"/>
    <w:p>
      <w:pPr>
        <w:spacing w:after="0"/>
        <w:ind w:left="0"/>
        <w:jc w:val="both"/>
      </w:pPr>
      <w:r>
        <w:rPr>
          <w:rFonts w:ascii="Times New Roman"/>
          <w:b w:val="false"/>
          <w:i w:val="false"/>
          <w:color w:val="000000"/>
          <w:sz w:val="28"/>
        </w:rPr>
        <w:t xml:space="preserve">
      1. Қоса беріліп отырған Әлеуметтік көмек көрсетудің, оның мөлшерлерін белгілеудің және мұқтаж азаматтардың жекелеген санаттарының тізбесін айқындаудың үлгілік </w:t>
      </w:r>
      <w:r>
        <w:rPr>
          <w:rFonts w:ascii="Times New Roman"/>
          <w:b w:val="false"/>
          <w:i w:val="false"/>
          <w:color w:val="000000"/>
          <w:sz w:val="28"/>
        </w:rPr>
        <w:t>қағидалары</w:t>
      </w:r>
      <w:r>
        <w:rPr>
          <w:rFonts w:ascii="Times New Roman"/>
          <w:b w:val="false"/>
          <w:i w:val="false"/>
          <w:color w:val="000000"/>
          <w:sz w:val="28"/>
        </w:rPr>
        <w:t xml:space="preserve"> (бұдан әрі – Үлгілік қағидалар) бекітілсін.</w:t>
      </w:r>
    </w:p>
    <w:bookmarkEnd w:id="1"/>
    <w:bookmarkStart w:name="z3" w:id="2"/>
    <w:p>
      <w:pPr>
        <w:spacing w:after="0"/>
        <w:ind w:left="0"/>
        <w:jc w:val="both"/>
      </w:pPr>
      <w:r>
        <w:rPr>
          <w:rFonts w:ascii="Times New Roman"/>
          <w:b w:val="false"/>
          <w:i w:val="false"/>
          <w:color w:val="000000"/>
          <w:sz w:val="28"/>
        </w:rPr>
        <w:t>
      2. Жергілікті атқарушы органдар осы қаулы қолданысқа енгізілген күннен бастап екі ай ішінде Үлгілік қағидаларға сәйкес әлеуметтік көмек көрсету, оның мөлшерлерін белгілеу және мұқтаж азаматтардың жекелеген санаттарының тізбесін айқындау қағидаларын әзірлесін және жергілікті өкілді органдарға бекітуге ұсынсын.</w:t>
      </w:r>
    </w:p>
    <w:bookmarkEnd w:id="2"/>
    <w:bookmarkStart w:name="z4" w:id="3"/>
    <w:p>
      <w:pPr>
        <w:spacing w:after="0"/>
        <w:ind w:left="0"/>
        <w:jc w:val="both"/>
      </w:pPr>
      <w:r>
        <w:rPr>
          <w:rFonts w:ascii="Times New Roman"/>
          <w:b w:val="false"/>
          <w:i w:val="false"/>
          <w:color w:val="000000"/>
          <w:sz w:val="28"/>
        </w:rPr>
        <w:t>
      3. Осы қаулы 2023 жылғы 1 шілдеден бастап қолданысқа енгізіледі және ресми жариялануға тиіс.</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30 маусымдағы</w:t>
            </w:r>
            <w:r>
              <w:br/>
            </w:r>
            <w:r>
              <w:rPr>
                <w:rFonts w:ascii="Times New Roman"/>
                <w:b w:val="false"/>
                <w:i w:val="false"/>
                <w:color w:val="000000"/>
                <w:sz w:val="20"/>
              </w:rPr>
              <w:t>№ 523 қаулысымен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 1-тарау. Жалпы ережелер</w:t>
      </w:r>
    </w:p>
    <w:bookmarkEnd w:id="4"/>
    <w:bookmarkStart w:name="z7" w:id="5"/>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үлгілік қағидалары (бұдан әрі – Үлгілік қағидалар) Қазақстан Республикасының Әлеуметтік кодексі (бұдан әрі – Әлеуметтік кодекс) 11-бабының </w:t>
      </w:r>
      <w:r>
        <w:rPr>
          <w:rFonts w:ascii="Times New Roman"/>
          <w:b w:val="false"/>
          <w:i w:val="false"/>
          <w:color w:val="000000"/>
          <w:sz w:val="28"/>
        </w:rPr>
        <w:t>17) тармақшасына</w:t>
      </w:r>
      <w:r>
        <w:rPr>
          <w:rFonts w:ascii="Times New Roman"/>
          <w:b w:val="false"/>
          <w:i w:val="false"/>
          <w:color w:val="000000"/>
          <w:sz w:val="28"/>
        </w:rPr>
        <w:t xml:space="preserve">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үлгілік тәртібін белгілейді.</w:t>
      </w:r>
    </w:p>
    <w:bookmarkEnd w:id="5"/>
    <w:bookmarkStart w:name="z8" w:id="6"/>
    <w:p>
      <w:pPr>
        <w:spacing w:after="0"/>
        <w:ind w:left="0"/>
        <w:jc w:val="both"/>
      </w:pPr>
      <w:r>
        <w:rPr>
          <w:rFonts w:ascii="Times New Roman"/>
          <w:b w:val="false"/>
          <w:i w:val="false"/>
          <w:color w:val="000000"/>
          <w:sz w:val="28"/>
        </w:rPr>
        <w:t>
      2. Осы Үлгілік қағидалар негізінде астананың, республикалық маңызы бар қаланың, ауданның (облыстық маңызы бар қаланың) әкімдігі (бұдан әрі – ЖАО) әлеуметтік көмек көрсету, оның мөлшерлерін белгілеу және мұқтаж азаматтардың жекелеген санаттарының тізбесін айқындау қағидаларын әзірлейді.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3. Осы Үлгілік қағидаларда пайдаланылатын негізгі терминдер мен ұғымдар:</w:t>
      </w:r>
    </w:p>
    <w:bookmarkEnd w:id="7"/>
    <w:bookmarkStart w:name="z4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4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астана, республикалық маңызы бар қала, аудан (облыстық маңызы бар қала) әкімінің шешімімен құрылатын комиссия;</w:t>
      </w:r>
    </w:p>
    <w:bookmarkEnd w:id="9"/>
    <w:bookmarkStart w:name="z43" w:id="10"/>
    <w:p>
      <w:pPr>
        <w:spacing w:after="0"/>
        <w:ind w:left="0"/>
        <w:jc w:val="both"/>
      </w:pPr>
      <w:r>
        <w:rPr>
          <w:rFonts w:ascii="Times New Roman"/>
          <w:b w:val="false"/>
          <w:i w:val="false"/>
          <w:color w:val="000000"/>
          <w:sz w:val="28"/>
        </w:rPr>
        <w:t>
      3) әлеуметтік көмек –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44" w:id="11"/>
    <w:p>
      <w:pPr>
        <w:spacing w:after="0"/>
        <w:ind w:left="0"/>
        <w:jc w:val="both"/>
      </w:pPr>
      <w:r>
        <w:rPr>
          <w:rFonts w:ascii="Times New Roman"/>
          <w:b w:val="false"/>
          <w:i w:val="false"/>
          <w:color w:val="000000"/>
          <w:sz w:val="28"/>
        </w:rPr>
        <w:t>
      4) әлеуметтік көмек көрсету жөніндегі уәкілетті орган – астананың, республикалық маңызы бар қаланың, ауданның, облыстық маңызы бар қаланың, қаладағы ауданның, аудандық маңызы бар қаланың әлеуметтік көмек көрсетуді жүзеге асыратын жергілікті атқарушы органы;</w:t>
      </w:r>
    </w:p>
    <w:bookmarkEnd w:id="11"/>
    <w:bookmarkStart w:name="z4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4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4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4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4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5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5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8"/>
    <w:bookmarkStart w:name="z52"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53" w:id="20"/>
    <w:p>
      <w:pPr>
        <w:spacing w:after="0"/>
        <w:ind w:left="0"/>
        <w:jc w:val="both"/>
      </w:pPr>
      <w:r>
        <w:rPr>
          <w:rFonts w:ascii="Times New Roman"/>
          <w:b w:val="false"/>
          <w:i w:val="false"/>
          <w:color w:val="000000"/>
          <w:sz w:val="28"/>
        </w:rPr>
        <w:t>
      13) цифрлық құжаттар сервисі – "цифрлық үкімет"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54" w:id="21"/>
    <w:p>
      <w:pPr>
        <w:spacing w:after="0"/>
        <w:ind w:left="0"/>
        <w:jc w:val="both"/>
      </w:pPr>
      <w:r>
        <w:rPr>
          <w:rFonts w:ascii="Times New Roman"/>
          <w:b w:val="false"/>
          <w:i w:val="false"/>
          <w:color w:val="000000"/>
          <w:sz w:val="28"/>
        </w:rPr>
        <w:t>
      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21"/>
    <w:bookmarkStart w:name="z5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Үкіметінің 08.05.2026 </w:t>
      </w:r>
      <w:r>
        <w:rPr>
          <w:rFonts w:ascii="Times New Roman"/>
          <w:b w:val="false"/>
          <w:i w:val="false"/>
          <w:color w:val="000000"/>
          <w:sz w:val="28"/>
        </w:rPr>
        <w:t>№ 380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10" w:id="23"/>
    <w:p>
      <w:pPr>
        <w:spacing w:after="0"/>
        <w:ind w:left="0"/>
        <w:jc w:val="both"/>
      </w:pPr>
      <w:r>
        <w:rPr>
          <w:rFonts w:ascii="Times New Roman"/>
          <w:b w:val="false"/>
          <w:i w:val="false"/>
          <w:color w:val="000000"/>
          <w:sz w:val="28"/>
        </w:rPr>
        <w:t xml:space="preserve">
      4.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Үлгілік қағидаларда көзделген тәртіппен көрсетіледі.</w:t>
      </w:r>
    </w:p>
    <w:bookmarkEnd w:id="23"/>
    <w:bookmarkStart w:name="z11" w:id="24"/>
    <w:p>
      <w:pPr>
        <w:spacing w:after="0"/>
        <w:ind w:left="0"/>
        <w:jc w:val="both"/>
      </w:pPr>
      <w:r>
        <w:rPr>
          <w:rFonts w:ascii="Times New Roman"/>
          <w:b w:val="false"/>
          <w:i w:val="false"/>
          <w:color w:val="000000"/>
          <w:sz w:val="28"/>
        </w:rPr>
        <w:t>
      5.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31.03.2026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 w:id="25"/>
    <w:p>
      <w:pPr>
        <w:spacing w:after="0"/>
        <w:ind w:left="0"/>
        <w:jc w:val="both"/>
      </w:pPr>
      <w:r>
        <w:rPr>
          <w:rFonts w:ascii="Times New Roman"/>
          <w:b w:val="false"/>
          <w:i w:val="false"/>
          <w:color w:val="000000"/>
          <w:sz w:val="28"/>
        </w:rPr>
        <w:t>
      6. Әлеуметтік көмек көрсету үшін атаулы күндер мен мереке күндерінің тізбелерін ЖАО-ның ұсынуы бойынша жергілікті өкілді органдар белгілейді.</w:t>
      </w:r>
    </w:p>
    <w:bookmarkEnd w:id="25"/>
    <w:p>
      <w:pPr>
        <w:spacing w:after="0"/>
        <w:ind w:left="0"/>
        <w:jc w:val="both"/>
      </w:pPr>
      <w:r>
        <w:rPr>
          <w:rFonts w:ascii="Times New Roman"/>
          <w:b w:val="false"/>
          <w:i w:val="false"/>
          <w:color w:val="000000"/>
          <w:sz w:val="28"/>
        </w:rPr>
        <w:t>
      Мереке күндері мен атаулы күндерге орай әлеуметтік көмек айлық есептік көрсеткіштің кемінде 2,5 еселенген мөлшерінде белгіленеді және күнтізбелік бір жылда бір рет тағайындалады.</w:t>
      </w:r>
    </w:p>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Үкіметінің 31.03.2026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 w:id="26"/>
    <w:p>
      <w:pPr>
        <w:spacing w:after="0"/>
        <w:ind w:left="0"/>
        <w:jc w:val="both"/>
      </w:pPr>
      <w:r>
        <w:rPr>
          <w:rFonts w:ascii="Times New Roman"/>
          <w:b w:val="false"/>
          <w:i w:val="false"/>
          <w:color w:val="000000"/>
          <w:sz w:val="28"/>
        </w:rPr>
        <w:t>
      7. Учаскелік және арнайы комиссиялар өз қызметін облыстардың (астананың, республикалық маңызы бар қаланың) ЖАО бекітетін ережелердің негізінде жүзеге асырады.</w:t>
      </w:r>
    </w:p>
    <w:bookmarkEnd w:id="26"/>
    <w:p>
      <w:pPr>
        <w:spacing w:after="0"/>
        <w:ind w:left="0"/>
        <w:jc w:val="both"/>
      </w:pPr>
      <w:r>
        <w:rPr>
          <w:rFonts w:ascii="Times New Roman"/>
          <w:b w:val="false"/>
          <w:i w:val="false"/>
          <w:color w:val="000000"/>
          <w:sz w:val="28"/>
        </w:rPr>
        <w:t>
      Арнайы және учаскелік комиссиялар туралы үлгілік ережелерді уәкілетті мемлекеттік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4" w:id="27"/>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7"/>
    <w:bookmarkStart w:name="z15" w:id="28"/>
    <w:p>
      <w:pPr>
        <w:spacing w:after="0"/>
        <w:ind w:left="0"/>
        <w:jc w:val="both"/>
      </w:pPr>
      <w:r>
        <w:rPr>
          <w:rFonts w:ascii="Times New Roman"/>
          <w:b w:val="false"/>
          <w:i w:val="false"/>
          <w:color w:val="000000"/>
          <w:sz w:val="28"/>
        </w:rPr>
        <w:t>
      8. Алушылар санаттарының тізбесін, әлеуметтік көмектің шекті мөлшерлерін, мұқтаж азаматтардың жекелеген санаттарының әлеуметтік көмекке жүгіну мерзімдерін ЖАО белгілейді және жергілікті өкілді органдардың шешімдерімен бекітіледі.</w:t>
      </w:r>
    </w:p>
    <w:bookmarkEnd w:id="28"/>
    <w:bookmarkStart w:name="z107" w:id="29"/>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29"/>
    <w:bookmarkStart w:name="z108" w:id="30"/>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30"/>
    <w:bookmarkStart w:name="z109" w:id="31"/>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1"/>
    <w:bookmarkStart w:name="z110" w:id="32"/>
    <w:p>
      <w:pPr>
        <w:spacing w:after="0"/>
        <w:ind w:left="0"/>
        <w:jc w:val="both"/>
      </w:pPr>
      <w:r>
        <w:rPr>
          <w:rFonts w:ascii="Times New Roman"/>
          <w:b w:val="false"/>
          <w:i w:val="false"/>
          <w:color w:val="000000"/>
          <w:sz w:val="28"/>
        </w:rPr>
        <w:t>
      3) әлеуметтік мәні бар сырқатының болуы;</w:t>
      </w:r>
    </w:p>
    <w:bookmarkEnd w:id="32"/>
    <w:bookmarkStart w:name="z111" w:id="33"/>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33"/>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Үкіметінің 31.03.2026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 w:id="34"/>
    <w:p>
      <w:pPr>
        <w:spacing w:after="0"/>
        <w:ind w:left="0"/>
        <w:jc w:val="both"/>
      </w:pPr>
      <w:r>
        <w:rPr>
          <w:rFonts w:ascii="Times New Roman"/>
          <w:b w:val="false"/>
          <w:i w:val="false"/>
          <w:color w:val="000000"/>
          <w:sz w:val="28"/>
        </w:rPr>
        <w:t>
      9. Алушылардың жекелеген санаттары үшін атаулы күндер мен мереке күндеріне орай әлеуметтік көмектің мөлшерін жергілікті өкілді органдар облыс ЖАО-мен келісу бойынша бірыңғай мөлшерде белгілейді.</w:t>
      </w:r>
    </w:p>
    <w:bookmarkEnd w:id="34"/>
    <w:bookmarkStart w:name="z17" w:id="35"/>
    <w:p>
      <w:pPr>
        <w:spacing w:after="0"/>
        <w:ind w:left="0"/>
        <w:jc w:val="both"/>
      </w:pPr>
      <w:r>
        <w:rPr>
          <w:rFonts w:ascii="Times New Roman"/>
          <w:b w:val="false"/>
          <w:i w:val="false"/>
          <w:color w:val="000000"/>
          <w:sz w:val="28"/>
        </w:rPr>
        <w:t>
      10.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35"/>
    <w:bookmarkStart w:name="z18" w:id="36"/>
    <w:p>
      <w:pPr>
        <w:spacing w:after="0"/>
        <w:ind w:left="0"/>
        <w:jc w:val="left"/>
      </w:pPr>
      <w:r>
        <w:rPr>
          <w:rFonts w:ascii="Times New Roman"/>
          <w:b/>
          <w:i w:val="false"/>
          <w:color w:val="000000"/>
        </w:rPr>
        <w:t xml:space="preserve"> 3-тарау. Әлеуметтік көмек көрсету тәртібі</w:t>
      </w:r>
    </w:p>
    <w:bookmarkEnd w:id="36"/>
    <w:bookmarkStart w:name="z19" w:id="37"/>
    <w:p>
      <w:pPr>
        <w:spacing w:after="0"/>
        <w:ind w:left="0"/>
        <w:jc w:val="both"/>
      </w:pPr>
      <w:r>
        <w:rPr>
          <w:rFonts w:ascii="Times New Roman"/>
          <w:b w:val="false"/>
          <w:i w:val="false"/>
          <w:color w:val="000000"/>
          <w:sz w:val="28"/>
        </w:rPr>
        <w:t>
      11. Мереке күндері мен атаулы күндерге орай әлеуметтік көмек алушылардың өтініштері талап етілмей көрсетіледі.</w:t>
      </w:r>
    </w:p>
    <w:bookmarkEnd w:id="37"/>
    <w:p>
      <w:pPr>
        <w:spacing w:after="0"/>
        <w:ind w:left="0"/>
        <w:jc w:val="both"/>
      </w:pPr>
      <w:r>
        <w:rPr>
          <w:rFonts w:ascii="Times New Roman"/>
          <w:b w:val="false"/>
          <w:i w:val="false"/>
          <w:color w:val="000000"/>
          <w:sz w:val="28"/>
        </w:rPr>
        <w:t>
      Әлеуметтік көмекті алушылардың санаттарын ЖАО айқындайды.</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цифрлық жүйелерінен электрондық түрде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Үкіметінің 08.05.2026 </w:t>
      </w:r>
      <w:r>
        <w:rPr>
          <w:rFonts w:ascii="Times New Roman"/>
          <w:b w:val="false"/>
          <w:i w:val="false"/>
          <w:color w:val="000000"/>
          <w:sz w:val="28"/>
        </w:rPr>
        <w:t>№ 380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0" w:id="38"/>
    <w:p>
      <w:pPr>
        <w:spacing w:after="0"/>
        <w:ind w:left="0"/>
        <w:jc w:val="both"/>
      </w:pPr>
      <w:r>
        <w:rPr>
          <w:rFonts w:ascii="Times New Roman"/>
          <w:b w:val="false"/>
          <w:i w:val="false"/>
          <w:color w:val="000000"/>
          <w:sz w:val="28"/>
        </w:rPr>
        <w:t>
      12.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167-бабына сәйкес берілген сенімхат бойынша өкілі) әлеуметтік көмек көрсету жөніндегі уәкілетті органға немесе кент, ауыл, ауылдық округ әкіміне немесе мемлекеттік корпорацияға осы Үлгілік қағидаларға 1-қосымшаға сәйкес нысан бойынша өтінішпен немесе осы Үлгілік қағидаларға 1-1-қосымшаға сәйкес нысан бойынша порталға электрондық түрдегі өтінішпен жүгінеді.</w:t>
      </w:r>
    </w:p>
    <w:bookmarkEnd w:id="38"/>
    <w:p>
      <w:pPr>
        <w:spacing w:after="0"/>
        <w:ind w:left="0"/>
        <w:jc w:val="both"/>
      </w:pPr>
      <w:r>
        <w:rPr>
          <w:rFonts w:ascii="Times New Roman"/>
          <w:b w:val="false"/>
          <w:i w:val="false"/>
          <w:color w:val="000000"/>
          <w:sz w:val="28"/>
        </w:rPr>
        <w:t>
      Жазбаша өтініш берген кезде құжаттарды қабылдайтын маман "цифрлық үкіметтің" шлюзі арқылы мемлекеттік органдардың және (немесе) ұйымдардың тиісті цифрлық жүйелеріне осы Үлгілік қағидаларға 1-2-қосымшаға сәйкес нысан бойынша сұрау салулар қалыптастырады.</w:t>
      </w:r>
    </w:p>
    <w:bookmarkStart w:name="z121" w:id="39"/>
    <w:p>
      <w:pPr>
        <w:spacing w:after="0"/>
        <w:ind w:left="0"/>
        <w:jc w:val="both"/>
      </w:pPr>
      <w:r>
        <w:rPr>
          <w:rFonts w:ascii="Times New Roman"/>
          <w:b w:val="false"/>
          <w:i w:val="false"/>
          <w:color w:val="000000"/>
          <w:sz w:val="28"/>
        </w:rPr>
        <w:t>
      Цифрлық жүйелерде мәліметтер сәйкес келмеген (болмаған) кезде өтініш беруші өтінішке мынадай құжаттарды қоса береді:</w:t>
      </w:r>
    </w:p>
    <w:bookmarkEnd w:id="39"/>
    <w:bookmarkStart w:name="z122" w:id="40"/>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40"/>
    <w:bookmarkStart w:name="z123" w:id="41"/>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41"/>
    <w:bookmarkStart w:name="z124" w:id="42"/>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bookmarkEnd w:id="42"/>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pPr>
        <w:spacing w:after="0"/>
        <w:ind w:left="0"/>
        <w:jc w:val="both"/>
      </w:pPr>
      <w:r>
        <w:rPr>
          <w:rFonts w:ascii="Times New Roman"/>
          <w:b w:val="false"/>
          <w:i w:val="false"/>
          <w:color w:val="000000"/>
          <w:sz w:val="28"/>
        </w:rPr>
        <w:t>
      Өтініш беруші құжаттар топтамасын толық ұсынбаған және (немесе) қолданылу мерзімі өткен құжаттарды ұсынған кезде осы Үлгілік қағидаларға 1-3-қосымшаға сәйкес нысан бойынша әлеуметтік көмек көрсетуге өтінішті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Үкіметінің 08.05.2026 </w:t>
      </w:r>
      <w:r>
        <w:rPr>
          <w:rFonts w:ascii="Times New Roman"/>
          <w:b w:val="false"/>
          <w:i w:val="false"/>
          <w:color w:val="000000"/>
          <w:sz w:val="28"/>
        </w:rPr>
        <w:t>№ 380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1" w:id="43"/>
    <w:p>
      <w:pPr>
        <w:spacing w:after="0"/>
        <w:ind w:left="0"/>
        <w:jc w:val="both"/>
      </w:pPr>
      <w:r>
        <w:rPr>
          <w:rFonts w:ascii="Times New Roman"/>
          <w:b w:val="false"/>
          <w:i w:val="false"/>
          <w:color w:val="000000"/>
          <w:sz w:val="28"/>
        </w:rPr>
        <w:t>
      13.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43"/>
    <w:p>
      <w:pPr>
        <w:spacing w:after="0"/>
        <w:ind w:left="0"/>
        <w:jc w:val="both"/>
      </w:pPr>
      <w:r>
        <w:rPr>
          <w:rFonts w:ascii="Times New Roman"/>
          <w:b w:val="false"/>
          <w:i w:val="false"/>
          <w:color w:val="000000"/>
          <w:sz w:val="28"/>
        </w:rPr>
        <w:t>
      Осы Үлгілік қағидалардың 8-тармағы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2" w:id="44"/>
    <w:p>
      <w:pPr>
        <w:spacing w:after="0"/>
        <w:ind w:left="0"/>
        <w:jc w:val="both"/>
      </w:pPr>
      <w:r>
        <w:rPr>
          <w:rFonts w:ascii="Times New Roman"/>
          <w:b w:val="false"/>
          <w:i w:val="false"/>
          <w:color w:val="000000"/>
          <w:sz w:val="28"/>
        </w:rPr>
        <w:t xml:space="preserve">
      14. Учаскелік комиссия құжаттарды алған күннен бастап 2 (екі) жұмыс күні ішінде өтініш берушіге тексеру жүргізеді, оның нәтижелері бойынша осы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кент, ауыл, ауылдық округ әкіміне жібереді.</w:t>
      </w:r>
    </w:p>
    <w:bookmarkEnd w:id="44"/>
    <w:p>
      <w:pPr>
        <w:spacing w:after="0"/>
        <w:ind w:left="0"/>
        <w:jc w:val="both"/>
      </w:pPr>
      <w:r>
        <w:rPr>
          <w:rFonts w:ascii="Times New Roman"/>
          <w:b w:val="false"/>
          <w:i w:val="false"/>
          <w:color w:val="000000"/>
          <w:sz w:val="28"/>
        </w:rPr>
        <w:t>
      Кент, ауыл,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Start w:name="z23" w:id="45"/>
    <w:p>
      <w:pPr>
        <w:spacing w:after="0"/>
        <w:ind w:left="0"/>
        <w:jc w:val="both"/>
      </w:pPr>
      <w:r>
        <w:rPr>
          <w:rFonts w:ascii="Times New Roman"/>
          <w:b w:val="false"/>
          <w:i w:val="false"/>
          <w:color w:val="000000"/>
          <w:sz w:val="28"/>
        </w:rPr>
        <w:t>
      15.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45"/>
    <w:bookmarkStart w:name="z24" w:id="46"/>
    <w:p>
      <w:pPr>
        <w:spacing w:after="0"/>
        <w:ind w:left="0"/>
        <w:jc w:val="both"/>
      </w:pPr>
      <w:r>
        <w:rPr>
          <w:rFonts w:ascii="Times New Roman"/>
          <w:b w:val="false"/>
          <w:i w:val="false"/>
          <w:color w:val="000000"/>
          <w:sz w:val="28"/>
        </w:rPr>
        <w:t>
      16.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46"/>
    <w:bookmarkStart w:name="z25" w:id="47"/>
    <w:p>
      <w:pPr>
        <w:spacing w:after="0"/>
        <w:ind w:left="0"/>
        <w:jc w:val="both"/>
      </w:pPr>
      <w:r>
        <w:rPr>
          <w:rFonts w:ascii="Times New Roman"/>
          <w:b w:val="false"/>
          <w:i w:val="false"/>
          <w:color w:val="000000"/>
          <w:sz w:val="28"/>
        </w:rPr>
        <w:t>
      17. Әлеуметтік көмек көрсету жөніндегі уәкілетті орган учаскелік комиссиядан немесе кент, ауыл,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47"/>
    <w:bookmarkStart w:name="z26" w:id="48"/>
    <w:p>
      <w:pPr>
        <w:spacing w:after="0"/>
        <w:ind w:left="0"/>
        <w:jc w:val="both"/>
      </w:pPr>
      <w:r>
        <w:rPr>
          <w:rFonts w:ascii="Times New Roman"/>
          <w:b w:val="false"/>
          <w:i w:val="false"/>
          <w:color w:val="000000"/>
          <w:sz w:val="28"/>
        </w:rPr>
        <w:t>
      18.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48"/>
    <w:bookmarkStart w:name="z27" w:id="49"/>
    <w:p>
      <w:pPr>
        <w:spacing w:after="0"/>
        <w:ind w:left="0"/>
        <w:jc w:val="both"/>
      </w:pPr>
      <w:r>
        <w:rPr>
          <w:rFonts w:ascii="Times New Roman"/>
          <w:b w:val="false"/>
          <w:i w:val="false"/>
          <w:color w:val="000000"/>
          <w:sz w:val="28"/>
        </w:rPr>
        <w:t>
      19.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49"/>
    <w:p>
      <w:pPr>
        <w:spacing w:after="0"/>
        <w:ind w:left="0"/>
        <w:jc w:val="both"/>
      </w:pPr>
      <w:r>
        <w:rPr>
          <w:rFonts w:ascii="Times New Roman"/>
          <w:b w:val="false"/>
          <w:i w:val="false"/>
          <w:color w:val="000000"/>
          <w:sz w:val="28"/>
        </w:rPr>
        <w:t>
      Осы Үлгілік қағидалардың 15 және 16-тармақтарында көрсетілген жағдайларда әлеуметтік көмек көрсету жөніндегі уәкілетті орган өтініш берушіден немесе кент,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p>
      <w:pPr>
        <w:spacing w:after="0"/>
        <w:ind w:left="0"/>
        <w:jc w:val="both"/>
      </w:pPr>
      <w:r>
        <w:rPr>
          <w:rFonts w:ascii="Times New Roman"/>
          <w:b w:val="false"/>
          <w:i w:val="false"/>
          <w:color w:val="000000"/>
          <w:sz w:val="28"/>
        </w:rPr>
        <w:t>
      цифрлық жүйелерді пайдалану;</w:t>
      </w:r>
    </w:p>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осы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Үкіметінің 08.05.2026 </w:t>
      </w:r>
      <w:r>
        <w:rPr>
          <w:rFonts w:ascii="Times New Roman"/>
          <w:b w:val="false"/>
          <w:i w:val="false"/>
          <w:color w:val="000000"/>
          <w:sz w:val="28"/>
        </w:rPr>
        <w:t>№ 380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8" w:id="50"/>
    <w:p>
      <w:pPr>
        <w:spacing w:after="0"/>
        <w:ind w:left="0"/>
        <w:jc w:val="both"/>
      </w:pPr>
      <w:r>
        <w:rPr>
          <w:rFonts w:ascii="Times New Roman"/>
          <w:b w:val="false"/>
          <w:i w:val="false"/>
          <w:color w:val="000000"/>
          <w:sz w:val="28"/>
        </w:rPr>
        <w:t xml:space="preserve">
      20. Әлеуметтік көмек көрсету жөніндегі уәкілетті орган өтініш берушіге осы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 осы Үлгілік қағидаларға </w:t>
      </w:r>
      <w:r>
        <w:rPr>
          <w:rFonts w:ascii="Times New Roman"/>
          <w:b w:val="false"/>
          <w:i w:val="false"/>
          <w:color w:val="000000"/>
          <w:sz w:val="28"/>
        </w:rPr>
        <w:t>6-қосымшаға</w:t>
      </w:r>
      <w:r>
        <w:rPr>
          <w:rFonts w:ascii="Times New Roman"/>
          <w:b w:val="false"/>
          <w:i w:val="false"/>
          <w:color w:val="000000"/>
          <w:sz w:val="28"/>
        </w:rPr>
        <w:t>) сәйкес әлеуметтік көмек көрсету туралы қабылданған шешім туралы хабарлама жолдайды.</w:t>
      </w:r>
    </w:p>
    <w:bookmarkEnd w:id="50"/>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9" w:id="51"/>
    <w:p>
      <w:pPr>
        <w:spacing w:after="0"/>
        <w:ind w:left="0"/>
        <w:jc w:val="both"/>
      </w:pPr>
      <w:r>
        <w:rPr>
          <w:rFonts w:ascii="Times New Roman"/>
          <w:b w:val="false"/>
          <w:i w:val="false"/>
          <w:color w:val="000000"/>
          <w:sz w:val="28"/>
        </w:rPr>
        <w:t>
      21. Мынадай:</w:t>
      </w:r>
    </w:p>
    <w:bookmarkEnd w:id="51"/>
    <w:bookmarkStart w:name="z68" w:id="52"/>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52"/>
    <w:bookmarkStart w:name="z69" w:id="53"/>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53"/>
    <w:bookmarkStart w:name="z70" w:id="54"/>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54"/>
    <w:bookmarkStart w:name="z71" w:id="55"/>
    <w:p>
      <w:pPr>
        <w:spacing w:after="0"/>
        <w:ind w:left="0"/>
        <w:jc w:val="both"/>
      </w:pPr>
      <w:r>
        <w:rPr>
          <w:rFonts w:ascii="Times New Roman"/>
          <w:b w:val="false"/>
          <w:i w:val="false"/>
          <w:color w:val="000000"/>
          <w:sz w:val="28"/>
        </w:rPr>
        <w:t>
      4) уәкілетті мемлекеттік органның цифрлық жүйесінен төлемдерді тағайындау, жүзеге асыру, осы негіз бойынша әлеуметтік көмек тағайындауға өтініш беру фактісін растайтын мәліметтер алынған;</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Үкіметінің 08.05.2026 </w:t>
      </w:r>
      <w:r>
        <w:rPr>
          <w:rFonts w:ascii="Times New Roman"/>
          <w:b w:val="false"/>
          <w:i w:val="false"/>
          <w:color w:val="000000"/>
          <w:sz w:val="28"/>
        </w:rPr>
        <w:t>№ 380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30" w:id="56"/>
    <w:p>
      <w:pPr>
        <w:spacing w:after="0"/>
        <w:ind w:left="0"/>
        <w:jc w:val="both"/>
      </w:pPr>
      <w:r>
        <w:rPr>
          <w:rFonts w:ascii="Times New Roman"/>
          <w:b w:val="false"/>
          <w:i w:val="false"/>
          <w:color w:val="000000"/>
          <w:sz w:val="28"/>
        </w:rPr>
        <w:t>
      22 Әлеуметтік көмек көрсетуге жұмсалатын шығыстарды қаржыландыру астананың, республикалық маңызы бар қаланың, ауданның (облыстық маңызы бар қаланың) бюджетінде ағымдағы қаржы жылына көзделген қаражат шегінде жүзеге асырылады.</w:t>
      </w:r>
    </w:p>
    <w:bookmarkEnd w:id="56"/>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Үкіметінің 31.03.2026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31" w:id="57"/>
    <w:p>
      <w:pPr>
        <w:spacing w:after="0"/>
        <w:ind w:left="0"/>
        <w:jc w:val="both"/>
      </w:pPr>
      <w:r>
        <w:rPr>
          <w:rFonts w:ascii="Times New Roman"/>
          <w:b w:val="false"/>
          <w:i w:val="false"/>
          <w:color w:val="000000"/>
          <w:sz w:val="28"/>
        </w:rPr>
        <w:t>
      23. Мынадай:</w:t>
      </w:r>
    </w:p>
    <w:bookmarkEnd w:id="57"/>
    <w:bookmarkStart w:name="z116" w:id="58"/>
    <w:p>
      <w:pPr>
        <w:spacing w:after="0"/>
        <w:ind w:left="0"/>
        <w:jc w:val="both"/>
      </w:pPr>
      <w:r>
        <w:rPr>
          <w:rFonts w:ascii="Times New Roman"/>
          <w:b w:val="false"/>
          <w:i w:val="false"/>
          <w:color w:val="000000"/>
          <w:sz w:val="28"/>
        </w:rPr>
        <w:t>
      1) алушы қайтыс болған;</w:t>
      </w:r>
    </w:p>
    <w:bookmarkEnd w:id="58"/>
    <w:bookmarkStart w:name="z117" w:id="59"/>
    <w:p>
      <w:pPr>
        <w:spacing w:after="0"/>
        <w:ind w:left="0"/>
        <w:jc w:val="both"/>
      </w:pPr>
      <w:r>
        <w:rPr>
          <w:rFonts w:ascii="Times New Roman"/>
          <w:b w:val="false"/>
          <w:i w:val="false"/>
          <w:color w:val="000000"/>
          <w:sz w:val="28"/>
        </w:rPr>
        <w:t>
      2) алушы тұрақты тұру үшін тиісті әкімшілік-аумақтық бірліктен тыс жерге кеткен;</w:t>
      </w:r>
    </w:p>
    <w:bookmarkEnd w:id="59"/>
    <w:bookmarkStart w:name="z118" w:id="60"/>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60"/>
    <w:bookmarkStart w:name="z119" w:id="61"/>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bookmarkEnd w:id="61"/>
    <w:bookmarkStart w:name="z120" w:id="62"/>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62"/>
    <w:p>
      <w:pPr>
        <w:spacing w:after="0"/>
        <w:ind w:left="0"/>
        <w:jc w:val="both"/>
      </w:pPr>
      <w:r>
        <w:rPr>
          <w:rFonts w:ascii="Times New Roman"/>
          <w:b w:val="false"/>
          <w:i w:val="false"/>
          <w:color w:val="000000"/>
          <w:sz w:val="28"/>
        </w:rPr>
        <w:t>
      Осы тармақтың 3) тармақшасы осы Үлгілік қағидалардың 8-тармағының 1) және 2) тармақшаларында көрсетілген негіздер бойынша тағайындалған әлеуметтік көмекті төлеуге қолданылмайды.</w:t>
      </w:r>
    </w:p>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көмекті төлеу көрсетілген мән-жайлар басталғаннан кейінгі айдан бастап тоқтатылады.</w:t>
      </w:r>
    </w:p>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Үкіметінің 31.03.2026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63"/>
    <w:p>
      <w:pPr>
        <w:spacing w:after="0"/>
        <w:ind w:left="0"/>
        <w:jc w:val="both"/>
      </w:pPr>
      <w:r>
        <w:rPr>
          <w:rFonts w:ascii="Times New Roman"/>
          <w:b w:val="false"/>
          <w:i w:val="false"/>
          <w:color w:val="000000"/>
          <w:sz w:val="28"/>
        </w:rPr>
        <w:t>
      24.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63"/>
    <w:bookmarkStart w:name="z33" w:id="64"/>
    <w:p>
      <w:pPr>
        <w:spacing w:after="0"/>
        <w:ind w:left="0"/>
        <w:jc w:val="both"/>
      </w:pPr>
      <w:r>
        <w:rPr>
          <w:rFonts w:ascii="Times New Roman"/>
          <w:b w:val="false"/>
          <w:i w:val="false"/>
          <w:color w:val="000000"/>
          <w:sz w:val="28"/>
        </w:rPr>
        <w:t>
      25. Әлеуметтік көмек көрсетуді мониторингтеу мен есепке алуды әлеуметтік көмек көрсету жөніндегі уәкілетті орган "Е-собес" автоматтандырылған цифрлық жүйесінің дерекқорын пайдалана отырып жүргізеді.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Үкіметінің 08.05.2026 </w:t>
      </w:r>
      <w:r>
        <w:rPr>
          <w:rFonts w:ascii="Times New Roman"/>
          <w:b w:val="false"/>
          <w:i w:val="false"/>
          <w:color w:val="000000"/>
          <w:sz w:val="28"/>
        </w:rPr>
        <w:t>№ 380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72" w:id="65"/>
    <w:p>
      <w:pPr>
        <w:spacing w:after="0"/>
        <w:ind w:left="0"/>
        <w:jc w:val="both"/>
      </w:pPr>
      <w:r>
        <w:rPr>
          <w:rFonts w:ascii="Times New Roman"/>
          <w:b w:val="false"/>
          <w:i w:val="false"/>
          <w:color w:val="000000"/>
          <w:sz w:val="28"/>
        </w:rPr>
        <w:t>
      26.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зейнетақылар мен жәрдемақылар алушылар (белсенді) болып табылатын азаматтардың деректерін алуға уәкілетті мемлекеттік органның цифрлық жүйелеріне сұрау салуға бастама жасайды.</w:t>
      </w:r>
    </w:p>
    <w:bookmarkEnd w:id="65"/>
    <w:p>
      <w:pPr>
        <w:spacing w:after="0"/>
        <w:ind w:left="0"/>
        <w:jc w:val="both"/>
      </w:pPr>
      <w:r>
        <w:rPr>
          <w:rFonts w:ascii="Times New Roman"/>
          <w:b w:val="false"/>
          <w:i w:val="false"/>
          <w:color w:val="000000"/>
          <w:sz w:val="28"/>
        </w:rPr>
        <w:t>
      Зейнетақылар мен әлеуметтік көмек көрсету жәрдемақыларын алушылар жөніндегі мәліметтер осы Үлгілік қағидаларға 7-қосымшаға сәйкес нысан бойынша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26-тармақпен толықтырылды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жаңа редакцияда көзделген - ҚР Үкіметінің 08.05.2026 </w:t>
      </w:r>
      <w:r>
        <w:rPr>
          <w:rFonts w:ascii="Times New Roman"/>
          <w:b w:val="false"/>
          <w:i w:val="false"/>
          <w:color w:val="000000"/>
          <w:sz w:val="28"/>
        </w:rPr>
        <w:t>№ 380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73" w:id="66"/>
    <w:p>
      <w:pPr>
        <w:spacing w:after="0"/>
        <w:ind w:left="0"/>
        <w:jc w:val="both"/>
      </w:pPr>
      <w:r>
        <w:rPr>
          <w:rFonts w:ascii="Times New Roman"/>
          <w:b w:val="false"/>
          <w:i w:val="false"/>
          <w:color w:val="000000"/>
          <w:sz w:val="28"/>
        </w:rPr>
        <w:t>
      27. Әлеуметтік көмек төлемін Мемлекеттік корпорация арқылы жүзеге асыру процесіне, әлеуметтік көмек көрсету жөніндегі уәкілетті орган уәкілетті мемлекеттік органның цифрлық жүйелері арқылы әлеуметтік көмек көрсету туралы өзі шешім қабылдаған кезде бастамашылық етеді.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27-тармақпен толықтырылды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жаңа редакцияда көзделген - ҚР Үкіметінің 08.05.2026 </w:t>
      </w:r>
      <w:r>
        <w:rPr>
          <w:rFonts w:ascii="Times New Roman"/>
          <w:b w:val="false"/>
          <w:i w:val="false"/>
          <w:color w:val="000000"/>
          <w:sz w:val="28"/>
        </w:rPr>
        <w:t>№ 380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74" w:id="67"/>
    <w:p>
      <w:pPr>
        <w:spacing w:after="0"/>
        <w:ind w:left="0"/>
        <w:jc w:val="both"/>
      </w:pPr>
      <w:r>
        <w:rPr>
          <w:rFonts w:ascii="Times New Roman"/>
          <w:b w:val="false"/>
          <w:i w:val="false"/>
          <w:color w:val="000000"/>
          <w:sz w:val="28"/>
        </w:rPr>
        <w:t>
      28. Әлеуметтік көмек көрсету жөніндегі уәкілетті орган қабылдаған әлеуметтік көмек көрсету туралы шешім негізінде мемлекеттік корпорация:</w:t>
      </w:r>
    </w:p>
    <w:bookmarkEnd w:id="67"/>
    <w:p>
      <w:pPr>
        <w:spacing w:after="0"/>
        <w:ind w:left="0"/>
        <w:jc w:val="both"/>
      </w:pPr>
      <w:r>
        <w:rPr>
          <w:rFonts w:ascii="Times New Roman"/>
          <w:b w:val="false"/>
          <w:i w:val="false"/>
          <w:color w:val="000000"/>
          <w:sz w:val="28"/>
        </w:rPr>
        <w:t>
      біржолғы төлемдер бойынша күн сайын;</w:t>
      </w:r>
    </w:p>
    <w:p>
      <w:pPr>
        <w:spacing w:after="0"/>
        <w:ind w:left="0"/>
        <w:jc w:val="both"/>
      </w:pPr>
      <w:r>
        <w:rPr>
          <w:rFonts w:ascii="Times New Roman"/>
          <w:b w:val="false"/>
          <w:i w:val="false"/>
          <w:color w:val="000000"/>
          <w:sz w:val="28"/>
        </w:rPr>
        <w:t>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28-тармақпен толықтырылды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жаңа редакцияда - ҚР Үкіметінің 31.03.2026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5" w:id="68"/>
    <w:p>
      <w:pPr>
        <w:spacing w:after="0"/>
        <w:ind w:left="0"/>
        <w:jc w:val="both"/>
      </w:pPr>
      <w:r>
        <w:rPr>
          <w:rFonts w:ascii="Times New Roman"/>
          <w:b w:val="false"/>
          <w:i w:val="false"/>
          <w:color w:val="000000"/>
          <w:sz w:val="28"/>
        </w:rPr>
        <w:t>
      29.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68"/>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29-тармақпен толықтырылды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жаңа редакцияда - ҚР Үкіметінің 31.03.2026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6" w:id="69"/>
    <w:p>
      <w:pPr>
        <w:spacing w:after="0"/>
        <w:ind w:left="0"/>
        <w:jc w:val="both"/>
      </w:pPr>
      <w:r>
        <w:rPr>
          <w:rFonts w:ascii="Times New Roman"/>
          <w:b w:val="false"/>
          <w:i w:val="false"/>
          <w:color w:val="000000"/>
          <w:sz w:val="28"/>
        </w:rPr>
        <w:t>
      30.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30-тармақпен толықтырылды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7" w:id="70"/>
    <w:p>
      <w:pPr>
        <w:spacing w:after="0"/>
        <w:ind w:left="0"/>
        <w:jc w:val="both"/>
      </w:pPr>
      <w:r>
        <w:rPr>
          <w:rFonts w:ascii="Times New Roman"/>
          <w:b w:val="false"/>
          <w:i w:val="false"/>
          <w:color w:val="000000"/>
          <w:sz w:val="28"/>
        </w:rPr>
        <w:t>
      31.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цифрлық жүйеге тиісті өзгерістер енгізеді.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31-тармақпен толықтырылды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жаңа редакцияда көзделген - ҚР Үкіметінің 08.05.2026 </w:t>
      </w:r>
      <w:r>
        <w:rPr>
          <w:rFonts w:ascii="Times New Roman"/>
          <w:b w:val="false"/>
          <w:i w:val="false"/>
          <w:color w:val="000000"/>
          <w:sz w:val="28"/>
        </w:rPr>
        <w:t>№ 380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78" w:id="71"/>
    <w:p>
      <w:pPr>
        <w:spacing w:after="0"/>
        <w:ind w:left="0"/>
        <w:jc w:val="both"/>
      </w:pPr>
      <w:r>
        <w:rPr>
          <w:rFonts w:ascii="Times New Roman"/>
          <w:b w:val="false"/>
          <w:i w:val="false"/>
          <w:color w:val="000000"/>
          <w:sz w:val="28"/>
        </w:rPr>
        <w:t>
      32.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32-тармақпен толықтырылды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9" w:id="72"/>
    <w:p>
      <w:pPr>
        <w:spacing w:after="0"/>
        <w:ind w:left="0"/>
        <w:jc w:val="both"/>
      </w:pPr>
      <w:r>
        <w:rPr>
          <w:rFonts w:ascii="Times New Roman"/>
          <w:b w:val="false"/>
          <w:i w:val="false"/>
          <w:color w:val="000000"/>
          <w:sz w:val="28"/>
        </w:rPr>
        <w:t>
      33.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33-тармақпен толықтырылды - ҚР Үкіметінің 16.09.2024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көрсетудің,</w:t>
            </w:r>
            <w:r>
              <w:br/>
            </w:r>
            <w:r>
              <w:rPr>
                <w:rFonts w:ascii="Times New Roman"/>
                <w:b w:val="false"/>
                <w:i w:val="false"/>
                <w:color w:val="000000"/>
                <w:sz w:val="20"/>
              </w:rPr>
              <w:t>оның мөлшерлерін белгілеудің</w:t>
            </w:r>
            <w:r>
              <w:br/>
            </w:r>
            <w:r>
              <w:rPr>
                <w:rFonts w:ascii="Times New Roman"/>
                <w:b w:val="false"/>
                <w:i w:val="false"/>
                <w:color w:val="000000"/>
                <w:sz w:val="20"/>
              </w:rPr>
              <w:t>және мұқтаж азаматтардың</w:t>
            </w:r>
            <w:r>
              <w:br/>
            </w:r>
            <w:r>
              <w:rPr>
                <w:rFonts w:ascii="Times New Roman"/>
                <w:b w:val="false"/>
                <w:i w:val="false"/>
                <w:color w:val="000000"/>
                <w:sz w:val="20"/>
              </w:rPr>
              <w:t>жекелеген санаттарының</w:t>
            </w:r>
            <w:r>
              <w:br/>
            </w:r>
            <w:r>
              <w:rPr>
                <w:rFonts w:ascii="Times New Roman"/>
                <w:b w:val="false"/>
                <w:i w:val="false"/>
                <w:color w:val="000000"/>
                <w:sz w:val="20"/>
              </w:rPr>
              <w:t>тізбесін айқындаудың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басшысына</w:t>
            </w:r>
            <w:r>
              <w:br/>
            </w:r>
            <w:r>
              <w:rPr>
                <w:rFonts w:ascii="Times New Roman"/>
                <w:b w:val="false"/>
                <w:i w:val="false"/>
                <w:color w:val="000000"/>
                <w:sz w:val="20"/>
              </w:rPr>
              <w:t>___________________</w:t>
            </w:r>
          </w:p>
        </w:tc>
      </w:tr>
    </w:tbl>
    <w:bookmarkStart w:name="z35" w:id="73"/>
    <w:p>
      <w:pPr>
        <w:spacing w:after="0"/>
        <w:ind w:left="0"/>
        <w:jc w:val="left"/>
      </w:pPr>
      <w:r>
        <w:rPr>
          <w:rFonts w:ascii="Times New Roman"/>
          <w:b/>
          <w:i w:val="false"/>
          <w:color w:val="000000"/>
        </w:rPr>
        <w:t xml:space="preserve"> Өтініш</w:t>
      </w:r>
    </w:p>
    <w:bookmarkEnd w:id="73"/>
    <w:p>
      <w:pPr>
        <w:spacing w:after="0"/>
        <w:ind w:left="0"/>
        <w:jc w:val="both"/>
      </w:pPr>
      <w:r>
        <w:rPr>
          <w:rFonts w:ascii="Times New Roman"/>
          <w:b w:val="false"/>
          <w:i w:val="false"/>
          <w:color w:val="ff0000"/>
          <w:sz w:val="28"/>
        </w:rPr>
        <w:t xml:space="preserve">
      Ескерту. 1-қосымша жаңа редакцияда - ҚР Үкіметінің 08.05.2026 </w:t>
      </w:r>
      <w:r>
        <w:rPr>
          <w:rFonts w:ascii="Times New Roman"/>
          <w:b w:val="false"/>
          <w:i w:val="false"/>
          <w:color w:val="ff0000"/>
          <w:sz w:val="28"/>
        </w:rPr>
        <w:t>№ 380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p>
      <w:pPr>
        <w:spacing w:after="0"/>
        <w:ind w:left="0"/>
        <w:jc w:val="both"/>
      </w:pPr>
      <w:r>
        <w:rPr>
          <w:rFonts w:ascii="Times New Roman"/>
          <w:b w:val="false"/>
          <w:i w:val="false"/>
          <w:color w:val="000000"/>
          <w:sz w:val="28"/>
        </w:rPr>
        <w:t>
      Азамат________________________________________________________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(бар болса)</w:t>
      </w:r>
    </w:p>
    <w:p>
      <w:pPr>
        <w:spacing w:after="0"/>
        <w:ind w:left="0"/>
        <w:jc w:val="both"/>
      </w:pPr>
      <w:r>
        <w:rPr>
          <w:rFonts w:ascii="Times New Roman"/>
          <w:b w:val="false"/>
          <w:i w:val="false"/>
          <w:color w:val="000000"/>
          <w:sz w:val="28"/>
        </w:rPr>
        <w:t>
      Туған күні: ______ жылғы "___" ___________</w:t>
      </w:r>
    </w:p>
    <w:p>
      <w:pPr>
        <w:spacing w:after="0"/>
        <w:ind w:left="0"/>
        <w:jc w:val="both"/>
      </w:pPr>
      <w:r>
        <w:rPr>
          <w:rFonts w:ascii="Times New Roman"/>
          <w:b w:val="false"/>
          <w:i w:val="false"/>
          <w:color w:val="000000"/>
          <w:sz w:val="28"/>
        </w:rPr>
        <w:t>
      Жеке сәйкестендіру нөмірі: ________________________________</w:t>
      </w:r>
    </w:p>
    <w:p>
      <w:pPr>
        <w:spacing w:after="0"/>
        <w:ind w:left="0"/>
        <w:jc w:val="both"/>
      </w:pPr>
      <w:r>
        <w:rPr>
          <w:rFonts w:ascii="Times New Roman"/>
          <w:b w:val="false"/>
          <w:i w:val="false"/>
          <w:color w:val="000000"/>
          <w:sz w:val="28"/>
        </w:rPr>
        <w:t>
      Жеке басын куәландыратын құжат түрі: _____________________</w:t>
      </w:r>
    </w:p>
    <w:p>
      <w:pPr>
        <w:spacing w:after="0"/>
        <w:ind w:left="0"/>
        <w:jc w:val="both"/>
      </w:pPr>
      <w:r>
        <w:rPr>
          <w:rFonts w:ascii="Times New Roman"/>
          <w:b w:val="false"/>
          <w:i w:val="false"/>
          <w:color w:val="000000"/>
          <w:sz w:val="28"/>
        </w:rPr>
        <w:t>
      Құжаттың сериясы: _____ құжаттың нөмірі:________ кім берген: _______</w:t>
      </w:r>
    </w:p>
    <w:p>
      <w:pPr>
        <w:spacing w:after="0"/>
        <w:ind w:left="0"/>
        <w:jc w:val="both"/>
      </w:pPr>
      <w:r>
        <w:rPr>
          <w:rFonts w:ascii="Times New Roman"/>
          <w:b w:val="false"/>
          <w:i w:val="false"/>
          <w:color w:val="000000"/>
          <w:sz w:val="28"/>
        </w:rPr>
        <w:t>
      Берілген күні ____________ жылғы "__" _________</w:t>
      </w:r>
    </w:p>
    <w:p>
      <w:pPr>
        <w:spacing w:after="0"/>
        <w:ind w:left="0"/>
        <w:jc w:val="both"/>
      </w:pPr>
      <w:r>
        <w:rPr>
          <w:rFonts w:ascii="Times New Roman"/>
          <w:b w:val="false"/>
          <w:i w:val="false"/>
          <w:color w:val="000000"/>
          <w:sz w:val="28"/>
        </w:rPr>
        <w:t>
      Тұрақты тұратын жерінің мекенжайы ______________________________</w:t>
      </w:r>
    </w:p>
    <w:p>
      <w:pPr>
        <w:spacing w:after="0"/>
        <w:ind w:left="0"/>
        <w:jc w:val="both"/>
      </w:pPr>
      <w:r>
        <w:rPr>
          <w:rFonts w:ascii="Times New Roman"/>
          <w:b w:val="false"/>
          <w:i w:val="false"/>
          <w:color w:val="000000"/>
          <w:sz w:val="28"/>
        </w:rPr>
        <w:t>
      _______________________________________________________ облысы</w:t>
      </w:r>
    </w:p>
    <w:p>
      <w:pPr>
        <w:spacing w:after="0"/>
        <w:ind w:left="0"/>
        <w:jc w:val="both"/>
      </w:pPr>
      <w:r>
        <w:rPr>
          <w:rFonts w:ascii="Times New Roman"/>
          <w:b w:val="false"/>
          <w:i w:val="false"/>
          <w:color w:val="000000"/>
          <w:sz w:val="28"/>
        </w:rPr>
        <w:t>
      _____________________ қаласы (ауданы) ____________________ ауылы</w:t>
      </w:r>
    </w:p>
    <w:p>
      <w:pPr>
        <w:spacing w:after="0"/>
        <w:ind w:left="0"/>
        <w:jc w:val="both"/>
      </w:pPr>
      <w:r>
        <w:rPr>
          <w:rFonts w:ascii="Times New Roman"/>
          <w:b w:val="false"/>
          <w:i w:val="false"/>
          <w:color w:val="000000"/>
          <w:sz w:val="28"/>
        </w:rPr>
        <w:t>
      ______________________ көшесі (шағын ауданы) _______ үй ___ пәтер</w:t>
      </w:r>
    </w:p>
    <w:p>
      <w:pPr>
        <w:spacing w:after="0"/>
        <w:ind w:left="0"/>
        <w:jc w:val="both"/>
      </w:pPr>
      <w:r>
        <w:rPr>
          <w:rFonts w:ascii="Times New Roman"/>
          <w:b w:val="false"/>
          <w:i w:val="false"/>
          <w:color w:val="000000"/>
          <w:sz w:val="28"/>
        </w:rPr>
        <w:t>
      Банктің деректемелері:_______________________</w:t>
      </w:r>
    </w:p>
    <w:p>
      <w:pPr>
        <w:spacing w:after="0"/>
        <w:ind w:left="0"/>
        <w:jc w:val="both"/>
      </w:pPr>
      <w:r>
        <w:rPr>
          <w:rFonts w:ascii="Times New Roman"/>
          <w:b w:val="false"/>
          <w:i w:val="false"/>
          <w:color w:val="000000"/>
          <w:sz w:val="28"/>
        </w:rPr>
        <w:t>
      Банктің атауы ____________________________</w:t>
      </w:r>
    </w:p>
    <w:p>
      <w:pPr>
        <w:spacing w:after="0"/>
        <w:ind w:left="0"/>
        <w:jc w:val="both"/>
      </w:pPr>
      <w:r>
        <w:rPr>
          <w:rFonts w:ascii="Times New Roman"/>
          <w:b w:val="false"/>
          <w:i w:val="false"/>
          <w:color w:val="000000"/>
          <w:sz w:val="28"/>
        </w:rPr>
        <w:t>
      № _________________________ банктік шот</w:t>
      </w:r>
    </w:p>
    <w:p>
      <w:pPr>
        <w:spacing w:after="0"/>
        <w:ind w:left="0"/>
        <w:jc w:val="both"/>
      </w:pPr>
      <w:r>
        <w:rPr>
          <w:rFonts w:ascii="Times New Roman"/>
          <w:b w:val="false"/>
          <w:i w:val="false"/>
          <w:color w:val="000000"/>
          <w:sz w:val="28"/>
        </w:rPr>
        <w:t>
      Телефон ___________________________</w:t>
      </w:r>
    </w:p>
    <w:p>
      <w:pPr>
        <w:spacing w:after="0"/>
        <w:ind w:left="0"/>
        <w:jc w:val="both"/>
      </w:pPr>
      <w:r>
        <w:rPr>
          <w:rFonts w:ascii="Times New Roman"/>
          <w:b w:val="false"/>
          <w:i w:val="false"/>
          <w:color w:val="000000"/>
          <w:sz w:val="28"/>
        </w:rPr>
        <w:t>
      Маған ___________________ әлеуметтік көмек тағайындауды сұраймын</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төлемді тағайындаған (қайта есептеген) кезде, сондай-ақ әлеуметтік көмек көрсету жөніндегі уәкілетті орган Қазақстан Республикасының заңнамасына сәйкес өз міндеттемелерін орындаған кезде қажетті менің дербес деректерімді жинауға және өңдеуге, цифрлық жүйелерде бар, заңмен қорғалатын құпияны құрайтын мәліметтерді сақтауға және пайдалануға келісім беремін.</w:t>
      </w:r>
    </w:p>
    <w:p>
      <w:pPr>
        <w:spacing w:after="0"/>
        <w:ind w:left="0"/>
        <w:jc w:val="both"/>
      </w:pPr>
      <w:r>
        <w:rPr>
          <w:rFonts w:ascii="Times New Roman"/>
          <w:b w:val="false"/>
          <w:i w:val="false"/>
          <w:color w:val="000000"/>
          <w:sz w:val="28"/>
        </w:rPr>
        <w:t>
      Банктік шоттың иесі ретінде өзім,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бөлімшелеріндегі банктік шоттың нөмірі туралы мәліметтерді алуға келісім беремін.</w:t>
      </w:r>
    </w:p>
    <w:p>
      <w:pPr>
        <w:spacing w:after="0"/>
        <w:ind w:left="0"/>
        <w:jc w:val="both"/>
      </w:pPr>
      <w:r>
        <w:rPr>
          <w:rFonts w:ascii="Times New Roman"/>
          <w:b w:val="false"/>
          <w:i w:val="false"/>
          <w:color w:val="000000"/>
          <w:sz w:val="28"/>
        </w:rPr>
        <w:t>
      Тұрғылықты жерімнің (оның ішінде Қазақстан Республикасының шегінен тыс жерлерге кету), анкеталық деректердің, банктік деректемелердің өзгеруі туралы әлеуметтік көмек көрсету жөніндегі уәкілетті органға 10 (он) жұмыс күні ішінде хабарлауға міндеттенемін.</w:t>
      </w:r>
    </w:p>
    <w:p>
      <w:pPr>
        <w:spacing w:after="0"/>
        <w:ind w:left="0"/>
        <w:jc w:val="both"/>
      </w:pPr>
      <w:r>
        <w:rPr>
          <w:rFonts w:ascii="Times New Roman"/>
          <w:b w:val="false"/>
          <w:i w:val="false"/>
          <w:color w:val="000000"/>
          <w:sz w:val="28"/>
        </w:rPr>
        <w:t>
      Жергілікті бюджеттен төленетін әлеуметтік көмекті есептеу үшін жеке банктік шот ашу мүмкіндігі, сондай-ақ осындай шоттағы ақшаны үшінші тұлғалардың өндіріп алуды колдануына жол берілмейтіні туралы хабардармын.</w:t>
      </w:r>
    </w:p>
    <w:p>
      <w:pPr>
        <w:spacing w:after="0"/>
        <w:ind w:left="0"/>
        <w:jc w:val="both"/>
      </w:pPr>
      <w:r>
        <w:rPr>
          <w:rFonts w:ascii="Times New Roman"/>
          <w:b w:val="false"/>
          <w:i w:val="false"/>
          <w:color w:val="000000"/>
          <w:sz w:val="28"/>
        </w:rPr>
        <w:t>
      20____ жылғы "____" 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өтініш берушінің (заңды өкілінің) қолы</w:t>
      </w:r>
    </w:p>
    <w:p>
      <w:pPr>
        <w:spacing w:after="0"/>
        <w:ind w:left="0"/>
        <w:jc w:val="both"/>
      </w:pPr>
      <w:r>
        <w:rPr>
          <w:rFonts w:ascii="Times New Roman"/>
          <w:b w:val="false"/>
          <w:i w:val="false"/>
          <w:color w:val="000000"/>
          <w:sz w:val="28"/>
        </w:rPr>
        <w:t>
      Құжаттарды қабылдаған:</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(өтінішті қабылдаған тұлғаның тегі, аты, әкесінің аты (бар болса), лауазымы және қолы)</w:t>
      </w:r>
    </w:p>
    <w:p>
      <w:pPr>
        <w:spacing w:after="0"/>
        <w:ind w:left="0"/>
        <w:jc w:val="both"/>
      </w:pPr>
      <w:r>
        <w:rPr>
          <w:rFonts w:ascii="Times New Roman"/>
          <w:b w:val="false"/>
          <w:i w:val="false"/>
          <w:color w:val="000000"/>
          <w:sz w:val="28"/>
        </w:rPr>
        <w:t>
      20____ жылғы "____"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көрсетудің,</w:t>
            </w:r>
            <w:r>
              <w:br/>
            </w:r>
            <w:r>
              <w:rPr>
                <w:rFonts w:ascii="Times New Roman"/>
                <w:b w:val="false"/>
                <w:i w:val="false"/>
                <w:color w:val="000000"/>
                <w:sz w:val="20"/>
              </w:rPr>
              <w:t>оның мөлшерлерін белгілеудің</w:t>
            </w:r>
            <w:r>
              <w:br/>
            </w:r>
            <w:r>
              <w:rPr>
                <w:rFonts w:ascii="Times New Roman"/>
                <w:b w:val="false"/>
                <w:i w:val="false"/>
                <w:color w:val="000000"/>
                <w:sz w:val="20"/>
              </w:rPr>
              <w:t>және мұқтаж азаматтардың</w:t>
            </w:r>
            <w:r>
              <w:br/>
            </w:r>
            <w:r>
              <w:rPr>
                <w:rFonts w:ascii="Times New Roman"/>
                <w:b w:val="false"/>
                <w:i w:val="false"/>
                <w:color w:val="000000"/>
                <w:sz w:val="20"/>
              </w:rPr>
              <w:t>жекелеген санаттарының</w:t>
            </w:r>
            <w:r>
              <w:br/>
            </w:r>
            <w:r>
              <w:rPr>
                <w:rFonts w:ascii="Times New Roman"/>
                <w:b w:val="false"/>
                <w:i w:val="false"/>
                <w:color w:val="000000"/>
                <w:sz w:val="20"/>
              </w:rPr>
              <w:t>тізбесін айқындаудың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1-1-қосымша</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басшысына</w:t>
            </w:r>
            <w:r>
              <w:br/>
            </w:r>
            <w:r>
              <w:rPr>
                <w:rFonts w:ascii="Times New Roman"/>
                <w:b w:val="false"/>
                <w:i w:val="false"/>
                <w:color w:val="000000"/>
                <w:sz w:val="20"/>
              </w:rPr>
              <w:t>___________________</w:t>
            </w:r>
          </w:p>
        </w:tc>
      </w:tr>
    </w:tbl>
    <w:bookmarkStart w:name="z81" w:id="74"/>
    <w:p>
      <w:pPr>
        <w:spacing w:after="0"/>
        <w:ind w:left="0"/>
        <w:jc w:val="left"/>
      </w:pPr>
      <w:r>
        <w:rPr>
          <w:rFonts w:ascii="Times New Roman"/>
          <w:b/>
          <w:i w:val="false"/>
          <w:color w:val="000000"/>
        </w:rPr>
        <w:t xml:space="preserve"> "Цифрлық үкіметтің" веб-порталы арқылы әлеуметтік көмек көрсетуге өтініш</w:t>
      </w:r>
    </w:p>
    <w:bookmarkEnd w:id="74"/>
    <w:p>
      <w:pPr>
        <w:spacing w:after="0"/>
        <w:ind w:left="0"/>
        <w:jc w:val="both"/>
      </w:pPr>
      <w:r>
        <w:rPr>
          <w:rFonts w:ascii="Times New Roman"/>
          <w:b w:val="false"/>
          <w:i w:val="false"/>
          <w:color w:val="ff0000"/>
          <w:sz w:val="28"/>
        </w:rPr>
        <w:t xml:space="preserve">
      Ескерту. Қағидалар 1-1-қосымшамен толықтырылды - ҚР Үкіметінің 16.09.2024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жаңа редакцияда - ҚР Үкіметінің 08.05.2026 </w:t>
      </w:r>
      <w:r>
        <w:rPr>
          <w:rFonts w:ascii="Times New Roman"/>
          <w:b w:val="false"/>
          <w:i w:val="false"/>
          <w:color w:val="ff0000"/>
          <w:sz w:val="28"/>
        </w:rPr>
        <w:t>№ 380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p>
      <w:pPr>
        <w:spacing w:after="0"/>
        <w:ind w:left="0"/>
        <w:jc w:val="both"/>
      </w:pPr>
      <w:r>
        <w:rPr>
          <w:rFonts w:ascii="Times New Roman"/>
          <w:b w:val="false"/>
          <w:i w:val="false"/>
          <w:color w:val="000000"/>
          <w:sz w:val="28"/>
        </w:rPr>
        <w:t>
      Азамат 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(бар болса)</w:t>
      </w:r>
    </w:p>
    <w:p>
      <w:pPr>
        <w:spacing w:after="0"/>
        <w:ind w:left="0"/>
        <w:jc w:val="both"/>
      </w:pPr>
      <w:r>
        <w:rPr>
          <w:rFonts w:ascii="Times New Roman"/>
          <w:b w:val="false"/>
          <w:i w:val="false"/>
          <w:color w:val="000000"/>
          <w:sz w:val="28"/>
        </w:rPr>
        <w:t>
      Туған күні: __________________</w:t>
      </w:r>
    </w:p>
    <w:p>
      <w:pPr>
        <w:spacing w:after="0"/>
        <w:ind w:left="0"/>
        <w:jc w:val="both"/>
      </w:pPr>
      <w:r>
        <w:rPr>
          <w:rFonts w:ascii="Times New Roman"/>
          <w:b w:val="false"/>
          <w:i w:val="false"/>
          <w:color w:val="000000"/>
          <w:sz w:val="28"/>
        </w:rPr>
        <w:t>
      Жеке сәйкестендіру нөмірі: ____________________________</w:t>
      </w:r>
    </w:p>
    <w:p>
      <w:pPr>
        <w:spacing w:after="0"/>
        <w:ind w:left="0"/>
        <w:jc w:val="both"/>
      </w:pPr>
      <w:r>
        <w:rPr>
          <w:rFonts w:ascii="Times New Roman"/>
          <w:b w:val="false"/>
          <w:i w:val="false"/>
          <w:color w:val="000000"/>
          <w:sz w:val="28"/>
        </w:rPr>
        <w:t>
      Мемлекеттік органдардың растауы:</w:t>
      </w:r>
    </w:p>
    <w:p>
      <w:pPr>
        <w:spacing w:after="0"/>
        <w:ind w:left="0"/>
        <w:jc w:val="both"/>
      </w:pPr>
      <w:r>
        <w:rPr>
          <w:rFonts w:ascii="Times New Roman"/>
          <w:b w:val="false"/>
          <w:i w:val="false"/>
          <w:color w:val="000000"/>
          <w:sz w:val="28"/>
        </w:rPr>
        <w:t>
      "Жеке тұлғалар" мемлекеттік дерекқоры" цифрлық жүйесінен алынған деректер</w:t>
      </w:r>
    </w:p>
    <w:p>
      <w:pPr>
        <w:spacing w:after="0"/>
        <w:ind w:left="0"/>
        <w:jc w:val="both"/>
      </w:pPr>
      <w:r>
        <w:rPr>
          <w:rFonts w:ascii="Times New Roman"/>
          <w:b w:val="false"/>
          <w:i w:val="false"/>
          <w:color w:val="000000"/>
          <w:sz w:val="28"/>
        </w:rPr>
        <w:t>
      Өтініш беруші туралы мәліметтер:</w:t>
      </w:r>
    </w:p>
    <w:p>
      <w:pPr>
        <w:spacing w:after="0"/>
        <w:ind w:left="0"/>
        <w:jc w:val="both"/>
      </w:pPr>
      <w:r>
        <w:rPr>
          <w:rFonts w:ascii="Times New Roman"/>
          <w:b w:val="false"/>
          <w:i w:val="false"/>
          <w:color w:val="000000"/>
          <w:sz w:val="28"/>
        </w:rPr>
        <w:t>
      Жеке басын куәландыратын құжат түрі: __________________________</w:t>
      </w:r>
    </w:p>
    <w:p>
      <w:pPr>
        <w:spacing w:after="0"/>
        <w:ind w:left="0"/>
        <w:jc w:val="both"/>
      </w:pPr>
      <w:r>
        <w:rPr>
          <w:rFonts w:ascii="Times New Roman"/>
          <w:b w:val="false"/>
          <w:i w:val="false"/>
          <w:color w:val="000000"/>
          <w:sz w:val="28"/>
        </w:rPr>
        <w:t>
      Құжат сериясы: __________________</w:t>
      </w:r>
    </w:p>
    <w:p>
      <w:pPr>
        <w:spacing w:after="0"/>
        <w:ind w:left="0"/>
        <w:jc w:val="both"/>
      </w:pPr>
      <w:r>
        <w:rPr>
          <w:rFonts w:ascii="Times New Roman"/>
          <w:b w:val="false"/>
          <w:i w:val="false"/>
          <w:color w:val="000000"/>
          <w:sz w:val="28"/>
        </w:rPr>
        <w:t>
      Құжат нөмірі: _______________</w:t>
      </w:r>
    </w:p>
    <w:p>
      <w:pPr>
        <w:spacing w:after="0"/>
        <w:ind w:left="0"/>
        <w:jc w:val="both"/>
      </w:pPr>
      <w:r>
        <w:rPr>
          <w:rFonts w:ascii="Times New Roman"/>
          <w:b w:val="false"/>
          <w:i w:val="false"/>
          <w:color w:val="000000"/>
          <w:sz w:val="28"/>
        </w:rPr>
        <w:t>
      Кім берген: _______________________</w:t>
      </w:r>
    </w:p>
    <w:p>
      <w:pPr>
        <w:spacing w:after="0"/>
        <w:ind w:left="0"/>
        <w:jc w:val="both"/>
      </w:pPr>
      <w:r>
        <w:rPr>
          <w:rFonts w:ascii="Times New Roman"/>
          <w:b w:val="false"/>
          <w:i w:val="false"/>
          <w:color w:val="000000"/>
          <w:sz w:val="28"/>
        </w:rPr>
        <w:t>
      Берілген күні: _____________________</w:t>
      </w:r>
    </w:p>
    <w:p>
      <w:pPr>
        <w:spacing w:after="0"/>
        <w:ind w:left="0"/>
        <w:jc w:val="both"/>
      </w:pPr>
      <w:r>
        <w:rPr>
          <w:rFonts w:ascii="Times New Roman"/>
          <w:b w:val="false"/>
          <w:i w:val="false"/>
          <w:color w:val="000000"/>
          <w:sz w:val="28"/>
        </w:rPr>
        <w:t>
      Тұрақты тұратын жерінің мекенжайы:</w:t>
      </w:r>
    </w:p>
    <w:p>
      <w:pPr>
        <w:spacing w:after="0"/>
        <w:ind w:left="0"/>
        <w:jc w:val="both"/>
      </w:pPr>
      <w:r>
        <w:rPr>
          <w:rFonts w:ascii="Times New Roman"/>
          <w:b w:val="false"/>
          <w:i w:val="false"/>
          <w:color w:val="000000"/>
          <w:sz w:val="28"/>
        </w:rPr>
        <w:t>
      ______________________ облысы __________________ қаласы (ауданы)</w:t>
      </w:r>
    </w:p>
    <w:p>
      <w:pPr>
        <w:spacing w:after="0"/>
        <w:ind w:left="0"/>
        <w:jc w:val="both"/>
      </w:pPr>
      <w:r>
        <w:rPr>
          <w:rFonts w:ascii="Times New Roman"/>
          <w:b w:val="false"/>
          <w:i w:val="false"/>
          <w:color w:val="000000"/>
          <w:sz w:val="28"/>
        </w:rPr>
        <w:t>
      ___________________ ауылы _________________ көшесі (шағын ауданы)</w:t>
      </w:r>
    </w:p>
    <w:p>
      <w:pPr>
        <w:spacing w:after="0"/>
        <w:ind w:left="0"/>
        <w:jc w:val="both"/>
      </w:pPr>
      <w:r>
        <w:rPr>
          <w:rFonts w:ascii="Times New Roman"/>
          <w:b w:val="false"/>
          <w:i w:val="false"/>
          <w:color w:val="000000"/>
          <w:sz w:val="28"/>
        </w:rPr>
        <w:t>
      __________ үй _________ пәтер</w:t>
      </w:r>
    </w:p>
    <w:p>
      <w:pPr>
        <w:spacing w:after="0"/>
        <w:ind w:left="0"/>
        <w:jc w:val="both"/>
      </w:pPr>
      <w:r>
        <w:rPr>
          <w:rFonts w:ascii="Times New Roman"/>
          <w:b w:val="false"/>
          <w:i w:val="false"/>
          <w:color w:val="000000"/>
          <w:sz w:val="28"/>
        </w:rPr>
        <w:t>
      Маған __________________ әлеуметтік көмек тағайындауды сұраймын.</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Банктік деректемелер:</w:t>
      </w:r>
    </w:p>
    <w:p>
      <w:pPr>
        <w:spacing w:after="0"/>
        <w:ind w:left="0"/>
        <w:jc w:val="both"/>
      </w:pPr>
      <w:r>
        <w:rPr>
          <w:rFonts w:ascii="Times New Roman"/>
          <w:b w:val="false"/>
          <w:i w:val="false"/>
          <w:color w:val="000000"/>
          <w:sz w:val="28"/>
        </w:rPr>
        <w:t>
      Банктің атауы_______________________</w:t>
      </w:r>
    </w:p>
    <w:p>
      <w:pPr>
        <w:spacing w:after="0"/>
        <w:ind w:left="0"/>
        <w:jc w:val="both"/>
      </w:pPr>
      <w:r>
        <w:rPr>
          <w:rFonts w:ascii="Times New Roman"/>
          <w:b w:val="false"/>
          <w:i w:val="false"/>
          <w:color w:val="000000"/>
          <w:sz w:val="28"/>
        </w:rPr>
        <w:t>
      № ___________________ банктік шот</w:t>
      </w:r>
    </w:p>
    <w:p>
      <w:pPr>
        <w:spacing w:after="0"/>
        <w:ind w:left="0"/>
        <w:jc w:val="both"/>
      </w:pPr>
      <w:r>
        <w:rPr>
          <w:rFonts w:ascii="Times New Roman"/>
          <w:b w:val="false"/>
          <w:i w:val="false"/>
          <w:color w:val="000000"/>
          <w:sz w:val="28"/>
        </w:rPr>
        <w:t>
      Телефон ___________________________</w:t>
      </w:r>
    </w:p>
    <w:p>
      <w:pPr>
        <w:spacing w:after="0"/>
        <w:ind w:left="0"/>
        <w:jc w:val="both"/>
      </w:pPr>
      <w:r>
        <w:rPr>
          <w:rFonts w:ascii="Times New Roman"/>
          <w:b w:val="false"/>
          <w:i w:val="false"/>
          <w:color w:val="000000"/>
          <w:sz w:val="28"/>
        </w:rPr>
        <w:t>
      Электрондық пошта _______________________</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төлемді тағайындаған (қайта есептеген) кезде, сондай-ақ әлеуметтік көмек көрсету жөніндегі уәкілетті орган Қазақстан Республикасының заңнамасына сәйкес өз міндеттемелерін орындаған кезде қажетті менің дербес деректерімді жинауға және өңдеуге, цифрлық жүйелерде бар, заңмен қорғалатын құпияны құрайтын мәліметтерді сақтауға және пайдалануға келісім беремін.</w:t>
      </w:r>
    </w:p>
    <w:p>
      <w:pPr>
        <w:spacing w:after="0"/>
        <w:ind w:left="0"/>
        <w:jc w:val="both"/>
      </w:pPr>
      <w:r>
        <w:rPr>
          <w:rFonts w:ascii="Times New Roman"/>
          <w:b w:val="false"/>
          <w:i w:val="false"/>
          <w:color w:val="000000"/>
          <w:sz w:val="28"/>
        </w:rPr>
        <w:t>
      Екінші деңгейдегі банктердегі, банк операцияларының тиісті түрлеріне қаржы нарығы мен қаржы ұйымдарын реттеу және қадағалау жөніндегі уәкілетті органның лицензиясы бар ұйымдардағы, "Қазпошта" акционерлік қоғамының аумақтық бөлімшелеріндегі банктік шот иесі ретінде өзім туралы және банктік шоттардың нөмірлері туралы мәліметтерді алуына келісім беремін.</w:t>
      </w:r>
    </w:p>
    <w:p>
      <w:pPr>
        <w:spacing w:after="0"/>
        <w:ind w:left="0"/>
        <w:jc w:val="both"/>
      </w:pPr>
      <w:r>
        <w:rPr>
          <w:rFonts w:ascii="Times New Roman"/>
          <w:b w:val="false"/>
          <w:i w:val="false"/>
          <w:color w:val="000000"/>
          <w:sz w:val="28"/>
        </w:rPr>
        <w:t>
      Тұрғылықты жерімнің (оның ішінде Қазақстан Республикасының шегінен тыс жерлерге кету), анкеталық деректердің, банктік деректемелердің барлық өзгерістері туралы әлеуметтік көмек көрсету жөніндегі уәкілетті органға 10 (он) жұмыс күні ішінде хабарлауға міндеттенемін.</w:t>
      </w:r>
    </w:p>
    <w:p>
      <w:pPr>
        <w:spacing w:after="0"/>
        <w:ind w:left="0"/>
        <w:jc w:val="both"/>
      </w:pPr>
      <w:r>
        <w:rPr>
          <w:rFonts w:ascii="Times New Roman"/>
          <w:b w:val="false"/>
          <w:i w:val="false"/>
          <w:color w:val="000000"/>
          <w:sz w:val="28"/>
        </w:rPr>
        <w:t>
      Жергілікті бюджеттен төленетін әлеуметтік көмекті есептеу үшін жеке банктік шот ашу мүмкіндігі, сондай-ақ осындай шоттағы ақшаны үшінші тұлғалардың өндіріп алуды қолдануына жол берілмейтіні туралы хабардармын.</w:t>
      </w:r>
    </w:p>
    <w:p>
      <w:pPr>
        <w:spacing w:after="0"/>
        <w:ind w:left="0"/>
        <w:jc w:val="both"/>
      </w:pPr>
      <w:r>
        <w:rPr>
          <w:rFonts w:ascii="Times New Roman"/>
          <w:b w:val="false"/>
          <w:i w:val="false"/>
          <w:color w:val="000000"/>
          <w:sz w:val="28"/>
        </w:rPr>
        <w:t>
      Өтініш берушінің электрондық цифрлық қолтаңбасы _________________</w:t>
      </w:r>
    </w:p>
    <w:p>
      <w:pPr>
        <w:spacing w:after="0"/>
        <w:ind w:left="0"/>
        <w:jc w:val="both"/>
      </w:pPr>
      <w:r>
        <w:rPr>
          <w:rFonts w:ascii="Times New Roman"/>
          <w:b w:val="false"/>
          <w:i w:val="false"/>
          <w:color w:val="000000"/>
          <w:sz w:val="28"/>
        </w:rPr>
        <w:t>
      Өтінішке қол қойылған күні мен уақыты:</w:t>
      </w:r>
    </w:p>
    <w:p>
      <w:pPr>
        <w:spacing w:after="0"/>
        <w:ind w:left="0"/>
        <w:jc w:val="both"/>
      </w:pPr>
      <w:r>
        <w:rPr>
          <w:rFonts w:ascii="Times New Roman"/>
          <w:b w:val="false"/>
          <w:i w:val="false"/>
          <w:color w:val="000000"/>
          <w:sz w:val="28"/>
        </w:rPr>
        <w:t>
      ____ .___. _____ жыл ___сағат __ минут ____секунд</w:t>
      </w:r>
    </w:p>
    <w:p>
      <w:pPr>
        <w:spacing w:after="0"/>
        <w:ind w:left="0"/>
        <w:jc w:val="both"/>
      </w:pPr>
      <w:r>
        <w:rPr>
          <w:rFonts w:ascii="Times New Roman"/>
          <w:b w:val="false"/>
          <w:i w:val="false"/>
          <w:color w:val="000000"/>
          <w:sz w:val="28"/>
        </w:rPr>
        <w:t>
      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көрсетудің,</w:t>
            </w:r>
            <w:r>
              <w:br/>
            </w:r>
            <w:r>
              <w:rPr>
                <w:rFonts w:ascii="Times New Roman"/>
                <w:b w:val="false"/>
                <w:i w:val="false"/>
                <w:color w:val="000000"/>
                <w:sz w:val="20"/>
              </w:rPr>
              <w:t>оның мөлшерлерін белгілеудің</w:t>
            </w:r>
            <w:r>
              <w:br/>
            </w:r>
            <w:r>
              <w:rPr>
                <w:rFonts w:ascii="Times New Roman"/>
                <w:b w:val="false"/>
                <w:i w:val="false"/>
                <w:color w:val="000000"/>
                <w:sz w:val="20"/>
              </w:rPr>
              <w:t>және мұқтаж азаматтардың</w:t>
            </w:r>
            <w:r>
              <w:br/>
            </w:r>
            <w:r>
              <w:rPr>
                <w:rFonts w:ascii="Times New Roman"/>
                <w:b w:val="false"/>
                <w:i w:val="false"/>
                <w:color w:val="000000"/>
                <w:sz w:val="20"/>
              </w:rPr>
              <w:t>жекелеген санаттарының</w:t>
            </w:r>
            <w:r>
              <w:br/>
            </w:r>
            <w:r>
              <w:rPr>
                <w:rFonts w:ascii="Times New Roman"/>
                <w:b w:val="false"/>
                <w:i w:val="false"/>
                <w:color w:val="000000"/>
                <w:sz w:val="20"/>
              </w:rPr>
              <w:t>тізбесін айқындаудың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bookmarkStart w:name="z83" w:id="75"/>
    <w:p>
      <w:pPr>
        <w:spacing w:after="0"/>
        <w:ind w:left="0"/>
        <w:jc w:val="left"/>
      </w:pPr>
      <w:r>
        <w:rPr>
          <w:rFonts w:ascii="Times New Roman"/>
          <w:b/>
          <w:i w:val="false"/>
          <w:color w:val="000000"/>
        </w:rPr>
        <w:t xml:space="preserve"> Мемлекеттік органдардың және (немесе) ұйымдардың цифрлық жүйелеріне сұрау салу</w:t>
      </w:r>
    </w:p>
    <w:bookmarkEnd w:id="75"/>
    <w:p>
      <w:pPr>
        <w:spacing w:after="0"/>
        <w:ind w:left="0"/>
        <w:jc w:val="both"/>
      </w:pPr>
      <w:r>
        <w:rPr>
          <w:rFonts w:ascii="Times New Roman"/>
          <w:b w:val="false"/>
          <w:i w:val="false"/>
          <w:color w:val="ff0000"/>
          <w:sz w:val="28"/>
        </w:rPr>
        <w:t xml:space="preserve">
      Ескерту. Қағидалар 1-2-қосымшамен толықтырылды - ҚР Үкіметінің 16.09.2024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жаңа редакцияда - ҚР Үкіметінің 08.05.2026 </w:t>
      </w:r>
      <w:r>
        <w:rPr>
          <w:rFonts w:ascii="Times New Roman"/>
          <w:b w:val="false"/>
          <w:i w:val="false"/>
          <w:color w:val="ff0000"/>
          <w:sz w:val="28"/>
        </w:rPr>
        <w:t>№ 380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p>
      <w:pPr>
        <w:spacing w:after="0"/>
        <w:ind w:left="0"/>
        <w:jc w:val="both"/>
      </w:pPr>
      <w:r>
        <w:rPr>
          <w:rFonts w:ascii="Times New Roman"/>
          <w:b w:val="false"/>
          <w:i w:val="false"/>
          <w:color w:val="000000"/>
          <w:sz w:val="28"/>
        </w:rPr>
        <w:t>
      Мұқтаж азаматтардың жекелеген санаттарына әлеуметтік көмек алу үшін мемлекеттік органдардың және (немесе) ұйымдардың цифрлық жүйелеріне "цифрлық үкіметтің" шлюзі арқылы өтініш берушінің, отбасы мүшелерінің ЖСН бойынша мынадай:</w:t>
      </w:r>
    </w:p>
    <w:p>
      <w:pPr>
        <w:spacing w:after="0"/>
        <w:ind w:left="0"/>
        <w:jc w:val="both"/>
      </w:pPr>
      <w:r>
        <w:rPr>
          <w:rFonts w:ascii="Times New Roman"/>
          <w:b w:val="false"/>
          <w:i w:val="false"/>
          <w:color w:val="000000"/>
          <w:sz w:val="28"/>
        </w:rPr>
        <w:t>
      1) ЖТ МДҚ-дан жеке басты куәландыратын;</w:t>
      </w:r>
    </w:p>
    <w:p>
      <w:pPr>
        <w:spacing w:after="0"/>
        <w:ind w:left="0"/>
        <w:jc w:val="both"/>
      </w:pPr>
      <w:r>
        <w:rPr>
          <w:rFonts w:ascii="Times New Roman"/>
          <w:b w:val="false"/>
          <w:i w:val="false"/>
          <w:color w:val="000000"/>
          <w:sz w:val="28"/>
        </w:rPr>
        <w:t>
      2) ЖТ МДҚ-дан тұрғылықты тұратын жері бойынша тіркелгені туралы;</w:t>
      </w:r>
    </w:p>
    <w:p>
      <w:pPr>
        <w:spacing w:after="0"/>
        <w:ind w:left="0"/>
        <w:jc w:val="both"/>
      </w:pPr>
      <w:r>
        <w:rPr>
          <w:rFonts w:ascii="Times New Roman"/>
          <w:b w:val="false"/>
          <w:i w:val="false"/>
          <w:color w:val="000000"/>
          <w:sz w:val="28"/>
        </w:rPr>
        <w:t>
      3) әлеуметтік көмекті төлеу жөніндегі уәкілетті ұйымдағы банктік деректемелер туралы;</w:t>
      </w:r>
    </w:p>
    <w:p>
      <w:pPr>
        <w:spacing w:after="0"/>
        <w:ind w:left="0"/>
        <w:jc w:val="both"/>
      </w:pPr>
      <w:r>
        <w:rPr>
          <w:rFonts w:ascii="Times New Roman"/>
          <w:b w:val="false"/>
          <w:i w:val="false"/>
          <w:color w:val="000000"/>
          <w:sz w:val="28"/>
        </w:rPr>
        <w:t>
      4) "ЖМБМК" ЦЖ-да жылжымайтын мүліктің кадастрлық нөмірі және мекенжайы туралы;</w:t>
      </w:r>
    </w:p>
    <w:p>
      <w:pPr>
        <w:spacing w:after="0"/>
        <w:ind w:left="0"/>
        <w:jc w:val="both"/>
      </w:pPr>
      <w:r>
        <w:rPr>
          <w:rFonts w:ascii="Times New Roman"/>
          <w:b w:val="false"/>
          <w:i w:val="false"/>
          <w:color w:val="000000"/>
          <w:sz w:val="28"/>
        </w:rPr>
        <w:t>
      5) баланың (балалардың) туу туралы куәлігі немесе "АХАЖ" ЦЖ-да туу туралы актілік жазбадан үзінді көшірме (азаматтық хал актілерінің жазбалары) бойынша;</w:t>
      </w:r>
    </w:p>
    <w:p>
      <w:pPr>
        <w:spacing w:after="0"/>
        <w:ind w:left="0"/>
        <w:jc w:val="both"/>
      </w:pPr>
      <w:r>
        <w:rPr>
          <w:rFonts w:ascii="Times New Roman"/>
          <w:b w:val="false"/>
          <w:i w:val="false"/>
          <w:color w:val="000000"/>
          <w:sz w:val="28"/>
        </w:rPr>
        <w:t>
      6) "АХАЖ" ЦЖ-да неке қию туралы куәлік бойынша (азаматтық хал актілерінің жазбалары);</w:t>
      </w:r>
    </w:p>
    <w:p>
      <w:pPr>
        <w:spacing w:after="0"/>
        <w:ind w:left="0"/>
        <w:jc w:val="both"/>
      </w:pPr>
      <w:r>
        <w:rPr>
          <w:rFonts w:ascii="Times New Roman"/>
          <w:b w:val="false"/>
          <w:i w:val="false"/>
          <w:color w:val="000000"/>
          <w:sz w:val="28"/>
        </w:rPr>
        <w:t>
      7) "ҰББДҚ" ЦЖ-да қорғаншылық (қамқоршылық) белгілеу туралы құжаттар бойынша;</w:t>
      </w:r>
    </w:p>
    <w:p>
      <w:pPr>
        <w:spacing w:after="0"/>
        <w:ind w:left="0"/>
        <w:jc w:val="both"/>
      </w:pPr>
      <w:r>
        <w:rPr>
          <w:rFonts w:ascii="Times New Roman"/>
          <w:b w:val="false"/>
          <w:i w:val="false"/>
          <w:color w:val="000000"/>
          <w:sz w:val="28"/>
        </w:rPr>
        <w:t>
      8) ЖТ МДҚ-дан 14 жастан асқан қорғаншылығындағы баланың тұрақты тұрғылықты жері бойынша тіркелгені туралы;</w:t>
      </w:r>
    </w:p>
    <w:p>
      <w:pPr>
        <w:spacing w:after="0"/>
        <w:ind w:left="0"/>
        <w:jc w:val="both"/>
      </w:pPr>
      <w:r>
        <w:rPr>
          <w:rFonts w:ascii="Times New Roman"/>
          <w:b w:val="false"/>
          <w:i w:val="false"/>
          <w:color w:val="000000"/>
          <w:sz w:val="28"/>
        </w:rPr>
        <w:t>
      9) "ДНЭТ" ЦЖ-да жеке тұлғаның Д-есебінде тұруы жөніндегі мәліметтерді алу үшін сұрау салу қалыптастырылады.</w:t>
      </w:r>
    </w:p>
    <w:p>
      <w:pPr>
        <w:spacing w:after="0"/>
        <w:ind w:left="0"/>
        <w:jc w:val="both"/>
      </w:pPr>
      <w:r>
        <w:rPr>
          <w:rFonts w:ascii="Times New Roman"/>
          <w:b w:val="false"/>
          <w:i w:val="false"/>
          <w:color w:val="000000"/>
          <w:sz w:val="28"/>
        </w:rPr>
        <w:t>
      Мемлекеттік органдардың және (немесе) ұйымдардың ЦЖ-сынан және ЕДБ ЦЖ-дан сұратылатын мәліметтерді растайтын электрондық құжаттар "цифрлық үкіметтің" шлюзі арқылы тиісті мемлекеттік органдардың және (немесе) ұйымдардың, ЕДБ-ның ЭЦҚ-сымен, сондай-ақ сұрау салуды жүзеге асырған мемлекеттік корпорацияның бөлімшесі қызметкерінің немесе өтініш берушінің ЭЦҚ-сымен куәландырылады.</w:t>
      </w:r>
    </w:p>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ЖТ МДҚ – "Жеке тұлғалар" мемлекеттік дерекқоры;</w:t>
      </w:r>
    </w:p>
    <w:p>
      <w:pPr>
        <w:spacing w:after="0"/>
        <w:ind w:left="0"/>
        <w:jc w:val="both"/>
      </w:pPr>
      <w:r>
        <w:rPr>
          <w:rFonts w:ascii="Times New Roman"/>
          <w:b w:val="false"/>
          <w:i w:val="false"/>
          <w:color w:val="000000"/>
          <w:sz w:val="28"/>
        </w:rPr>
        <w:t>
      "ЖМБМК" ЦЖ – "Жылжымайтын мүліктің бірыңғай мемлекеттік кадастры" цифрлық жүйесі;</w:t>
      </w:r>
    </w:p>
    <w:p>
      <w:pPr>
        <w:spacing w:after="0"/>
        <w:ind w:left="0"/>
        <w:jc w:val="both"/>
      </w:pPr>
      <w:r>
        <w:rPr>
          <w:rFonts w:ascii="Times New Roman"/>
          <w:b w:val="false"/>
          <w:i w:val="false"/>
          <w:color w:val="000000"/>
          <w:sz w:val="28"/>
        </w:rPr>
        <w:t>
      ЦЖ – цифрлық жүйе;</w:t>
      </w:r>
    </w:p>
    <w:p>
      <w:pPr>
        <w:spacing w:after="0"/>
        <w:ind w:left="0"/>
        <w:jc w:val="both"/>
      </w:pPr>
      <w:r>
        <w:rPr>
          <w:rFonts w:ascii="Times New Roman"/>
          <w:b w:val="false"/>
          <w:i w:val="false"/>
          <w:color w:val="000000"/>
          <w:sz w:val="28"/>
        </w:rPr>
        <w:t>
      "АХАЖ" ЦЖ – азаматтық хал актілерінің цифрлық жүйесі;</w:t>
      </w:r>
    </w:p>
    <w:p>
      <w:pPr>
        <w:spacing w:after="0"/>
        <w:ind w:left="0"/>
        <w:jc w:val="both"/>
      </w:pPr>
      <w:r>
        <w:rPr>
          <w:rFonts w:ascii="Times New Roman"/>
          <w:b w:val="false"/>
          <w:i w:val="false"/>
          <w:color w:val="000000"/>
          <w:sz w:val="28"/>
        </w:rPr>
        <w:t>
      "ҰББДҚ" ЦЖ – "Ұлттық білім беру деректер қоры" цифрлық жүйесі;</w:t>
      </w:r>
    </w:p>
    <w:p>
      <w:pPr>
        <w:spacing w:after="0"/>
        <w:ind w:left="0"/>
        <w:jc w:val="both"/>
      </w:pPr>
      <w:r>
        <w:rPr>
          <w:rFonts w:ascii="Times New Roman"/>
          <w:b w:val="false"/>
          <w:i w:val="false"/>
          <w:color w:val="000000"/>
          <w:sz w:val="28"/>
        </w:rPr>
        <w:t>
      "ДНЭТ" ЦЖ – "Диспансерлік науқастардың электрондық тіркелімі" цифрлық жүйесі;</w:t>
      </w:r>
    </w:p>
    <w:p>
      <w:pPr>
        <w:spacing w:after="0"/>
        <w:ind w:left="0"/>
        <w:jc w:val="both"/>
      </w:pPr>
      <w:r>
        <w:rPr>
          <w:rFonts w:ascii="Times New Roman"/>
          <w:b w:val="false"/>
          <w:i w:val="false"/>
          <w:color w:val="000000"/>
          <w:sz w:val="28"/>
        </w:rPr>
        <w:t>
      ЕДБ ЦЖ – екінші деңгейдегі банктердің цифрлық жүйесі;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ЭЦҚ – электрондық цифрлық қолтаңба.</w:t>
      </w:r>
    </w:p>
    <w:p>
      <w:pPr>
        <w:spacing w:after="0"/>
        <w:ind w:left="0"/>
        <w:jc w:val="both"/>
      </w:pPr>
      <w:r>
        <w:rPr>
          <w:rFonts w:ascii="Times New Roman"/>
          <w:b w:val="false"/>
          <w:i w:val="false"/>
          <w:color w:val="000000"/>
          <w:sz w:val="28"/>
        </w:rPr>
        <w:t>
      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көрсетудің,</w:t>
            </w:r>
            <w:r>
              <w:br/>
            </w:r>
            <w:r>
              <w:rPr>
                <w:rFonts w:ascii="Times New Roman"/>
                <w:b w:val="false"/>
                <w:i w:val="false"/>
                <w:color w:val="000000"/>
                <w:sz w:val="20"/>
              </w:rPr>
              <w:t>оның мөлшерлерін белгілеудің</w:t>
            </w:r>
            <w:r>
              <w:br/>
            </w:r>
            <w:r>
              <w:rPr>
                <w:rFonts w:ascii="Times New Roman"/>
                <w:b w:val="false"/>
                <w:i w:val="false"/>
                <w:color w:val="000000"/>
                <w:sz w:val="20"/>
              </w:rPr>
              <w:t>және мұқтаж азаматтардың</w:t>
            </w:r>
            <w:r>
              <w:br/>
            </w:r>
            <w:r>
              <w:rPr>
                <w:rFonts w:ascii="Times New Roman"/>
                <w:b w:val="false"/>
                <w:i w:val="false"/>
                <w:color w:val="000000"/>
                <w:sz w:val="20"/>
              </w:rPr>
              <w:t>жекелеген санаттарының</w:t>
            </w:r>
            <w:r>
              <w:br/>
            </w:r>
            <w:r>
              <w:rPr>
                <w:rFonts w:ascii="Times New Roman"/>
                <w:b w:val="false"/>
                <w:i w:val="false"/>
                <w:color w:val="000000"/>
                <w:sz w:val="20"/>
              </w:rPr>
              <w:t>тізбесін айқындаудың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5" w:id="76"/>
    <w:p>
      <w:pPr>
        <w:spacing w:after="0"/>
        <w:ind w:left="0"/>
        <w:jc w:val="left"/>
      </w:pPr>
      <w:r>
        <w:rPr>
          <w:rFonts w:ascii="Times New Roman"/>
          <w:b/>
          <w:i w:val="false"/>
          <w:color w:val="000000"/>
        </w:rPr>
        <w:t xml:space="preserve"> 20___ жылғы "___" __________ әлеуметтік көмек көрсетуге өтінішті қабылдаудан бас тарту туралы қолхат</w:t>
      </w:r>
    </w:p>
    <w:bookmarkEnd w:id="76"/>
    <w:p>
      <w:pPr>
        <w:spacing w:after="0"/>
        <w:ind w:left="0"/>
        <w:jc w:val="both"/>
      </w:pPr>
      <w:r>
        <w:rPr>
          <w:rFonts w:ascii="Times New Roman"/>
          <w:b w:val="false"/>
          <w:i w:val="false"/>
          <w:color w:val="ff0000"/>
          <w:sz w:val="28"/>
        </w:rPr>
        <w:t xml:space="preserve">
      Ескерту. Қағидалар 1-3-қосымшамен толықтырылды - ҚР Үкіметінің 16.09.2024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Азамат 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(бар болса)</w:t>
      </w:r>
    </w:p>
    <w:p>
      <w:pPr>
        <w:spacing w:after="0"/>
        <w:ind w:left="0"/>
        <w:jc w:val="both"/>
      </w:pPr>
      <w:r>
        <w:rPr>
          <w:rFonts w:ascii="Times New Roman"/>
          <w:b w:val="false"/>
          <w:i w:val="false"/>
          <w:color w:val="000000"/>
          <w:sz w:val="28"/>
        </w:rPr>
        <w:t>
      өтініш берген күні: 20___ жылғы "___" ______________,</w:t>
      </w:r>
    </w:p>
    <w:p>
      <w:pPr>
        <w:spacing w:after="0"/>
        <w:ind w:left="0"/>
        <w:jc w:val="both"/>
      </w:pPr>
      <w:r>
        <w:rPr>
          <w:rFonts w:ascii="Times New Roman"/>
          <w:b w:val="false"/>
          <w:i w:val="false"/>
          <w:color w:val="000000"/>
          <w:sz w:val="28"/>
        </w:rPr>
        <w:t xml:space="preserve">
      өтініш берушінің Қазақстан Республикасы Үкіметінің 2023 жылғы 30 маусымдағы № 523 қаулысымен бекітілген Әлеуметтік көмек көрсетудің, оның мөлшерлерін белгілеудің және мұқтаж азаматтардың жекелеген санаттарының тізбесін айқындаудың үлгілік қағидаларының </w:t>
      </w:r>
      <w:r>
        <w:rPr>
          <w:rFonts w:ascii="Times New Roman"/>
          <w:b w:val="false"/>
          <w:i w:val="false"/>
          <w:color w:val="000000"/>
          <w:sz w:val="28"/>
        </w:rPr>
        <w:t>12-тармағында</w:t>
      </w:r>
      <w:r>
        <w:rPr>
          <w:rFonts w:ascii="Times New Roman"/>
          <w:b w:val="false"/>
          <w:i w:val="false"/>
          <w:color w:val="000000"/>
          <w:sz w:val="28"/>
        </w:rPr>
        <w:t xml:space="preserve"> көзделген тізбеге сәйкес толық емес құжаттар топтамасын және (немесе) қолданылу мерзімі өткен құжаттарды ұсынуына байланысты әлеуметтік көмек көрсетуге өтінішін қабылдаудан бас тартылды (керегінің астын сызу).</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көрсетудің,</w:t>
            </w:r>
            <w:r>
              <w:br/>
            </w:r>
            <w:r>
              <w:rPr>
                <w:rFonts w:ascii="Times New Roman"/>
                <w:b w:val="false"/>
                <w:i w:val="false"/>
                <w:color w:val="000000"/>
                <w:sz w:val="20"/>
              </w:rPr>
              <w:t>оның мөлшерлерін белгілеудің</w:t>
            </w:r>
            <w:r>
              <w:br/>
            </w:r>
            <w:r>
              <w:rPr>
                <w:rFonts w:ascii="Times New Roman"/>
                <w:b w:val="false"/>
                <w:i w:val="false"/>
                <w:color w:val="000000"/>
                <w:sz w:val="20"/>
              </w:rPr>
              <w:t>және мұқтаж азаматтардың</w:t>
            </w:r>
            <w:r>
              <w:br/>
            </w:r>
            <w:r>
              <w:rPr>
                <w:rFonts w:ascii="Times New Roman"/>
                <w:b w:val="false"/>
                <w:i w:val="false"/>
                <w:color w:val="000000"/>
                <w:sz w:val="20"/>
              </w:rPr>
              <w:t>жекелеген санаттарының</w:t>
            </w:r>
            <w:r>
              <w:br/>
            </w:r>
            <w:r>
              <w:rPr>
                <w:rFonts w:ascii="Times New Roman"/>
                <w:b w:val="false"/>
                <w:i w:val="false"/>
                <w:color w:val="000000"/>
                <w:sz w:val="20"/>
              </w:rPr>
              <w:t>тізбесін айқындаудың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38" w:id="77"/>
    <w:p>
      <w:pPr>
        <w:spacing w:after="0"/>
        <w:ind w:left="0"/>
        <w:jc w:val="left"/>
      </w:pPr>
      <w:r>
        <w:rPr>
          <w:rFonts w:ascii="Times New Roman"/>
          <w:b/>
          <w:i w:val="false"/>
          <w:color w:val="000000"/>
        </w:rPr>
        <w:t xml:space="preserve"> Адамның (отбасының) мұқтаждығын айқындауға арналған тексеру</w:t>
      </w:r>
      <w:r>
        <w:br/>
      </w:r>
      <w:r>
        <w:rPr>
          <w:rFonts w:ascii="Times New Roman"/>
          <w:b/>
          <w:i w:val="false"/>
          <w:color w:val="000000"/>
        </w:rPr>
        <w:t>АКТІСІ</w:t>
      </w:r>
    </w:p>
    <w:bookmarkEnd w:id="77"/>
    <w:p>
      <w:pPr>
        <w:spacing w:after="0"/>
        <w:ind w:left="0"/>
        <w:jc w:val="both"/>
      </w:pPr>
      <w:r>
        <w:rPr>
          <w:rFonts w:ascii="Times New Roman"/>
          <w:b w:val="false"/>
          <w:i w:val="false"/>
          <w:color w:val="ff0000"/>
          <w:sz w:val="28"/>
        </w:rPr>
        <w:t xml:space="preserve">
      Ескерту. 2-қосымшада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20 жылғы " "</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xml:space="preserve">                                                                   (елді мекен)</w:t>
      </w:r>
    </w:p>
    <w:p>
      <w:pPr>
        <w:spacing w:after="0"/>
        <w:ind w:left="0"/>
        <w:jc w:val="both"/>
      </w:pPr>
      <w:r>
        <w:rPr>
          <w:rFonts w:ascii="Times New Roman"/>
          <w:b w:val="false"/>
          <w:i w:val="false"/>
          <w:color w:val="000000"/>
          <w:sz w:val="28"/>
        </w:rPr>
        <w:t>
      1. Өтініш берушінің тегі, аты, әкесінің аты (бар болса)</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2. Тұратын мекенжайы __________________________________________</w:t>
      </w:r>
    </w:p>
    <w:p>
      <w:pPr>
        <w:spacing w:after="0"/>
        <w:ind w:left="0"/>
        <w:jc w:val="both"/>
      </w:pPr>
      <w:r>
        <w:rPr>
          <w:rFonts w:ascii="Times New Roman"/>
          <w:b w:val="false"/>
          <w:i w:val="false"/>
          <w:color w:val="000000"/>
          <w:sz w:val="28"/>
        </w:rPr>
        <w:t>
      3. Өтініш берушінің әлеуметтік көмекке өтініш беруінің себептері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4. Отбасы құрамы (отбасында нақты тұратындар есептеледі) ____ адам, оның ішінде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берушіге туыстық қатынасы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Жұмыспен қамтылуы (жұмыс, оқу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Жұмыспен қамтылмау себебі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Қоғамдық жұмыстарға қатысуы, кәсіптік даярлығы (қайта даярлау, біліктілігін арттыру) немесе жұмыспен қамтудың белсенді шараларына қатысуы туралы мәліметтер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Еңбекке жарамды барлығы _________ адам.</w:t>
      </w:r>
    </w:p>
    <w:p>
      <w:pPr>
        <w:spacing w:after="0"/>
        <w:ind w:left="0"/>
        <w:jc w:val="both"/>
      </w:pPr>
      <w:r>
        <w:rPr>
          <w:rFonts w:ascii="Times New Roman"/>
          <w:b w:val="false"/>
          <w:i w:val="false"/>
          <w:color w:val="000000"/>
          <w:sz w:val="28"/>
        </w:rPr>
        <w:t>
      Жұмыспен қамту органдарында жұмыссыз ретінде тіркелгендері _______ адам.</w:t>
      </w:r>
    </w:p>
    <w:p>
      <w:pPr>
        <w:spacing w:after="0"/>
        <w:ind w:left="0"/>
        <w:jc w:val="both"/>
      </w:pPr>
      <w:r>
        <w:rPr>
          <w:rFonts w:ascii="Times New Roman"/>
          <w:b w:val="false"/>
          <w:i w:val="false"/>
          <w:color w:val="000000"/>
          <w:sz w:val="28"/>
        </w:rPr>
        <w:t>
      Балалардың саны: ______, олардың ішінен жоғары және орта оқу орындарында ақылы негізде оқитындар _______ адам, оқу құны жылына _______ теңге.</w:t>
      </w:r>
    </w:p>
    <w:p>
      <w:pPr>
        <w:spacing w:after="0"/>
        <w:ind w:left="0"/>
        <w:jc w:val="both"/>
      </w:pPr>
      <w:r>
        <w:rPr>
          <w:rFonts w:ascii="Times New Roman"/>
          <w:b w:val="false"/>
          <w:i w:val="false"/>
          <w:color w:val="000000"/>
          <w:sz w:val="28"/>
        </w:rPr>
        <w:t>
      Отбасында Ұлы Отан соғысы ардагерлерінің, жеңілдіктер бойынша Ұлы Отан соғысының ардагерлеріне теңестірілген ардагерлердің, басқа мемлекеттер аумағындағы ұрыс қимылдары ардагерлерінің, зейнеткерлердің, 80 жастан асқан қарт адамдардың, әлеуметтік маңызы бар аурулары бар адамдардың, мүгедектігі бар адамдардың, мүгедектігі бар балалардың болуы (көрсету немесе өзге санатты қосу қажет)</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5. Тұрып жатқан жағдайы (жатақхана, жалға алынған, жекешелендірілген тұрғын үй, қызметтік тұрғын үй, тұрғын үй кооперативі, жеке тұрғын үй немесе өзге көрсету қажет):</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Тұрғын үйді ұстауға жұмсалатын шығыстар:</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Отбасының табысы: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Табысы бар отбасы мүшелерінің (оның ішінде өтініш берушінің) тегі, аты, әкесінің аты (бар болса)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Табыс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Өткен тоқсандағы табыс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қосалқы шаруашылық (ауладағы учаске, малы және құсы), саяжай және жер учаскесі (жер үлесі)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есеппен айына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Мыналардың бар-жоғы:</w:t>
      </w:r>
    </w:p>
    <w:p>
      <w:pPr>
        <w:spacing w:after="0"/>
        <w:ind w:left="0"/>
        <w:jc w:val="both"/>
      </w:pPr>
      <w:r>
        <w:rPr>
          <w:rFonts w:ascii="Times New Roman"/>
          <w:b w:val="false"/>
          <w:i w:val="false"/>
          <w:color w:val="000000"/>
          <w:sz w:val="28"/>
        </w:rPr>
        <w:t>
      автокөлігі (маркасы, шығарылған жылы, құқық беретін құжат, оны пайдаланғаннан түсетін  мәлімделген табыс)</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қазіргі уақытта өздері тұрып жатқаннан бөлек өзге тұрғын үйі (оны пайдаланғаннан түсетін мәлімделген табыс)</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7. Бұрын алған көмегі туралы мәліметтер (нысаны, сомасы, көзі):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8. Отбасының өзге табысы (нысаны, сомасы, көзі):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9. Балалардың мектеп керек-жарағымен, киіммен, аяқ киіммен қамтамасыз етілуі: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10. Тұратын жерінің санитариялық-эпидемиологиялық жағдайы: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Комиссия төрағасы: __________________________  _______________________</w:t>
      </w:r>
    </w:p>
    <w:p>
      <w:pPr>
        <w:spacing w:after="0"/>
        <w:ind w:left="0"/>
        <w:jc w:val="both"/>
      </w:pPr>
      <w:r>
        <w:rPr>
          <w:rFonts w:ascii="Times New Roman"/>
          <w:b w:val="false"/>
          <w:i w:val="false"/>
          <w:color w:val="000000"/>
          <w:sz w:val="28"/>
        </w:rPr>
        <w:t>
      Комиссия мүшелері:  _________________________  _______________________</w:t>
      </w:r>
    </w:p>
    <w:p>
      <w:pPr>
        <w:spacing w:after="0"/>
        <w:ind w:left="0"/>
        <w:jc w:val="both"/>
      </w:pPr>
      <w:r>
        <w:rPr>
          <w:rFonts w:ascii="Times New Roman"/>
          <w:b w:val="false"/>
          <w:i w:val="false"/>
          <w:color w:val="000000"/>
          <w:sz w:val="28"/>
        </w:rPr>
        <w:t>
      _____________________________  ______________________________________</w:t>
      </w:r>
    </w:p>
    <w:p>
      <w:pPr>
        <w:spacing w:after="0"/>
        <w:ind w:left="0"/>
        <w:jc w:val="both"/>
      </w:pPr>
      <w:r>
        <w:rPr>
          <w:rFonts w:ascii="Times New Roman"/>
          <w:b w:val="false"/>
          <w:i w:val="false"/>
          <w:color w:val="000000"/>
          <w:sz w:val="28"/>
        </w:rPr>
        <w:t>
                             (қолдары)                             (тегі, аты, әкесінің аты (бар болса)</w:t>
      </w:r>
    </w:p>
    <w:p>
      <w:pPr>
        <w:spacing w:after="0"/>
        <w:ind w:left="0"/>
        <w:jc w:val="both"/>
      </w:pPr>
      <w:r>
        <w:rPr>
          <w:rFonts w:ascii="Times New Roman"/>
          <w:b w:val="false"/>
          <w:i w:val="false"/>
          <w:color w:val="000000"/>
          <w:sz w:val="28"/>
        </w:rPr>
        <w:t>
      Жасалған актімен таныстым:  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(бар болса) және қолы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Тексеру жүргізілуден бас тартамын_________________________________</w:t>
      </w:r>
    </w:p>
    <w:p>
      <w:pPr>
        <w:spacing w:after="0"/>
        <w:ind w:left="0"/>
        <w:jc w:val="both"/>
      </w:pPr>
      <w:r>
        <w:rPr>
          <w:rFonts w:ascii="Times New Roman"/>
          <w:b w:val="false"/>
          <w:i w:val="false"/>
          <w:color w:val="000000"/>
          <w:sz w:val="28"/>
        </w:rPr>
        <w:t>
      Өтініш берушінің (немесе отбасы мүшелерінің бірінің) тегі, аты, әкесінің аты (бар болса) және қолы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(өтініш беруші тексеру жүргізуден бас тартқан жағдайда толтырылады)</w:t>
      </w:r>
    </w:p>
    <w:p>
      <w:pPr>
        <w:spacing w:after="0"/>
        <w:ind w:left="0"/>
        <w:jc w:val="both"/>
      </w:pPr>
      <w:r>
        <w:rPr>
          <w:rFonts w:ascii="Times New Roman"/>
          <w:b w:val="false"/>
          <w:i w:val="false"/>
          <w:color w:val="000000"/>
          <w:sz w:val="28"/>
        </w:rPr>
        <w:t>
      Күні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көрсетудің,</w:t>
            </w:r>
            <w:r>
              <w:br/>
            </w:r>
            <w:r>
              <w:rPr>
                <w:rFonts w:ascii="Times New Roman"/>
                <w:b w:val="false"/>
                <w:i w:val="false"/>
                <w:color w:val="000000"/>
                <w:sz w:val="20"/>
              </w:rPr>
              <w:t>оның мөлшерлерін белгілеудің</w:t>
            </w:r>
            <w:r>
              <w:br/>
            </w:r>
            <w:r>
              <w:rPr>
                <w:rFonts w:ascii="Times New Roman"/>
                <w:b w:val="false"/>
                <w:i w:val="false"/>
                <w:color w:val="000000"/>
                <w:sz w:val="20"/>
              </w:rPr>
              <w:t>және мұқтаж азаматтардың</w:t>
            </w:r>
            <w:r>
              <w:br/>
            </w:r>
            <w:r>
              <w:rPr>
                <w:rFonts w:ascii="Times New Roman"/>
                <w:b w:val="false"/>
                <w:i w:val="false"/>
                <w:color w:val="000000"/>
                <w:sz w:val="20"/>
              </w:rPr>
              <w:t>жекелеген санаттарының</w:t>
            </w:r>
            <w:r>
              <w:br/>
            </w:r>
            <w:r>
              <w:rPr>
                <w:rFonts w:ascii="Times New Roman"/>
                <w:b w:val="false"/>
                <w:i w:val="false"/>
                <w:color w:val="000000"/>
                <w:sz w:val="20"/>
              </w:rPr>
              <w:t>тізбесін айқындаудың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40" w:id="78"/>
    <w:p>
      <w:pPr>
        <w:spacing w:after="0"/>
        <w:ind w:left="0"/>
        <w:jc w:val="left"/>
      </w:pPr>
      <w:r>
        <w:rPr>
          <w:rFonts w:ascii="Times New Roman"/>
          <w:b/>
          <w:i w:val="false"/>
          <w:color w:val="000000"/>
        </w:rPr>
        <w:t xml:space="preserve"> Учаскелік комиссияның № ______ қорытындысы</w:t>
      </w:r>
    </w:p>
    <w:bookmarkEnd w:id="78"/>
    <w:p>
      <w:pPr>
        <w:spacing w:after="0"/>
        <w:ind w:left="0"/>
        <w:jc w:val="both"/>
      </w:pPr>
      <w:r>
        <w:rPr>
          <w:rFonts w:ascii="Times New Roman"/>
          <w:b w:val="false"/>
          <w:i w:val="false"/>
          <w:color w:val="000000"/>
          <w:sz w:val="28"/>
        </w:rPr>
        <w:t>
      20__ ж. ___ ______</w:t>
      </w:r>
    </w:p>
    <w:p>
      <w:pPr>
        <w:spacing w:after="0"/>
        <w:ind w:left="0"/>
        <w:jc w:val="both"/>
      </w:pPr>
      <w:r>
        <w:rPr>
          <w:rFonts w:ascii="Times New Roman"/>
          <w:b w:val="false"/>
          <w:i w:val="false"/>
          <w:color w:val="000000"/>
          <w:sz w:val="28"/>
        </w:rPr>
        <w:t>
      Учаскелік комиссия Әлеуметтік көмек көрсету, оның мөлшерлерін белгілеу және мұқтаж азаматтардың жекелеген санаттарының тізбесін айқындау қағидаларына сәйкес мұқтаж азаматтардың жекелеген санаттарына берілетін әлеуметтік көмекті алуға өтініш берген тұлға (отбасы)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(бар болса)</w:t>
      </w:r>
    </w:p>
    <w:p>
      <w:pPr>
        <w:spacing w:after="0"/>
        <w:ind w:left="0"/>
        <w:jc w:val="both"/>
      </w:pPr>
      <w:r>
        <w:rPr>
          <w:rFonts w:ascii="Times New Roman"/>
          <w:b w:val="false"/>
          <w:i w:val="false"/>
          <w:color w:val="000000"/>
          <w:sz w:val="28"/>
        </w:rPr>
        <w:t>
      өтінішін және оған қоса берілген құжаттарды қарап, ұсынылған құжаттар және өтініш берушінің (отбасының) материалдық жағдайын тексеру нәтижелерінің негізінде тұлғаға (отбасыға) мұқтаж азаматтардың жекелеген санаттарына берілетін әлеуметтік көмекті ұсынудың</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(қажеттігі, қажетінің жоқтығы) туралы қорытынды шығарады.</w:t>
      </w:r>
    </w:p>
    <w:p>
      <w:pPr>
        <w:spacing w:after="0"/>
        <w:ind w:left="0"/>
        <w:jc w:val="both"/>
      </w:pPr>
      <w:r>
        <w:rPr>
          <w:rFonts w:ascii="Times New Roman"/>
          <w:b w:val="false"/>
          <w:i w:val="false"/>
          <w:color w:val="000000"/>
          <w:sz w:val="28"/>
        </w:rPr>
        <w:t>
      Комиссия төрағасы: __________________ ______________________</w:t>
      </w:r>
    </w:p>
    <w:p>
      <w:pPr>
        <w:spacing w:after="0"/>
        <w:ind w:left="0"/>
        <w:jc w:val="both"/>
      </w:pPr>
      <w:r>
        <w:rPr>
          <w:rFonts w:ascii="Times New Roman"/>
          <w:b w:val="false"/>
          <w:i w:val="false"/>
          <w:color w:val="000000"/>
          <w:sz w:val="28"/>
        </w:rPr>
        <w:t>
      Комиссия мүшелері: __________________ _____________________</w:t>
      </w:r>
    </w:p>
    <w:p>
      <w:pPr>
        <w:spacing w:after="0"/>
        <w:ind w:left="0"/>
        <w:jc w:val="both"/>
      </w:pPr>
      <w:r>
        <w:rPr>
          <w:rFonts w:ascii="Times New Roman"/>
          <w:b w:val="false"/>
          <w:i w:val="false"/>
          <w:color w:val="000000"/>
          <w:sz w:val="28"/>
        </w:rPr>
        <w:t>
      __________________ _______________________</w:t>
      </w:r>
    </w:p>
    <w:p>
      <w:pPr>
        <w:spacing w:after="0"/>
        <w:ind w:left="0"/>
        <w:jc w:val="both"/>
      </w:pPr>
      <w:r>
        <w:rPr>
          <w:rFonts w:ascii="Times New Roman"/>
          <w:b w:val="false"/>
          <w:i w:val="false"/>
          <w:color w:val="000000"/>
          <w:sz w:val="28"/>
        </w:rPr>
        <w:t>
      __________________ _______________________</w:t>
      </w:r>
    </w:p>
    <w:p>
      <w:pPr>
        <w:spacing w:after="0"/>
        <w:ind w:left="0"/>
        <w:jc w:val="both"/>
      </w:pPr>
      <w:r>
        <w:rPr>
          <w:rFonts w:ascii="Times New Roman"/>
          <w:b w:val="false"/>
          <w:i w:val="false"/>
          <w:color w:val="000000"/>
          <w:sz w:val="28"/>
        </w:rPr>
        <w:t>
      _________________ _______________________</w:t>
      </w:r>
    </w:p>
    <w:p>
      <w:pPr>
        <w:spacing w:after="0"/>
        <w:ind w:left="0"/>
        <w:jc w:val="both"/>
      </w:pPr>
      <w:r>
        <w:rPr>
          <w:rFonts w:ascii="Times New Roman"/>
          <w:b w:val="false"/>
          <w:i w:val="false"/>
          <w:color w:val="000000"/>
          <w:sz w:val="28"/>
        </w:rPr>
        <w:t>
        (қолдары) (тегі, аты, әкесінің аты (бар болса)</w:t>
      </w:r>
    </w:p>
    <w:p>
      <w:pPr>
        <w:spacing w:after="0"/>
        <w:ind w:left="0"/>
        <w:jc w:val="both"/>
      </w:pPr>
      <w:r>
        <w:rPr>
          <w:rFonts w:ascii="Times New Roman"/>
          <w:b w:val="false"/>
          <w:i w:val="false"/>
          <w:color w:val="000000"/>
          <w:sz w:val="28"/>
        </w:rPr>
        <w:t>
      Қорытынды қоса берілген құжаттармен ___ данада 20__ ж. "___" ___________ қабылданды.</w:t>
      </w:r>
    </w:p>
    <w:p>
      <w:pPr>
        <w:spacing w:after="0"/>
        <w:ind w:left="0"/>
        <w:jc w:val="both"/>
      </w:pPr>
      <w:r>
        <w:rPr>
          <w:rFonts w:ascii="Times New Roman"/>
          <w:b w:val="false"/>
          <w:i w:val="false"/>
          <w:color w:val="000000"/>
          <w:sz w:val="28"/>
        </w:rPr>
        <w:t>
      _______________________________ құжаттарды қабылдаған кент, ауыл, ауылдық округ әкімінің немесе әлеуметтік көмек көрсету жөніндегі уәкілетті орган қызметкерінің тегі, аты, әкесінің аты (бар болса), лауазымы,</w:t>
      </w:r>
    </w:p>
    <w:p>
      <w:pPr>
        <w:spacing w:after="0"/>
        <w:ind w:left="0"/>
        <w:jc w:val="both"/>
      </w:pPr>
      <w:r>
        <w:rPr>
          <w:rFonts w:ascii="Times New Roman"/>
          <w:b w:val="false"/>
          <w:i w:val="false"/>
          <w:color w:val="000000"/>
          <w:sz w:val="28"/>
        </w:rPr>
        <w:t>
      қолы_________________________________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көрсетудің,</w:t>
            </w:r>
            <w:r>
              <w:br/>
            </w:r>
            <w:r>
              <w:rPr>
                <w:rFonts w:ascii="Times New Roman"/>
                <w:b w:val="false"/>
                <w:i w:val="false"/>
                <w:color w:val="000000"/>
                <w:sz w:val="20"/>
              </w:rPr>
              <w:t>оның мөлшерлерін белгілеудің</w:t>
            </w:r>
            <w:r>
              <w:br/>
            </w:r>
            <w:r>
              <w:rPr>
                <w:rFonts w:ascii="Times New Roman"/>
                <w:b w:val="false"/>
                <w:i w:val="false"/>
                <w:color w:val="000000"/>
                <w:sz w:val="20"/>
              </w:rPr>
              <w:t>және мұқтаж азаматтардың</w:t>
            </w:r>
            <w:r>
              <w:br/>
            </w:r>
            <w:r>
              <w:rPr>
                <w:rFonts w:ascii="Times New Roman"/>
                <w:b w:val="false"/>
                <w:i w:val="false"/>
                <w:color w:val="000000"/>
                <w:sz w:val="20"/>
              </w:rPr>
              <w:t>жекелеген санаттарының</w:t>
            </w:r>
            <w:r>
              <w:br/>
            </w:r>
            <w:r>
              <w:rPr>
                <w:rFonts w:ascii="Times New Roman"/>
                <w:b w:val="false"/>
                <w:i w:val="false"/>
                <w:color w:val="000000"/>
                <w:sz w:val="20"/>
              </w:rPr>
              <w:t>тізбесін айқындаудың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97" w:id="79"/>
    <w:p>
      <w:pPr>
        <w:spacing w:after="0"/>
        <w:ind w:left="0"/>
        <w:jc w:val="left"/>
      </w:pPr>
      <w:r>
        <w:rPr>
          <w:rFonts w:ascii="Times New Roman"/>
          <w:b/>
          <w:i w:val="false"/>
          <w:color w:val="000000"/>
        </w:rPr>
        <w:t xml:space="preserve"> астана, республикалық маңызы бар қала, аудан (облыстық маңызы бар қала) әкімдігінің әлеуметтік көмек көрсету (көрсетуден бас тарту) туралы 20__ жылғы____ № ______ шешімі</w:t>
      </w:r>
    </w:p>
    <w:bookmarkEnd w:id="79"/>
    <w:p>
      <w:pPr>
        <w:spacing w:after="0"/>
        <w:ind w:left="0"/>
        <w:jc w:val="both"/>
      </w:pPr>
      <w:r>
        <w:rPr>
          <w:rFonts w:ascii="Times New Roman"/>
          <w:b w:val="false"/>
          <w:i w:val="false"/>
          <w:color w:val="ff0000"/>
          <w:sz w:val="28"/>
        </w:rPr>
        <w:t xml:space="preserve">
      Ескерту. 4-қосымшаның тақырыбы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xml:space="preserve">
      Ескерту. Қағидалар 4-қосымшамен толықтырылды - ҚР Үкіметінің 16.09.2024 </w:t>
      </w:r>
      <w:r>
        <w:rPr>
          <w:rFonts w:ascii="Times New Roman"/>
          <w:b w:val="false"/>
          <w:i w:val="false"/>
          <w:color w:val="000000"/>
          <w:sz w:val="28"/>
        </w:rPr>
        <w:t>№ 750</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Өтініш беруші_____________________________________________________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Жынысы _______________</w:t>
      </w:r>
    </w:p>
    <w:p>
      <w:pPr>
        <w:spacing w:after="0"/>
        <w:ind w:left="0"/>
        <w:jc w:val="both"/>
      </w:pPr>
      <w:r>
        <w:rPr>
          <w:rFonts w:ascii="Times New Roman"/>
          <w:b w:val="false"/>
          <w:i w:val="false"/>
          <w:color w:val="000000"/>
          <w:sz w:val="28"/>
        </w:rPr>
        <w:t>
      Туған күні ______________</w:t>
      </w:r>
    </w:p>
    <w:p>
      <w:pPr>
        <w:spacing w:after="0"/>
        <w:ind w:left="0"/>
        <w:jc w:val="both"/>
      </w:pPr>
      <w:r>
        <w:rPr>
          <w:rFonts w:ascii="Times New Roman"/>
          <w:b w:val="false"/>
          <w:i w:val="false"/>
          <w:color w:val="000000"/>
          <w:sz w:val="28"/>
        </w:rPr>
        <w:t>
      Мұқтаждар санатына жатқызу үшін негіздеменің болу фактісін растайтын құжаттың нөмірі және берілген күні ________________________</w:t>
      </w:r>
    </w:p>
    <w:p>
      <w:pPr>
        <w:spacing w:after="0"/>
        <w:ind w:left="0"/>
        <w:jc w:val="both"/>
      </w:pPr>
      <w:r>
        <w:rPr>
          <w:rFonts w:ascii="Times New Roman"/>
          <w:b w:val="false"/>
          <w:i w:val="false"/>
          <w:color w:val="000000"/>
          <w:sz w:val="28"/>
        </w:rPr>
        <w:t>
      Арнайы комиссияның қорытындысы (Үлгілік қағидалардың 8-тармағының 1), 2) және 4) тармақшаларында көрсетілген негіздер бойынша):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1. Әлеуметтік көмек көрсетілсін.</w:t>
      </w:r>
    </w:p>
    <w:p>
      <w:pPr>
        <w:spacing w:after="0"/>
        <w:ind w:left="0"/>
        <w:jc w:val="both"/>
      </w:pPr>
      <w:r>
        <w:rPr>
          <w:rFonts w:ascii="Times New Roman"/>
          <w:b w:val="false"/>
          <w:i w:val="false"/>
          <w:color w:val="000000"/>
          <w:sz w:val="28"/>
        </w:rPr>
        <w:t>
      Әлеуметтік көмектің мөлшері: _________________________ (жазбаша)</w:t>
      </w:r>
    </w:p>
    <w:p>
      <w:pPr>
        <w:spacing w:after="0"/>
        <w:ind w:left="0"/>
        <w:jc w:val="both"/>
      </w:pPr>
      <w:r>
        <w:rPr>
          <w:rFonts w:ascii="Times New Roman"/>
          <w:b w:val="false"/>
          <w:i w:val="false"/>
          <w:color w:val="000000"/>
          <w:sz w:val="28"/>
        </w:rPr>
        <w:t>
      Жиілігі: ____________________________________________ (жазбаша)</w:t>
      </w:r>
    </w:p>
    <w:p>
      <w:pPr>
        <w:spacing w:after="0"/>
        <w:ind w:left="0"/>
        <w:jc w:val="both"/>
      </w:pPr>
      <w:r>
        <w:rPr>
          <w:rFonts w:ascii="Times New Roman"/>
          <w:b w:val="false"/>
          <w:i w:val="false"/>
          <w:color w:val="000000"/>
          <w:sz w:val="28"/>
        </w:rPr>
        <w:t>
      2. _____________________________________________  (бас тарту негізі)</w:t>
      </w:r>
    </w:p>
    <w:p>
      <w:pPr>
        <w:spacing w:after="0"/>
        <w:ind w:left="0"/>
        <w:jc w:val="both"/>
      </w:pPr>
      <w:r>
        <w:rPr>
          <w:rFonts w:ascii="Times New Roman"/>
          <w:b w:val="false"/>
          <w:i w:val="false"/>
          <w:color w:val="000000"/>
          <w:sz w:val="28"/>
        </w:rPr>
        <w:t>
                     әлеуметтік көмек көрсетуден бас тартылсын.</w:t>
      </w:r>
    </w:p>
    <w:p>
      <w:pPr>
        <w:spacing w:after="0"/>
        <w:ind w:left="0"/>
        <w:jc w:val="both"/>
      </w:pPr>
      <w:r>
        <w:rPr>
          <w:rFonts w:ascii="Times New Roman"/>
          <w:b w:val="false"/>
          <w:i w:val="false"/>
          <w:color w:val="000000"/>
          <w:sz w:val="28"/>
        </w:rPr>
        <w:t>
      Бөлім басшысы 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Маман 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көрсетудің,</w:t>
            </w:r>
            <w:r>
              <w:br/>
            </w:r>
            <w:r>
              <w:rPr>
                <w:rFonts w:ascii="Times New Roman"/>
                <w:b w:val="false"/>
                <w:i w:val="false"/>
                <w:color w:val="000000"/>
                <w:sz w:val="20"/>
              </w:rPr>
              <w:t>оның мөлшерлерін белгілеудің</w:t>
            </w:r>
            <w:r>
              <w:br/>
            </w:r>
            <w:r>
              <w:rPr>
                <w:rFonts w:ascii="Times New Roman"/>
                <w:b w:val="false"/>
                <w:i w:val="false"/>
                <w:color w:val="000000"/>
                <w:sz w:val="20"/>
              </w:rPr>
              <w:t>және мұқтаж азаматтардың</w:t>
            </w:r>
            <w:r>
              <w:br/>
            </w:r>
            <w:r>
              <w:rPr>
                <w:rFonts w:ascii="Times New Roman"/>
                <w:b w:val="false"/>
                <w:i w:val="false"/>
                <w:color w:val="000000"/>
                <w:sz w:val="20"/>
              </w:rPr>
              <w:t>жекелеген санаттарының</w:t>
            </w:r>
            <w:r>
              <w:br/>
            </w:r>
            <w:r>
              <w:rPr>
                <w:rFonts w:ascii="Times New Roman"/>
                <w:b w:val="false"/>
                <w:i w:val="false"/>
                <w:color w:val="000000"/>
                <w:sz w:val="20"/>
              </w:rPr>
              <w:t>тізбесін айқындаудың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Қағидалар 5-қосымшамен толықтырылды - ҚР Үкіметінің 16.09.2024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p>
    <w:p>
      <w:pPr>
        <w:spacing w:after="0"/>
        <w:ind w:left="0"/>
        <w:jc w:val="both"/>
      </w:pPr>
      <w:r>
        <w:rPr>
          <w:rFonts w:ascii="Times New Roman"/>
          <w:b w:val="false"/>
          <w:i w:val="false"/>
          <w:color w:val="000000"/>
          <w:sz w:val="28"/>
        </w:rPr>
        <w:t>
      20__ жылғы "___"________ _______________________________________</w:t>
      </w:r>
    </w:p>
    <w:p>
      <w:pPr>
        <w:spacing w:after="0"/>
        <w:ind w:left="0"/>
        <w:jc w:val="both"/>
      </w:pPr>
      <w:r>
        <w:rPr>
          <w:rFonts w:ascii="Times New Roman"/>
          <w:b w:val="false"/>
          <w:i w:val="false"/>
          <w:color w:val="000000"/>
          <w:sz w:val="28"/>
        </w:rPr>
        <w:t>
               (әлеуметтік көмек түрі) әлеуметтік көмек көрсету туралы хабарлама</w:t>
      </w:r>
    </w:p>
    <w:p>
      <w:pPr>
        <w:spacing w:after="0"/>
        <w:ind w:left="0"/>
        <w:jc w:val="both"/>
      </w:pPr>
      <w:r>
        <w:rPr>
          <w:rFonts w:ascii="Times New Roman"/>
          <w:b w:val="false"/>
          <w:i w:val="false"/>
          <w:color w:val="000000"/>
          <w:sz w:val="28"/>
        </w:rPr>
        <w:t>
      Азамат 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____________________</w:t>
      </w:r>
    </w:p>
    <w:p>
      <w:pPr>
        <w:spacing w:after="0"/>
        <w:ind w:left="0"/>
        <w:jc w:val="both"/>
      </w:pPr>
      <w:r>
        <w:rPr>
          <w:rFonts w:ascii="Times New Roman"/>
          <w:b w:val="false"/>
          <w:i w:val="false"/>
          <w:color w:val="000000"/>
          <w:sz w:val="28"/>
        </w:rPr>
        <w:t>
      20__ жылғы "__" _____ № ___ әлеуметтік көмек көрсету туралы шешім</w:t>
      </w:r>
    </w:p>
    <w:p>
      <w:pPr>
        <w:spacing w:after="0"/>
        <w:ind w:left="0"/>
        <w:jc w:val="both"/>
      </w:pPr>
      <w:r>
        <w:rPr>
          <w:rFonts w:ascii="Times New Roman"/>
          <w:b w:val="false"/>
          <w:i w:val="false"/>
          <w:color w:val="000000"/>
          <w:sz w:val="28"/>
        </w:rPr>
        <w:t>
      Тағайындалған сома:</w:t>
      </w:r>
    </w:p>
    <w:p>
      <w:pPr>
        <w:spacing w:after="0"/>
        <w:ind w:left="0"/>
        <w:jc w:val="both"/>
      </w:pPr>
      <w:r>
        <w:rPr>
          <w:rFonts w:ascii="Times New Roman"/>
          <w:b w:val="false"/>
          <w:i w:val="false"/>
          <w:color w:val="000000"/>
          <w:sz w:val="28"/>
        </w:rPr>
        <w:t>
      20 __ жылғы "___" ________ бастап ____________________________ 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Хабарлама жауапты тұлғаның электрондық цифрлық қолтаңбасымен куәландырылды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көрсетудің,</w:t>
            </w:r>
            <w:r>
              <w:br/>
            </w:r>
            <w:r>
              <w:rPr>
                <w:rFonts w:ascii="Times New Roman"/>
                <w:b w:val="false"/>
                <w:i w:val="false"/>
                <w:color w:val="000000"/>
                <w:sz w:val="20"/>
              </w:rPr>
              <w:t>оның мөлшерлерін белгілеудің</w:t>
            </w:r>
            <w:r>
              <w:br/>
            </w:r>
            <w:r>
              <w:rPr>
                <w:rFonts w:ascii="Times New Roman"/>
                <w:b w:val="false"/>
                <w:i w:val="false"/>
                <w:color w:val="000000"/>
                <w:sz w:val="20"/>
              </w:rPr>
              <w:t>және мұқтаж азаматтардың</w:t>
            </w:r>
            <w:r>
              <w:br/>
            </w:r>
            <w:r>
              <w:rPr>
                <w:rFonts w:ascii="Times New Roman"/>
                <w:b w:val="false"/>
                <w:i w:val="false"/>
                <w:color w:val="000000"/>
                <w:sz w:val="20"/>
              </w:rPr>
              <w:t>жекелеген санаттарының</w:t>
            </w:r>
            <w:r>
              <w:br/>
            </w:r>
            <w:r>
              <w:rPr>
                <w:rFonts w:ascii="Times New Roman"/>
                <w:b w:val="false"/>
                <w:i w:val="false"/>
                <w:color w:val="000000"/>
                <w:sz w:val="20"/>
              </w:rPr>
              <w:t>тізбесін айқындаудың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Қағидалар 6-қосымшамен толықтырылды - ҚР Үкіметінің 16.09.2024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20__ жылғы "___"________ _______________________________________</w:t>
      </w:r>
    </w:p>
    <w:p>
      <w:pPr>
        <w:spacing w:after="0"/>
        <w:ind w:left="0"/>
        <w:jc w:val="both"/>
      </w:pPr>
      <w:r>
        <w:rPr>
          <w:rFonts w:ascii="Times New Roman"/>
          <w:b w:val="false"/>
          <w:i w:val="false"/>
          <w:color w:val="000000"/>
          <w:sz w:val="28"/>
        </w:rPr>
        <w:t>
                                                            (әлеуметтік көмек түрі)</w:t>
      </w:r>
    </w:p>
    <w:p>
      <w:pPr>
        <w:spacing w:after="0"/>
        <w:ind w:left="0"/>
        <w:jc w:val="both"/>
      </w:pPr>
      <w:r>
        <w:rPr>
          <w:rFonts w:ascii="Times New Roman"/>
          <w:b w:val="false"/>
          <w:i w:val="false"/>
          <w:color w:val="000000"/>
          <w:sz w:val="28"/>
        </w:rPr>
        <w:t>
                 әлеуметтік көмек көрсетуден бас тарту туралы хабарлама</w:t>
      </w:r>
    </w:p>
    <w:p>
      <w:pPr>
        <w:spacing w:after="0"/>
        <w:ind w:left="0"/>
        <w:jc w:val="both"/>
      </w:pPr>
      <w:r>
        <w:rPr>
          <w:rFonts w:ascii="Times New Roman"/>
          <w:b w:val="false"/>
          <w:i w:val="false"/>
          <w:color w:val="000000"/>
          <w:sz w:val="28"/>
        </w:rPr>
        <w:t>
      Азамат 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__________________</w:t>
      </w:r>
    </w:p>
    <w:p>
      <w:pPr>
        <w:spacing w:after="0"/>
        <w:ind w:left="0"/>
        <w:jc w:val="both"/>
      </w:pPr>
      <w:r>
        <w:rPr>
          <w:rFonts w:ascii="Times New Roman"/>
          <w:b w:val="false"/>
          <w:i w:val="false"/>
          <w:color w:val="000000"/>
          <w:sz w:val="28"/>
        </w:rPr>
        <w:t>
      20__ жылғы "_" ____ № ___ әлеуметтік көмек көрсетуден бас тарту туралы шешім</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негіз (себептерін көрсету)</w:t>
      </w:r>
    </w:p>
    <w:p>
      <w:pPr>
        <w:spacing w:after="0"/>
        <w:ind w:left="0"/>
        <w:jc w:val="both"/>
      </w:pPr>
      <w:r>
        <w:rPr>
          <w:rFonts w:ascii="Times New Roman"/>
          <w:b w:val="false"/>
          <w:i w:val="false"/>
          <w:color w:val="000000"/>
          <w:sz w:val="28"/>
        </w:rPr>
        <w:t>
      көрсетуден бас тартылды.</w:t>
      </w:r>
    </w:p>
    <w:p>
      <w:pPr>
        <w:spacing w:after="0"/>
        <w:ind w:left="0"/>
        <w:jc w:val="both"/>
      </w:pPr>
      <w:r>
        <w:rPr>
          <w:rFonts w:ascii="Times New Roman"/>
          <w:b w:val="false"/>
          <w:i w:val="false"/>
          <w:color w:val="000000"/>
          <w:sz w:val="28"/>
        </w:rPr>
        <w:t>
      Хабарлама жауапты тұлғаның электрондық цифрлық қолтаңбасымен куәландырылды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көрсетудің,</w:t>
            </w:r>
            <w:r>
              <w:br/>
            </w:r>
            <w:r>
              <w:rPr>
                <w:rFonts w:ascii="Times New Roman"/>
                <w:b w:val="false"/>
                <w:i w:val="false"/>
                <w:color w:val="000000"/>
                <w:sz w:val="20"/>
              </w:rPr>
              <w:t>оның мөлшерлерін белгілеудің</w:t>
            </w:r>
            <w:r>
              <w:br/>
            </w:r>
            <w:r>
              <w:rPr>
                <w:rFonts w:ascii="Times New Roman"/>
                <w:b w:val="false"/>
                <w:i w:val="false"/>
                <w:color w:val="000000"/>
                <w:sz w:val="20"/>
              </w:rPr>
              <w:t>және мұқтаж азаматтардың</w:t>
            </w:r>
            <w:r>
              <w:br/>
            </w:r>
            <w:r>
              <w:rPr>
                <w:rFonts w:ascii="Times New Roman"/>
                <w:b w:val="false"/>
                <w:i w:val="false"/>
                <w:color w:val="000000"/>
                <w:sz w:val="20"/>
              </w:rPr>
              <w:t>жекелеген санаттарының</w:t>
            </w:r>
            <w:r>
              <w:br/>
            </w:r>
            <w:r>
              <w:rPr>
                <w:rFonts w:ascii="Times New Roman"/>
                <w:b w:val="false"/>
                <w:i w:val="false"/>
                <w:color w:val="000000"/>
                <w:sz w:val="20"/>
              </w:rPr>
              <w:t>тізбесін айқындаудың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101" w:id="80"/>
    <w:p>
      <w:pPr>
        <w:spacing w:after="0"/>
        <w:ind w:left="0"/>
        <w:jc w:val="left"/>
      </w:pPr>
      <w:r>
        <w:rPr>
          <w:rFonts w:ascii="Times New Roman"/>
          <w:b/>
          <w:i w:val="false"/>
          <w:color w:val="000000"/>
        </w:rPr>
        <w:t xml:space="preserve"> Зейнетақы мен әлеуметтік көмек көрсету жәрдемақысын алушылар бойынша мәліметтер</w:t>
      </w:r>
    </w:p>
    <w:bookmarkEnd w:id="80"/>
    <w:p>
      <w:pPr>
        <w:spacing w:after="0"/>
        <w:ind w:left="0"/>
        <w:jc w:val="both"/>
      </w:pPr>
      <w:r>
        <w:rPr>
          <w:rFonts w:ascii="Times New Roman"/>
          <w:b w:val="false"/>
          <w:i w:val="false"/>
          <w:color w:val="ff0000"/>
          <w:sz w:val="28"/>
        </w:rPr>
        <w:t xml:space="preserve">
      Ескерту. Қағидалар 7-қосымшамен толықтырылды - ҚР Үкіметінің 16.09.2024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Бөлімше:</w:t>
      </w:r>
    </w:p>
    <w:p>
      <w:pPr>
        <w:spacing w:after="0"/>
        <w:ind w:left="0"/>
        <w:jc w:val="both"/>
      </w:pPr>
      <w:r>
        <w:rPr>
          <w:rFonts w:ascii="Times New Roman"/>
          <w:b w:val="false"/>
          <w:i w:val="false"/>
          <w:color w:val="000000"/>
          <w:sz w:val="28"/>
        </w:rPr>
        <w:t>
      Төленетін айы: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xml:space="preserve">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(бар болса)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Қамқоршының мәліметтері (жеті жасқа дейінгі мүгедектігі бар балалар, жеті жастан он сегіз жасқа дейінгі бірінші, екінші, үшінші топтағы мүгедектігі бар балалар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