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1d5a5" w14:textId="bf1d5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2023 жылға арналған жоспары туралы" Қазақстан Республикасы Үкіметінің 2022 жылғы 29 желтоқсандағы № 1092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2023 жылғы 24 мамырдағы № 398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 Үкіметінің заң жобалау жұмыстарының 2023 жылға арналған жоспары туралы" Қазақстан Республикасы Үкіметінің 2022 жылғы 29 желтоқсандағы № 1092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Үкіметінің заң жобалау жұмыстарының 2023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1 және 2-жолдар алып тасталсын;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21 және 22-жолдар мынадай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Акваөсіру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Н.Қ. Шәрбиев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акваөсіру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Н.Қ. Шәрбиев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                                                                       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реттік нөмірлері 26 және 27-жолдармен толықтырылсын: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Су кодексі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Ғ.А. Азидуллин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кейбір заңнамалық актілеріне су ресурстарын қорғау және пайдалану мәселелері бойынша өзгерістер мен толықтырулар енгізу туралы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ЭТРМ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Ғ.А. Азидуллин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ескертпеде</w:t>
      </w:r>
      <w:r>
        <w:rPr>
          <w:rFonts w:ascii="Times New Roman"/>
          <w:b w:val="false"/>
          <w:i w:val="false"/>
          <w:color w:val="000000"/>
          <w:sz w:val="28"/>
        </w:rPr>
        <w:t>: аббревиатуралардың толық жазылуында "ЭГТРМ – Қазақстан Республикасының Экология, геология және табиғи ресурстар министрлігі" деген жол мынадай редакцияда жазылсын: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"ЭТРМ – Қазақстан Республикасының Экология және табиғи ресурстар министрлігі".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