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7cf4" w14:textId="a227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"Kazakhstan Investment Development Fund (KIDF) Management Company" Ltd." компаниясының директорлар кеңесі құрамының кейбір мәселелері туралы" Қазақстан Республикасы Үкіметінің 2019 жылғы 28 наурыздағы № 146 қаулысына өзгеріс енгізу және "Kazakhstan Investment Development Fund (KIDF) Management Company" Ltd." компаниясының директорлар кеңесі құрамының кейбір мәселелері туралы" Қазақстан Республикасы Үкіметінің 2019 жылғы 21 қазандағы № 776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18 мамырдағы № 386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"Kazakhstan Investment Development Fund (KIDF) Management Company" Ltd." компаниясының директорлар кеңесі құрамының кейбір мәселелері туралы" Қазақстан Республикасы Үкіметінің 2019 жылғы 28 наурыздағы № 146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Қаржы министрлігінің Мемлекеттік мүлік және жекешелендіру комитетіне заңнамада белгіленген тәртіппен "Kazakhstan Investment Development Fund (KIDF) Management Company" Ltd." компаниясының директорлар кеңесінің құрамына: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Премьер-Министрін директорлар кеңесінің төрағасы етіп;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министрін директорлар кеңесінің мүшесі етіп;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министрін директорлар кеңесінің мүшесі етіп сайлауды қамтамасыз ету ұсынылсын.".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"Kazakhstan Investment Development Fund (KIDF) Management Company" Ltd." компаниясының директорлар кеңесі құрамының кейбір мәселелері туралы" Қазақстан Республикасы Үкіметінің 2019 жылғы 21 қазандағы № 776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