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af230" w14:textId="93af2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Қамтамасыз етілген цифрлық активтерді шығаруға және олардың айналысына екінші санаттағы рұқсаттар беруге уәкілетті органды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25 сәуірдегі № 325 қаулысы. Күші жойылды - Қазақстан Республикасы Үкіметінің 2026 жылғы 14 мамырдағы № 402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14.05.2026 </w:t>
      </w:r>
      <w:r>
        <w:rPr>
          <w:rFonts w:ascii="Times New Roman"/>
          <w:b w:val="false"/>
          <w:i w:val="false"/>
          <w:color w:val="ff0000"/>
          <w:sz w:val="28"/>
        </w:rPr>
        <w:t>№ 402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"Рұқсаттар және хабарламалар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Жасанды интеллект және цифрлық даму министрлігінің Цифрлық активтер және серпінді технологиялар комитеті қамтамасыз етілген цифрлық активтерді шығаруға және олардың айналысына екінші санаттағы рұқсаттар беруге уәкілетті орган болып айқындалсын.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Үкіметінің 25.12.2025 </w:t>
      </w:r>
      <w:r>
        <w:rPr>
          <w:rFonts w:ascii="Times New Roman"/>
          <w:b w:val="false"/>
          <w:i w:val="false"/>
          <w:color w:val="000000"/>
          <w:sz w:val="28"/>
        </w:rPr>
        <w:t>№ 1143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