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88cf" w14:textId="eac8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майнинг жөніндегі қызметті лицензиялауды жүзеге асыру бойынша лицензиарды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сәуірдегі № 293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Жасанды интеллект және цифрлық даму министрлігінің Цифрлық активтер және серпінді технологиялар комитеті цифрлық майнинг жөніндегі қызметті лицензиялауды жүзеге асыру бойынша лицензиар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25.12.2025 </w:t>
      </w:r>
      <w:r>
        <w:rPr>
          <w:rFonts w:ascii="Times New Roman"/>
          <w:b w:val="false"/>
          <w:i w:val="false"/>
          <w:color w:val="000000"/>
          <w:sz w:val="28"/>
        </w:rPr>
        <w:t>№ 1143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