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93e45" w14:textId="9293e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"Қазимпэкс" республикалық орталығы" акционерлік қоғамын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28 наурыздағы № 261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Қазақстан Республикасы Заңының 11-бабы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"Қазимпэкс" республикалық орталығы" акционерлік қоғамы жарғылық капиталында мемлекеттің жүз пайыз қатысу үлесі бар "Қазимпэкс" республикалық орталығы" жауапкершілігі шектеулі серіктестігі (бұдан әрі – серіктестік) етіп қайта құру жолымен қайта ұйымдастырылсын.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Серіктестіктің мынадай негізгі қызмет бағыттары айқындалсын:</w:t>
      </w:r>
    </w:p>
    <w:bookmarkEnd w:id="2"/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өзге сымсыз телекоммуникациялық байланысты жүзеге асыру;</w:t>
      </w:r>
    </w:p>
    <w:bookmarkEnd w:id="3"/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қорғаныс және ұлттық қауіпсіздік саласындағы зерттеулер мен эксперименттік әзірлемелер;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жекеменшік жылжымайтын мүлікті жалдау және басқару;</w:t>
      </w:r>
    </w:p>
    <w:bookmarkEnd w:id="5"/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сыйақы үшін немесе шарттық негізде жылжымайтын мүлікті басқару;</w:t>
      </w:r>
    </w:p>
    <w:bookmarkEnd w:id="6"/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басқа топтамаларға енгізілмеген тауарлардың жекелеген түрлерінің немесе тауарлар топтарының саудасына маманданған агенттер қызметі;</w:t>
      </w:r>
    </w:p>
    <w:bookmarkEnd w:id="7"/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ақпараттық жүйелер мен дерекқорларды сүйемелдей отырып, ақпараттық-әдіснамалық қамтамасыз ету;</w:t>
      </w:r>
    </w:p>
    <w:bookmarkEnd w:id="8"/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ұлттық қауіпсіздік органдары үшін құрылыс жобаларын әзірлеу;</w:t>
      </w:r>
    </w:p>
    <w:bookmarkEnd w:id="9"/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ұлттық қауіпсіздік органдары үшін тұрғын ғимараттар құрылысы;</w:t>
      </w:r>
    </w:p>
    <w:bookmarkEnd w:id="10"/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ұлттық қауіпсіздік органдары үшін 1 және 2-санаттағы стационарлық сауда объектілерін қоспағанда, тұрғын емес ғимараттар құрылысы;</w:t>
      </w:r>
    </w:p>
    <w:bookmarkEnd w:id="11"/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ұлттық қауіпсіздік органдары үшін шекара маңы аумақтарында орналасқан ғимараттар мен құрылысжайларды бөлшектеу және бұзу;</w:t>
      </w:r>
    </w:p>
    <w:bookmarkEnd w:id="12"/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ұлттық қауіпсіздік органдары үшін телекоммуникациялық, компьютерлік және телевизиялық желілерді тарту бойынша электрмонтаждау жұмыстары;</w:t>
      </w:r>
    </w:p>
    <w:bookmarkEnd w:id="13"/>
    <w:bookmarkStart w:name="z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ұлттық қауіпсіздік органдары үшін өзге электр – монтаждау жұмыстары;</w:t>
      </w:r>
    </w:p>
    <w:bookmarkEnd w:id="14"/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ұлттық қауіпсіздік органдары үшін сумен жабдықтау, жылыту және ауа баптау жүйелерін монтаждау;</w:t>
      </w:r>
    </w:p>
    <w:bookmarkEnd w:id="15"/>
    <w:bookmarkStart w:name="z3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ұлттық қауіпсіздік органдары үшін басқа топтамаларға енгізілмеген өзге де құрылыс - монтаждау жұмыстары;</w:t>
      </w:r>
    </w:p>
    <w:bookmarkEnd w:id="16"/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ұлттық қауіпсіздік органдары үшін монтаждалған жабдықты қосу және баптау;</w:t>
      </w:r>
    </w:p>
    <w:bookmarkEnd w:id="17"/>
    <w:bookmarkStart w:name="z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шекара маңы аумақтарында орналасқан атом өнеркәсібі және атом энергетикасы объектілерін қоспағанда, шекара маңы аумақтарында орналасқан ұлттық қауіпсіздік объектілері үшін сәулет саласындағы қызмет;</w:t>
      </w:r>
    </w:p>
    <w:bookmarkEnd w:id="18"/>
    <w:bookmarkStart w:name="z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шекара маңы аумақтарында орналасқан атом өнеркәсібі және атом энергетикасы объектілерін қоспағанда, шекара маңы аумақтарында орналасқан ұлттық қауіпсіздік объектілері үшін сәулет саласындағы қызмет;</w:t>
      </w:r>
    </w:p>
    <w:bookmarkEnd w:id="19"/>
    <w:bookmarkStart w:name="z4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ұлттық қауіпсіздік органдары үшін азаматтық және қызметтік қару мен оның патрондарын әзірлеу, шығару, жөндеу, сату, коллекцияға жинау және экспонаттау қызметі;</w:t>
      </w:r>
    </w:p>
    <w:bookmarkEnd w:id="20"/>
    <w:bookmarkStart w:name="z4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ұлттық қауіпсіздік органдары үшін бағдарламалық кодты әзірлеу және тестілеу саласындағы қызмет;</w:t>
      </w:r>
    </w:p>
    <w:bookmarkEnd w:id="21"/>
    <w:bookmarkStart w:name="z4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ұлттық қауіпсіздік органдары үшін бағдарламалық қамтылымды, бағдарламалық өнімдерді, дерекқорларды, интернет-ресурстарды (сайттарды), ақпараттық жүйелерді сүйемелдеу;</w:t>
      </w:r>
    </w:p>
    <w:bookmarkEnd w:id="22"/>
    <w:bookmarkStart w:name="z4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ұлттық қауіпсіздік органдары үшін аппараттық-бағдарламалық кешендерге жүйелік-техникалық қызмет көрсету;</w:t>
      </w:r>
    </w:p>
    <w:bookmarkEnd w:id="23"/>
    <w:bookmarkStart w:name="z4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ұлттық қауіпсіздік органдары үшін аппараттық-бағдарламалық кешендерді монтаждау және баптау саласындағы қызмет;</w:t>
      </w:r>
    </w:p>
    <w:bookmarkEnd w:id="24"/>
    <w:bookmarkStart w:name="z4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ұлттық қауіпсіздік органдары үшін (деректерді өңдеу орталықтарын) серверлік үй-жайларды пайдалануға беру жөніндегі қызмет;</w:t>
      </w:r>
    </w:p>
    <w:bookmarkEnd w:id="25"/>
    <w:bookmarkStart w:name="z4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ұлттық қауіпсіздік органдары үшін бағдарламалық өнімдерді, электрондық ақпараттық ресурстарды, мобильді және өзге де қосымшаларды пайдалануға беру;</w:t>
      </w:r>
    </w:p>
    <w:bookmarkEnd w:id="26"/>
    <w:bookmarkStart w:name="z5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ұлттық қауіпсіздік органдары үшін веб-порталдардың қызметі;</w:t>
      </w:r>
    </w:p>
    <w:bookmarkEnd w:id="27"/>
    <w:bookmarkStart w:name="z5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шекара маңы аумақтарында жүзеге асырылатын көкөністер мен жемістерден басқа азық-түлік тауарларын қоймаға жинау мен сақтау;</w:t>
      </w:r>
    </w:p>
    <w:bookmarkEnd w:id="28"/>
    <w:bookmarkStart w:name="z5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шекара маңы аумақтарында жүзеге асырылатын көкөністер мен жемістерді қоймаға жинау мен сақтау;</w:t>
      </w:r>
    </w:p>
    <w:bookmarkEnd w:id="29"/>
    <w:bookmarkStart w:name="z5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ұлттық қауіпсіздік объектілері үшін аумақтарды абаттандыру қызметі;</w:t>
      </w:r>
    </w:p>
    <w:bookmarkEnd w:id="30"/>
    <w:bookmarkStart w:name="z5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ұлттық қауіпсіздік объектілері үшін жинап-тазалау бойынша өзге де қызмет;</w:t>
      </w:r>
    </w:p>
    <w:bookmarkEnd w:id="31"/>
    <w:bookmarkStart w:name="z5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шекаралық өткелдер мен шекара маңы аумақтарында орналасқан жол бойындағы белдеуде жүргізілетін автокөлікке техникалық қызмет көрсету және жөндеу;</w:t>
      </w:r>
    </w:p>
    <w:bookmarkEnd w:id="32"/>
    <w:bookmarkStart w:name="z5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шекаралық өткелдер мен шекара маңы аумақтарында орналасқан жол бойындағы белдеудегі техникалық қызмет көрсету станциялары жүргізгендерді қоспағанда, автомобильдерге техникалық қызмет көрсету және оларды жөндеу;</w:t>
      </w:r>
    </w:p>
    <w:bookmarkEnd w:id="33"/>
    <w:bookmarkStart w:name="z5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шекара маңы аумақтарындағы жүзеге асырылатын астықтан, майлы дақылдар мен мұнайдан басқа азық-түлік емес тауарларды қоймаға жинау мен сақтау;</w:t>
      </w:r>
    </w:p>
    <w:bookmarkEnd w:id="34"/>
    <w:bookmarkStart w:name="z5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шекаралық өткелдер мен шекара маңы аумақтарында орналасқан автокөлік тұрақтарының қызметі;</w:t>
      </w:r>
    </w:p>
    <w:bookmarkEnd w:id="35"/>
    <w:bookmarkStart w:name="z5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шекаралық өткелдер мен шекара маңы аумақтарында орналасқан жүктерді көліктік өңдеу;</w:t>
      </w:r>
    </w:p>
    <w:bookmarkEnd w:id="36"/>
    <w:bookmarkStart w:name="z6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шекаралық өткелдер мен шекара маңы аумақтарында көрсетілетін көліктік-экспедициялық қызметтер;</w:t>
      </w:r>
    </w:p>
    <w:bookmarkEnd w:id="37"/>
    <w:bookmarkStart w:name="z6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шекара маңы аумақтарында жол бойындағы белдеуде орналасқан қонақүйлерді қоспағанда, мейрамханалары бар қонақүйлердің қызметтер көрсетуі;</w:t>
      </w:r>
    </w:p>
    <w:bookmarkEnd w:id="38"/>
    <w:bookmarkStart w:name="z6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шекаралық өткелдер мен шекара маңы аумақтарында жол бойындағы белдеулерде орналасқан қонақүйлердің қызметтер көрсетуі;</w:t>
      </w:r>
    </w:p>
    <w:bookmarkEnd w:id="39"/>
    <w:bookmarkStart w:name="z6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ұлттық қауіпсіздік органдары үшін басқа да қаржылық көрсетілетін қызметтер, экономиканың түрлі салаларындағы қаржыландыру, инвестициялық қызмет;</w:t>
      </w:r>
    </w:p>
    <w:bookmarkEnd w:id="40"/>
    <w:bookmarkStart w:name="z6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ұлттық қауіпсіздік органдары үшін басқа топтамаларға енгізілмеген сақтандырудан және зейнетақымен қамсыздандырудан басқа, қаржылық көрсетілетін қызметтердің басқа түрлері;</w:t>
      </w:r>
    </w:p>
    <w:bookmarkEnd w:id="41"/>
    <w:bookmarkStart w:name="z6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шекара маңы аумақтарында орналасқан коммерциялық объектілерге кешенді қызмет көрсету;</w:t>
      </w:r>
    </w:p>
    <w:bookmarkEnd w:id="42"/>
    <w:bookmarkStart w:name="z6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шекара маңы аумақтарында орналасқан ұлттық қауіпсіздік объектілері үшін басқа топтамаларға енгізілмеген коммерциялық қосалқы қызметтер көрсету бойынша өзге қызмет;</w:t>
      </w:r>
    </w:p>
    <w:bookmarkEnd w:id="43"/>
    <w:bookmarkStart w:name="z6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шекара маңы аумақтарында орналасқан ұлттық қауіпсіздік объектілері үшін басқа топтамаларға енгізілмеген білім беру саласындағы өзге қызмет;</w:t>
      </w:r>
    </w:p>
    <w:bookmarkEnd w:id="44"/>
    <w:bookmarkStart w:name="z6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шекара маңы аумақтарында ұлттық қауіпсіздік органдары үшін білім беру саласындағы өзге де қосалқы қызмет;</w:t>
      </w:r>
    </w:p>
    <w:bookmarkEnd w:id="45"/>
    <w:bookmarkStart w:name="z6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ұлттық компаниялар құрған ұйымдардың ұлттық қауіпсіздіктің стратегиялық объектілеріне қызмет көрсету үшін техникалық және қосалқы персонал ұсыну бойынша қызметі;</w:t>
      </w:r>
    </w:p>
    <w:bookmarkEnd w:id="46"/>
    <w:bookmarkStart w:name="z7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ұлттық қауіпсіздік органдары үшін демалысты және ойын-сауықты ұйымдастыру қызметінің өзге түрлері;</w:t>
      </w:r>
    </w:p>
    <w:bookmarkEnd w:id="47"/>
    <w:bookmarkStart w:name="z7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ұлттық қауіпсіздік органдары үшін спорт объектілерінің қызметі;</w:t>
      </w:r>
    </w:p>
    <w:bookmarkEnd w:id="48"/>
    <w:bookmarkStart w:name="z7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ұлттық қауіпсіздік органдары үшін спорт клубтарының қызметі.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ҚР Үкіметінің 21.05.2026 </w:t>
      </w:r>
      <w:r>
        <w:rPr>
          <w:rFonts w:ascii="Times New Roman"/>
          <w:b w:val="false"/>
          <w:i w:val="false"/>
          <w:color w:val="000000"/>
          <w:sz w:val="28"/>
        </w:rPr>
        <w:t>№ 419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Қаржы министрлігінің Мемлекеттік мүлік және жекешелендіру комитеті Қазақстан Республикасының Ұлттық қауіпсіздік комитетімен бірлесіп (келісу бойынша), Қазақстан Республикасының заңнамасында белгіленген тәртіппен:</w:t>
      </w:r>
    </w:p>
    <w:bookmarkEnd w:id="50"/>
    <w:bookmarkStart w:name="z1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серіктестіктің жарғысын бекітуді және оны "Азаматтарға арналған үкімет" мемлекеттік корпорациясында мемлекеттік тіркеуді;</w:t>
      </w:r>
    </w:p>
    <w:bookmarkEnd w:id="51"/>
    <w:bookmarkStart w:name="z1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Республикасының Ұлттық қауіпсіздік комитетіне серіктестіктің мемлекеттік қатысу үлесіне иелік ету және пайдалану құқығын беруді; </w:t>
      </w:r>
    </w:p>
    <w:bookmarkEnd w:id="52"/>
    <w:bookmarkStart w:name="z1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қаулыдан туындайтын өзге де шараларды қабылдауды қамтамасыз етсін.</w:t>
      </w:r>
    </w:p>
    <w:bookmarkEnd w:id="53"/>
    <w:bookmarkStart w:name="z1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Үкіметінің кейбір шешімдеріне мынадай өзгерістер енгізілсін:</w:t>
      </w:r>
    </w:p>
    <w:bookmarkEnd w:id="54"/>
    <w:bookmarkStart w:name="z1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№ 405 </w:t>
      </w:r>
      <w:r>
        <w:rPr>
          <w:rFonts w:ascii="Times New Roman"/>
          <w:b w:val="false"/>
          <w:i w:val="false"/>
          <w:color w:val="000000"/>
          <w:sz w:val="28"/>
        </w:rPr>
        <w:t>қаулысында:</w:t>
      </w:r>
    </w:p>
    <w:bookmarkEnd w:id="55"/>
    <w:bookmarkStart w:name="z1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6"/>
    <w:bookmarkStart w:name="z1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 қаласы" бөлімінде: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21-19-жол мынадай редакцияда жазылсын:</w:t>
      </w:r>
    </w:p>
    <w:bookmarkStart w:name="z1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"21-19. "Қазимпэкс" республикалық орталығы" ЖШС";</w:t>
      </w:r>
    </w:p>
    <w:bookmarkEnd w:id="58"/>
    <w:bookmarkStart w:name="z1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№ 659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9"/>
    <w:bookmarkStart w:name="z2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иелік ету және пайдалану құқығы салалық министрліктерге,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0"/>
    <w:bookmarkStart w:name="z2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Ұлттық қауіпсіздік комитетіне" бөлімінде:</w:t>
      </w:r>
    </w:p>
    <w:bookmarkEnd w:id="61"/>
    <w:bookmarkStart w:name="z2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242-жол мынадай редакцияда жазылсын:</w:t>
      </w:r>
    </w:p>
    <w:bookmarkEnd w:id="62"/>
    <w:bookmarkStart w:name="z2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"242. "Қазимпэкс" республикалық орталығы" ЖШС".</w:t>
      </w:r>
    </w:p>
    <w:bookmarkEnd w:id="63"/>
    <w:bookmarkStart w:name="z2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"Қазимпэкс" республикалық орталығы" акционерлік қоғамының кейбір мәселелері туралы" Қазақстан Республикасы Үкіметінің 2015 жылғы 7 тамыздағы № 619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</w:p>
    <w:bookmarkEnd w:id="64"/>
    <w:bookmarkStart w:name="z2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қол қойылған күнінен бастап қолданысқа енгізіледі.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