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18c5" w14:textId="2d31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Санитариялық-эпидемиологиялық бақылау комитетінің кейбір аумақтық бөлімшелері – республикалық мемлекеттік мекемелердің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23 ақпандағы № 160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Денсаулық сақтау министрлігінің Санитариялық-эпидемиологиялық бақылау комитетінің кейбір аумақтық бөлімшелері – республикалық мемлекеттік мекемелердің атауы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Денсаулық сақтау және Ұлттық экономика министрліктерінің кейбір мәселелері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Санитариялық-эпидемиологиялық бақылау комитетінің аумақтық бөлімшелері – мемлекеттік кәсіпорындардың және мемлекеттік мекемелердің тізбесінде: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120, 121-тармақтар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"120. Қазақстан Республикасының Денсаулық сақтау министрлігі Санитариялық-эпидемиологиялық бақылау комитеті Көліктегі санитариялық-эпидемиологиялық бақылау департаменті Шығыс Қазақстан бөлімшелік көліктегі санитариялық-эпидемиологиялық бақылау басқармасы.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Қазақстан Республикасының Денсаулық сақтау министрлігі Санитариялық-эпидемиологиялық бақылау комитеті Көліктегі санитариялық-эпидемиологиялық бақылау департаменті Ақмола бөлімшелік көліктегі санитариялық-эпидемиологиялық бақылау басқармасы.".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Денсаулық сақтау министрлігі осы қаулыдан туындайтын қажетті шараларды қабылдасын.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министрлігінің Санитариялық-эпидемиологиялық бақылау комитетінің қайта аталатын аумақтық бөлімшелері – мемлекеттік кәсіпорындардың және мемлекеттік мекемелердің тізбесі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Денсаулық сақтау министрлігі Санитариялық-эпидемиологиялық бақылау комитеті Көліктегі санитариялық-эпидемиологиялық бақылау департаменті Защита бөлімшелік көліктегі санитариялық-эпидемиологиялық бақылау басқармасы" республикалық мемлекеттік мекемесі – "Қазақстан Республикасының Денсаулық сақтау министрлігі Санитариялық-эпидемиологиялық бақылау комитеті Көліктегі санитариялық-эпидемиологиялық бақылау департаменті Шығыс Қазақстан бөлімшелік көліктегі санитариялық-эпидемиологиялық бақылау басқармасы" республикалық мемлекеттік мекемесі.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Денсаулық сақтау министрлігі Санитариялық-эпидемиологиялық бақылау комитеті Көліктегі санитариялық-эпидемиологиялық бақылау департаменті Көкшетау бөлімшелік көліктегі санитариялық-эпидемиологиялық бақылау басқармасы" республикалық мемлекеттік мекемесі – "Қазақстан Республикасының Денсаулық сақтау министрлігі Санитариялық-эпидемиологиялық бақылау комитеті Көліктегі санитариялық-эпидемиологиялық бақылау департаменті Ақмола бөлімшелік көліктегі санитариялық-эпидемиологиялық бақылау басқармасы" республикалық мемлекеттік мекемесі.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Денсаулық сақтау министрлігі Санитариялық-эпидемиологиялық бақылау комитеті Нұр-Сұлтан қаласының санитариялық-эпидемиологиялық бақылау департаменті" республикалық мемлекеттік мекемесі – "Қазақстан Республикасының Денсаулық сақтау министрлігі Санитариялық-эпидемиологиялық бақылау комитеті Астана қаласының санитариялық-эпидемиологиялық бақылау департаменті" республикалық мемлекеттік мекемесі.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Республикасының Денсаулық сақтау министрлігі Санитариялық-эпидемиологиялық бақылау комитеті Нұр-Сұлтан қаласының санитариялық-эпидемиологиялық бақылау департаменті Нұр-Сұлтан қаласы Алматы ауданының санитариялық-эпидемиологиялық бақылау басқармасы" республикалық мемлекеттік мекемесі – "Қазақстан Республикасының Денсаулық сақтау министрлігі Санитариялық-эпидемиологиялық бақылау комитеті Астана қаласының санитариялық-эпидемиологиялық бақылау департаменті Астана қаласы Алматы ауданының санитариялық-эпидемиологиялық бақылау басқармасы" республикалық мемлекеттік мекемесі.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Республикасының Денсаулық сақтау министрлігі Санитариялық-эпидемиологиялық бақылау комитеті Нұр-Сұлтан қаласының санитариялық-эпидемиологиялық бақылау департаменті Нұр-Сұлтан қаласы Байқоңыр ауданының санитариялық-эпидемиологиялық бақылау басқармасы" республикалық мемлекеттік мекемесі – "Қазақстан Республикасының Денсаулық сақтау министрлігі Санитариялық-эпидемиологиялық бақылау комитеті Астана қаласының санитариялық-эпидемиологиялық бақылау департаменті Астана қаласы Байқоңыр ауданының санитариялық-эпидемиологиялық бақылау басқармасы" республикалық мемлекеттік мекемесі.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Республикасының Денсаулық сақтау министрлігі Санитариялық-эпидемиологиялық бақылау комитеті Нұр-Сұлтан қаласының санитариялық-эпидемиологиялық бақылау департаменті Нұр-Сұлтан қаласы Есіл ауданының санитариялық-эпидемиологиялық бақылау басқармасы" республикалық мемлекеттік мекемесі – "Қазақстан Республикасының Денсаулық сақтау министрлігі Санитариялық-эпидемиологиялық бақылау комитеті Астана қаласының санитариялық-эпидемиологиялық бақылау департаменті Астана қаласы Есіл ауданының санитариялық-эпидемиологиялық бақылау басқармасы" республикалық мемлекеттік мекемесі.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Республикасының Денсаулық сақтау министрлігі Санитариялық-эпидемиологиялық бақылау комитеті Нұр-Сұлтан қаласының санитариялық-эпидемиологиялық бақылау департаменті Нұр-Сұлтан қаласы Сарыарқа ауданының санитариялық-эпидемиологиялық бақылау басқармасы" республикалық мемлекеттік мекемесі – "Қазақстан Республикасының Денсаулық сақтау министрлігі Санитариялық-эпидемиологиялық бақылау комитеті Астана қаласының санитариялық-эпидемиологиялық бақылау департаменті Астана қаласы Сарыарқа ауданының санитариялық-эпидемиологиялық бақылау басқармасы" республикалық мемлекеттік мекемесі.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