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5308" w14:textId="a765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16 ақпандағы № 133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экономика министрлігінің мәселелері" туралы Қазақстан Республикасы Үкіметінің 2014 жылғы 24 қыркүйектегі № 1011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Ұлттық экономика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стратегиялық, бақылау, іске асыру және реттеу функциялары салаларындағы басшылықты, сондай-ақ салааралық үйлестіруді жүзеге асыратын Қазақстан Республикасының орталық атқарушы органы болып табылады.";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13-тармақтың </w:t>
      </w:r>
      <w:r>
        <w:rPr>
          <w:rFonts w:ascii="Times New Roman"/>
          <w:b w:val="false"/>
          <w:i w:val="false"/>
          <w:color w:val="000000"/>
          <w:sz w:val="28"/>
        </w:rPr>
        <w:t>25)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15-тармақтың </w:t>
      </w:r>
      <w:r>
        <w:rPr>
          <w:rFonts w:ascii="Times New Roman"/>
          <w:b w:val="false"/>
          <w:i w:val="false"/>
          <w:color w:val="000000"/>
          <w:sz w:val="28"/>
        </w:rPr>
        <w:t>270)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271)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Үкіметінің 09.10.2025 </w:t>
      </w:r>
      <w:r>
        <w:rPr>
          <w:rFonts w:ascii="Times New Roman"/>
          <w:b w:val="false"/>
          <w:i w:val="false"/>
          <w:color w:val="00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Қызмет бабында пайдалану үшін.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