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e90804" w14:textId="0e9080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"Қазақстан Республикасының Тұңғыш Президенті – Елбасының мәдениет саласындағы мемлекеттік стипендиясын беру қағидаларын бекіту туралы" Қазақстан Республикасы Үкіметінің 2007 жылғы 4 сәуірдегі № 266 қаулысына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2023 жылғы 12 қаңтардағы № 15 қаулысы. Күші жойылды - Қазақстан Республикасы Үкіметінің 2023 жылғы 3 қазандағы № 854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ҚР Үкіметінің 03.10.2023 </w:t>
      </w:r>
      <w:r>
        <w:rPr>
          <w:rFonts w:ascii="Times New Roman"/>
          <w:b w:val="false"/>
          <w:i w:val="false"/>
          <w:color w:val="ff0000"/>
          <w:sz w:val="28"/>
        </w:rPr>
        <w:t>№ 854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 қаулысымен.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Үкіметі ҚАУЛЫ ЕТЕДI: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"Қазақстан Республикасының Тұңғыш Президенті – Елбасының мәдениет саласындағы мемлекеттік стипендиясын беру қағидаларын бекіту туралы" Қазақстан Республикасы Үкіметінің 2007 жылғы 4 сәуірдегі № 266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тақырып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"Мәдениет саласындағы мемлекеттік стипендияны беру қағидаларын бекіту туралы";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кіріспе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"Мәдениет туралы" Қазақстан Республикасының Заңы 6-бабының 10) тармақшасына сәйкес Қазақстан Республикасының Үкіметі ҚАУЛЫ ЕТЕДІ:";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Қоса беріліп отырған Мәдениет саласындағы мемлекеттік стипендияны беру қағидалары бекітілсін.";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қаулымен бекітілген Қазақстан Республикасының Тұңғыш Президенті – Елбасының мәдениет саласындағы мемлекеттік стипендиясын беру </w:t>
      </w:r>
      <w:r>
        <w:rPr>
          <w:rFonts w:ascii="Times New Roman"/>
          <w:b w:val="false"/>
          <w:i w:val="false"/>
          <w:color w:val="000000"/>
          <w:sz w:val="28"/>
        </w:rPr>
        <w:t>қағидаларында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тақырып мынадай редакцияда жазылсын: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"Мәдениет саласындағы мемлекеттік стипендияны беру қағидалары";</w:t>
      </w:r>
    </w:p>
    <w:bookmarkEnd w:id="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2-тармақтар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Осы Мәдениет саласындағы мемлекеттік стипендияны беру қағидалары "Мәдениет туралы" Қазақстан Республикасының Заңына, "Мәдениет саласындағы мемлекеттік стипендияны тағайындау туралы" Қазақстан Республикасы Президентінің 2000 жылғы 3 сәуірдегі № 369 </w:t>
      </w:r>
      <w:r>
        <w:rPr>
          <w:rFonts w:ascii="Times New Roman"/>
          <w:b w:val="false"/>
          <w:i w:val="false"/>
          <w:color w:val="000000"/>
          <w:sz w:val="28"/>
        </w:rPr>
        <w:t>Жарлығына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әзірленді және мәдениет саласындағы мемлекеттік стипендияларды беру тәртібін айқындайды.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Республикасының құрметті атақтары мен мемлекеттік наградаларына ие болған шығармашыл қызметкерлерді және мәдениет қызметкерлерін, сондай-ақ аса дарынды жас шығармашыл қызметкерлерді мемлекеттік қолдау мақсатында жыл сайын мәдениет саласындағы мемлекеттік стипендия (бұдан әрі – мемлекеттік стипендия) беріледі.".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 алғашқы ресми жарияланған күнінен кейін күнтізбелік он күн өткен соң қолданысқа енгізіледі.</w:t>
      </w:r>
    </w:p>
    <w:bookmarkEnd w:id="1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Қазақстан Республикасының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Премьер-Министрі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Ә. Смайылов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