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21d5" w14:textId="421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қарашадағы № 912 қаулысы. Күші жойылды - Қазақстан Республикасы Үкіметінің 2023 жылғы 22 мамырдағы № 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22.05.2023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"Бөлшек салықтың арнаулы салық режимін қолдану мақсаттары үшін қоғамдық тамақтандыру саласындағы қызмет түрлерін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ЕТЕДI:";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бөлшек салықтың арнаулы салық режимін қолдану мақсаттары үшін қоғамдық тамақтандыру саласындағы қызмет түрлері айқындалсын.";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айқындалған бөлшек салықтың арнаулы салық режимін қолдану мақсаттары үшін қызмет </w:t>
      </w:r>
      <w:r>
        <w:rPr>
          <w:rFonts w:ascii="Times New Roman"/>
          <w:b w:val="false"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қаңтардан бастап қолданысқа енгізіледі, 2025 жылғы 1 қаңтарға дейін қолданылады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қоғамдық тамақтандыру саласындағы қызмет түрлері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арналған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 объектілердің қызметін қоспағанда, мейрамханалардың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Мейрамханалардың қызметі және жол бойындағы белдеулерде орналасқан объектілердің тамақ өнімдерін жеткізу бойынша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 және тамақтандырумен қамтамасыз ету бойынша өзге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 тамақтандыруды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жөніндегі өзге қызмет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қонақүйлердің қызметтер (қонақүй қызметтерін) көрсетуін қоспағанда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