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6c7c" w14:textId="9c66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Энергетика министрлігінің мәселелері" туралы Қазақстан Республикасы Үкіметінің 2014 жылғы 19 қыркүйектегі № 994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15 қарашадағы № 902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Энергетика министрлігінің мәселелері" туралы Қазақстан Республикасы Үкіметінің 2014 жылғы 19 қыркүйектегі № 994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Энергетика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380-1) тармақшамен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"380-1) арыз иелері көтеріп отырған жүйелі проблемаларды талдайды және анықтайды;";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қарамағындағы аумақтық органдардың және оның ведомствосының аумақтық бөлімшелерінің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Қазақстан Республикасы Энергетика министрлігінің Атомдық және энергетикалық қадағалау мен бақылау комитетінің Астана қаласы бойынша аумақтық департаменті.".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