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f0511" w14:textId="6df05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"Ұлттық холдингтердің және (немесе) ұлттық компаниялардың не олардың аффилиирленген тұлғаларының, сондай-ақ мемлекет қатысатын өзге де заңды тұлғалардың жарғылық капиталдарына берілген және (немесе) олардың меншігінде тұрған стратегиялық объектілердің және мемлекетпен аффилиирленбеген заңды тұлғалардың, сондай-ақ жеке тұлғалардың меншігінде тұрған стратегиялық объектілердің тізбелерін бекіту туралы" Қазақстан Республикасы Үкіметінің 2008 жылғы 30 маусымдағы № 651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5 қарашадағы № 875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"Ұлттық холдингтердің және (немесе) ұлттық компаниялардың не олардың аффилиирленген тұлғаларының, сондай-ақ мемлекет қатысатын өзге де заңды тұлғалардың жарғылық капиталдарына берілген және (немесе) олардың меншігінде тұрған стратегиялық объектілердің және мемлекетпен аффилиирленбеген заңды тұлғалардың, сондай-ақ жеке тұлғалардың меншігінде тұрған стратегиялық объектілердің тізбелерін бекіту туралы" Қазақстан Республикасы Үкіметінің 2008 жылғы 30 маусымдағы № 651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ұлттық холдингтердің және (немесе) ұлттық компаниялардың не олардың аффилиирленген тұлғаларының, сондай-ақ мемлекет қатысатын өзге де заңды тұлғалардың жарғылық капиталдарына берілген және (немесе) олардың меншігінде тұрған стратегиялық объектілердің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"Меншігінде стратегиялық объектілер бар заңды тұлғалар акцияларының пакеттері (қатысу үлестері, пайлары)" деген бөлімде: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77-жол мынадай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"ҚазМұнайГаз" ұлттық компаниясы" АҚ акциялар пакетінің 90,42 %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"Меншігінде стратегиялық объектілері бар жеке және заңды тұлғалардың шешімдерін тікелей немесе жанама айқындауға немесе қабылдайтын шешімдеріне ықпал етуге мүмкіндігі бар заңды тұлғалар акцияларының пакеттері  (қатысу үлестері, пайлары)" деген бөлімде: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3-жол мынадай редакцияда жазылсын: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"ҚазМұнайГаз" ұлттық компаниясы" АҚ акциялар пакетінің 90,42 %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                                                               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