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2e76d" w14:textId="782e7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"Сиань қаласында (Қытай Халық Республикасы) Қазақстан Республикасының Бас консулдығын ашу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29 қазандағы № 854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"Сиань қаласында (Қытай Халық Республикасы) Қазақстан Республикасының Бас консулдығын ашу туралы" Қазақстан Республикасының Президенті Жарлығының жобасы Қазақстан Республикасы Президентінің қарауына енгізілсін.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Сиань қаласында (Қытай Халық Республикасы) Қазақстан Республикасының Бас консулдығын ашу туралы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Сиань қаласында (Қытай Халық Республикасы) Қазақстан Республикасының Бас консулдығы ашылсын.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осы Жарлықтан туындайтын қажетті шараларды қабылдасын.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