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8e186" w14:textId="628e1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және Ұлттық экономика министрлiктерінің кейбiр мәселелерi туралы" Қазақстан Республикасы Үкіметінің 2017 жылғы 17 ақпандағы № 71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2022 жылғы 30 қыркүйектегі № 780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"Қазақстан Республикасы Денсаулық сақтау және Ұлттық экономика министрлiктерінің кейбiр мәселелерi туралы" Қазақстан Республикасы Үкіметінің 2017 жылғы 17 ақпандағы № 71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Денсаулық сақтау министрлігі туралы </w:t>
      </w:r>
      <w:r>
        <w:rPr>
          <w:rFonts w:ascii="Times New Roman"/>
          <w:b w:val="false"/>
          <w:i w:val="false"/>
          <w:color w:val="000000"/>
          <w:sz w:val="28"/>
        </w:rPr>
        <w:t>ереже</w:t>
      </w:r>
      <w:r>
        <w:rPr>
          <w:rFonts w:ascii="Times New Roman"/>
          <w:b w:val="false"/>
          <w:i w:val="false"/>
          <w:color w:val="000000"/>
          <w:sz w:val="28"/>
        </w:rPr>
        <w:t xml:space="preserve"> (бұдан әрі – Ереже) осы қаулыға қосымшаға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2. Осы қаулы "Қазақстан Республикасының биологиялық қауіпсіздігі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2022 жылғы 24 қарашадан бастап қолданысқа енгізілетін Ереженің 15-тармағының </w:t>
      </w:r>
      <w:r>
        <w:rPr>
          <w:rFonts w:ascii="Times New Roman"/>
          <w:b w:val="false"/>
          <w:i w:val="false"/>
          <w:color w:val="000000"/>
          <w:sz w:val="28"/>
        </w:rPr>
        <w:t>279)</w:t>
      </w:r>
      <w:r>
        <w:rPr>
          <w:rFonts w:ascii="Times New Roman"/>
          <w:b w:val="false"/>
          <w:i w:val="false"/>
          <w:color w:val="000000"/>
          <w:sz w:val="28"/>
        </w:rPr>
        <w:t xml:space="preserve">, </w:t>
      </w:r>
      <w:r>
        <w:rPr>
          <w:rFonts w:ascii="Times New Roman"/>
          <w:b w:val="false"/>
          <w:i w:val="false"/>
          <w:color w:val="000000"/>
          <w:sz w:val="28"/>
        </w:rPr>
        <w:t>280)</w:t>
      </w:r>
      <w:r>
        <w:rPr>
          <w:rFonts w:ascii="Times New Roman"/>
          <w:b w:val="false"/>
          <w:i w:val="false"/>
          <w:color w:val="000000"/>
          <w:sz w:val="28"/>
        </w:rPr>
        <w:t xml:space="preserve">, </w:t>
      </w:r>
      <w:r>
        <w:rPr>
          <w:rFonts w:ascii="Times New Roman"/>
          <w:b w:val="false"/>
          <w:i w:val="false"/>
          <w:color w:val="000000"/>
          <w:sz w:val="28"/>
        </w:rPr>
        <w:t>281)</w:t>
      </w:r>
      <w:r>
        <w:rPr>
          <w:rFonts w:ascii="Times New Roman"/>
          <w:b w:val="false"/>
          <w:i w:val="false"/>
          <w:color w:val="000000"/>
          <w:sz w:val="28"/>
        </w:rPr>
        <w:t xml:space="preserve">, </w:t>
      </w:r>
      <w:r>
        <w:rPr>
          <w:rFonts w:ascii="Times New Roman"/>
          <w:b w:val="false"/>
          <w:i w:val="false"/>
          <w:color w:val="000000"/>
          <w:sz w:val="28"/>
        </w:rPr>
        <w:t>282)</w:t>
      </w:r>
      <w:r>
        <w:rPr>
          <w:rFonts w:ascii="Times New Roman"/>
          <w:b w:val="false"/>
          <w:i w:val="false"/>
          <w:color w:val="000000"/>
          <w:sz w:val="28"/>
        </w:rPr>
        <w:t xml:space="preserve">, </w:t>
      </w:r>
      <w:r>
        <w:rPr>
          <w:rFonts w:ascii="Times New Roman"/>
          <w:b w:val="false"/>
          <w:i w:val="false"/>
          <w:color w:val="000000"/>
          <w:sz w:val="28"/>
        </w:rPr>
        <w:t>283)</w:t>
      </w:r>
      <w:r>
        <w:rPr>
          <w:rFonts w:ascii="Times New Roman"/>
          <w:b w:val="false"/>
          <w:i w:val="false"/>
          <w:color w:val="000000"/>
          <w:sz w:val="28"/>
        </w:rPr>
        <w:t xml:space="preserve">, </w:t>
      </w:r>
      <w:r>
        <w:rPr>
          <w:rFonts w:ascii="Times New Roman"/>
          <w:b w:val="false"/>
          <w:i w:val="false"/>
          <w:color w:val="000000"/>
          <w:sz w:val="28"/>
        </w:rPr>
        <w:t>284)</w:t>
      </w:r>
      <w:r>
        <w:rPr>
          <w:rFonts w:ascii="Times New Roman"/>
          <w:b w:val="false"/>
          <w:i w:val="false"/>
          <w:color w:val="000000"/>
          <w:sz w:val="28"/>
        </w:rPr>
        <w:t xml:space="preserve">, </w:t>
      </w:r>
      <w:r>
        <w:rPr>
          <w:rFonts w:ascii="Times New Roman"/>
          <w:b w:val="false"/>
          <w:i w:val="false"/>
          <w:color w:val="000000"/>
          <w:sz w:val="28"/>
        </w:rPr>
        <w:t>285)</w:t>
      </w:r>
      <w:r>
        <w:rPr>
          <w:rFonts w:ascii="Times New Roman"/>
          <w:b w:val="false"/>
          <w:i w:val="false"/>
          <w:color w:val="000000"/>
          <w:sz w:val="28"/>
        </w:rPr>
        <w:t xml:space="preserve">, </w:t>
      </w:r>
      <w:r>
        <w:rPr>
          <w:rFonts w:ascii="Times New Roman"/>
          <w:b w:val="false"/>
          <w:i w:val="false"/>
          <w:color w:val="000000"/>
          <w:sz w:val="28"/>
        </w:rPr>
        <w:t>286)</w:t>
      </w:r>
      <w:r>
        <w:rPr>
          <w:rFonts w:ascii="Times New Roman"/>
          <w:b w:val="false"/>
          <w:i w:val="false"/>
          <w:color w:val="000000"/>
          <w:sz w:val="28"/>
        </w:rPr>
        <w:t xml:space="preserve">, </w:t>
      </w:r>
      <w:r>
        <w:rPr>
          <w:rFonts w:ascii="Times New Roman"/>
          <w:b w:val="false"/>
          <w:i w:val="false"/>
          <w:color w:val="000000"/>
          <w:sz w:val="28"/>
        </w:rPr>
        <w:t>287)</w:t>
      </w:r>
      <w:r>
        <w:rPr>
          <w:rFonts w:ascii="Times New Roman"/>
          <w:b w:val="false"/>
          <w:i w:val="false"/>
          <w:color w:val="000000"/>
          <w:sz w:val="28"/>
        </w:rPr>
        <w:t xml:space="preserve">, </w:t>
      </w:r>
      <w:r>
        <w:rPr>
          <w:rFonts w:ascii="Times New Roman"/>
          <w:b w:val="false"/>
          <w:i w:val="false"/>
          <w:color w:val="000000"/>
          <w:sz w:val="28"/>
        </w:rPr>
        <w:t>288)</w:t>
      </w:r>
      <w:r>
        <w:rPr>
          <w:rFonts w:ascii="Times New Roman"/>
          <w:b w:val="false"/>
          <w:i w:val="false"/>
          <w:color w:val="000000"/>
          <w:sz w:val="28"/>
        </w:rPr>
        <w:t xml:space="preserve">, </w:t>
      </w:r>
      <w:r>
        <w:rPr>
          <w:rFonts w:ascii="Times New Roman"/>
          <w:b w:val="false"/>
          <w:i w:val="false"/>
          <w:color w:val="000000"/>
          <w:sz w:val="28"/>
        </w:rPr>
        <w:t>289)</w:t>
      </w:r>
      <w:r>
        <w:rPr>
          <w:rFonts w:ascii="Times New Roman"/>
          <w:b w:val="false"/>
          <w:i w:val="false"/>
          <w:color w:val="000000"/>
          <w:sz w:val="28"/>
        </w:rPr>
        <w:t xml:space="preserve">, </w:t>
      </w:r>
      <w:r>
        <w:rPr>
          <w:rFonts w:ascii="Times New Roman"/>
          <w:b w:val="false"/>
          <w:i w:val="false"/>
          <w:color w:val="000000"/>
          <w:sz w:val="28"/>
        </w:rPr>
        <w:t>290)</w:t>
      </w:r>
      <w:r>
        <w:rPr>
          <w:rFonts w:ascii="Times New Roman"/>
          <w:b w:val="false"/>
          <w:i w:val="false"/>
          <w:color w:val="000000"/>
          <w:sz w:val="28"/>
        </w:rPr>
        <w:t xml:space="preserve">, </w:t>
      </w:r>
      <w:r>
        <w:rPr>
          <w:rFonts w:ascii="Times New Roman"/>
          <w:b w:val="false"/>
          <w:i w:val="false"/>
          <w:color w:val="000000"/>
          <w:sz w:val="28"/>
        </w:rPr>
        <w:t>291)</w:t>
      </w:r>
      <w:r>
        <w:rPr>
          <w:rFonts w:ascii="Times New Roman"/>
          <w:b w:val="false"/>
          <w:i w:val="false"/>
          <w:color w:val="000000"/>
          <w:sz w:val="28"/>
        </w:rPr>
        <w:t xml:space="preserve">, </w:t>
      </w:r>
      <w:r>
        <w:rPr>
          <w:rFonts w:ascii="Times New Roman"/>
          <w:b w:val="false"/>
          <w:i w:val="false"/>
          <w:color w:val="000000"/>
          <w:sz w:val="28"/>
        </w:rPr>
        <w:t>292)</w:t>
      </w:r>
      <w:r>
        <w:rPr>
          <w:rFonts w:ascii="Times New Roman"/>
          <w:b w:val="false"/>
          <w:i w:val="false"/>
          <w:color w:val="000000"/>
          <w:sz w:val="28"/>
        </w:rPr>
        <w:t xml:space="preserve">, </w:t>
      </w:r>
      <w:r>
        <w:rPr>
          <w:rFonts w:ascii="Times New Roman"/>
          <w:b w:val="false"/>
          <w:i w:val="false"/>
          <w:color w:val="000000"/>
          <w:sz w:val="28"/>
        </w:rPr>
        <w:t>293)</w:t>
      </w:r>
      <w:r>
        <w:rPr>
          <w:rFonts w:ascii="Times New Roman"/>
          <w:b w:val="false"/>
          <w:i w:val="false"/>
          <w:color w:val="000000"/>
          <w:sz w:val="28"/>
        </w:rPr>
        <w:t xml:space="preserve">, </w:t>
      </w:r>
      <w:r>
        <w:rPr>
          <w:rFonts w:ascii="Times New Roman"/>
          <w:b w:val="false"/>
          <w:i w:val="false"/>
          <w:color w:val="000000"/>
          <w:sz w:val="28"/>
        </w:rPr>
        <w:t>294)</w:t>
      </w:r>
      <w:r>
        <w:rPr>
          <w:rFonts w:ascii="Times New Roman"/>
          <w:b w:val="false"/>
          <w:i w:val="false"/>
          <w:color w:val="000000"/>
          <w:sz w:val="28"/>
        </w:rPr>
        <w:t xml:space="preserve"> және </w:t>
      </w:r>
      <w:r>
        <w:rPr>
          <w:rFonts w:ascii="Times New Roman"/>
          <w:b w:val="false"/>
          <w:i w:val="false"/>
          <w:color w:val="000000"/>
          <w:sz w:val="28"/>
        </w:rPr>
        <w:t>295) тармақшаларын</w:t>
      </w:r>
      <w:r>
        <w:rPr>
          <w:rFonts w:ascii="Times New Roman"/>
          <w:b w:val="false"/>
          <w:i w:val="false"/>
          <w:color w:val="000000"/>
          <w:sz w:val="28"/>
        </w:rPr>
        <w:t xml:space="preserve"> қоспағанда,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30 қыркүйектегі</w:t>
            </w:r>
            <w:r>
              <w:br/>
            </w:r>
            <w:r>
              <w:rPr>
                <w:rFonts w:ascii="Times New Roman"/>
                <w:b w:val="false"/>
                <w:i w:val="false"/>
                <w:color w:val="000000"/>
                <w:sz w:val="20"/>
              </w:rPr>
              <w:t>№ 780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17 ақпандағы</w:t>
            </w:r>
            <w:r>
              <w:br/>
            </w:r>
            <w:r>
              <w:rPr>
                <w:rFonts w:ascii="Times New Roman"/>
                <w:b w:val="false"/>
                <w:i w:val="false"/>
                <w:color w:val="000000"/>
                <w:sz w:val="20"/>
              </w:rPr>
              <w:t>№ 71 қаулысымен</w:t>
            </w:r>
            <w:r>
              <w:br/>
            </w:r>
            <w:r>
              <w:rPr>
                <w:rFonts w:ascii="Times New Roman"/>
                <w:b w:val="false"/>
                <w:i w:val="false"/>
                <w:color w:val="000000"/>
                <w:sz w:val="20"/>
              </w:rPr>
              <w:t>бекітілген</w:t>
            </w:r>
          </w:p>
        </w:tc>
      </w:tr>
    </w:tbl>
    <w:bookmarkStart w:name="z11" w:id="4"/>
    <w:p>
      <w:pPr>
        <w:spacing w:after="0"/>
        <w:ind w:left="0"/>
        <w:jc w:val="left"/>
      </w:pPr>
      <w:r>
        <w:rPr>
          <w:rFonts w:ascii="Times New Roman"/>
          <w:b/>
          <w:i w:val="false"/>
          <w:color w:val="000000"/>
        </w:rPr>
        <w:t xml:space="preserve"> Қазақстан Республикасының Денсаулық сақтау министрлігі туралы ереже</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1. Қазақстан Республикасының Денсаулық сақтау министрлігі (бұдан әрі – Министрлік):</w:t>
      </w:r>
    </w:p>
    <w:bookmarkEnd w:id="6"/>
    <w:bookmarkStart w:name="z14" w:id="7"/>
    <w:p>
      <w:pPr>
        <w:spacing w:after="0"/>
        <w:ind w:left="0"/>
        <w:jc w:val="both"/>
      </w:pPr>
      <w:r>
        <w:rPr>
          <w:rFonts w:ascii="Times New Roman"/>
          <w:b w:val="false"/>
          <w:i w:val="false"/>
          <w:color w:val="000000"/>
          <w:sz w:val="28"/>
        </w:rPr>
        <w:t>
      1) азаматтардың денсаулығын сақтау;</w:t>
      </w:r>
    </w:p>
    <w:bookmarkEnd w:id="7"/>
    <w:bookmarkStart w:name="z15" w:id="8"/>
    <w:p>
      <w:pPr>
        <w:spacing w:after="0"/>
        <w:ind w:left="0"/>
        <w:jc w:val="both"/>
      </w:pPr>
      <w:r>
        <w:rPr>
          <w:rFonts w:ascii="Times New Roman"/>
          <w:b w:val="false"/>
          <w:i w:val="false"/>
          <w:color w:val="000000"/>
          <w:sz w:val="28"/>
        </w:rPr>
        <w:t>
      2) медицина және фармацевтика ғылымы, өнеркәсіп және білім беру;</w:t>
      </w:r>
    </w:p>
    <w:bookmarkEnd w:id="8"/>
    <w:bookmarkStart w:name="z16" w:id="9"/>
    <w:p>
      <w:pPr>
        <w:spacing w:after="0"/>
        <w:ind w:left="0"/>
        <w:jc w:val="both"/>
      </w:pPr>
      <w:r>
        <w:rPr>
          <w:rFonts w:ascii="Times New Roman"/>
          <w:b w:val="false"/>
          <w:i w:val="false"/>
          <w:color w:val="000000"/>
          <w:sz w:val="28"/>
        </w:rPr>
        <w:t xml:space="preserve">
      3) дәрілік заттар мен медициналық бұйымдардың айналысы және оның айналысын бақылау; </w:t>
      </w:r>
    </w:p>
    <w:bookmarkEnd w:id="9"/>
    <w:bookmarkStart w:name="z17" w:id="10"/>
    <w:p>
      <w:pPr>
        <w:spacing w:after="0"/>
        <w:ind w:left="0"/>
        <w:jc w:val="both"/>
      </w:pPr>
      <w:r>
        <w:rPr>
          <w:rFonts w:ascii="Times New Roman"/>
          <w:b w:val="false"/>
          <w:i w:val="false"/>
          <w:color w:val="000000"/>
          <w:sz w:val="28"/>
        </w:rPr>
        <w:t>
      4) медициналық қызметтер (көмек) көрсету сапасын бақылау;</w:t>
      </w:r>
    </w:p>
    <w:bookmarkEnd w:id="10"/>
    <w:bookmarkStart w:name="z18" w:id="11"/>
    <w:p>
      <w:pPr>
        <w:spacing w:after="0"/>
        <w:ind w:left="0"/>
        <w:jc w:val="both"/>
      </w:pPr>
      <w:r>
        <w:rPr>
          <w:rFonts w:ascii="Times New Roman"/>
          <w:b w:val="false"/>
          <w:i w:val="false"/>
          <w:color w:val="000000"/>
          <w:sz w:val="28"/>
        </w:rPr>
        <w:t>
      5) халықтың санитариялық-эпидемиологиялық саламаттылығы, техникалық регламенттерде және нормативтік құжаттарда белгіленген талаптардың сақталуын бақылау және қадағалау;</w:t>
      </w:r>
    </w:p>
    <w:bookmarkEnd w:id="11"/>
    <w:bookmarkStart w:name="z19" w:id="12"/>
    <w:p>
      <w:pPr>
        <w:spacing w:after="0"/>
        <w:ind w:left="0"/>
        <w:jc w:val="both"/>
      </w:pPr>
      <w:r>
        <w:rPr>
          <w:rFonts w:ascii="Times New Roman"/>
          <w:b w:val="false"/>
          <w:i w:val="false"/>
          <w:color w:val="000000"/>
          <w:sz w:val="28"/>
        </w:rPr>
        <w:t>
      6) тамақ өнімдерін өткізу сатысында оның қауіпсіздігі;</w:t>
      </w:r>
    </w:p>
    <w:bookmarkEnd w:id="12"/>
    <w:bookmarkStart w:name="z20" w:id="13"/>
    <w:p>
      <w:pPr>
        <w:spacing w:after="0"/>
        <w:ind w:left="0"/>
        <w:jc w:val="both"/>
      </w:pPr>
      <w:r>
        <w:rPr>
          <w:rFonts w:ascii="Times New Roman"/>
          <w:b w:val="false"/>
          <w:i w:val="false"/>
          <w:color w:val="000000"/>
          <w:sz w:val="28"/>
        </w:rPr>
        <w:t>
      7) биологиялық қауіпсіздік салаларында басшылықты, сондай-ақ салааралық үйлестіруді жүзеге асыратын Қазақстан Республикасының мемлекеттік органы болып табылады.</w:t>
      </w:r>
    </w:p>
    <w:bookmarkEnd w:id="13"/>
    <w:bookmarkStart w:name="z21" w:id="14"/>
    <w:p>
      <w:pPr>
        <w:spacing w:after="0"/>
        <w:ind w:left="0"/>
        <w:jc w:val="both"/>
      </w:pPr>
      <w:r>
        <w:rPr>
          <w:rFonts w:ascii="Times New Roman"/>
          <w:b w:val="false"/>
          <w:i w:val="false"/>
          <w:color w:val="000000"/>
          <w:sz w:val="28"/>
        </w:rPr>
        <w:t>
      2. Министрліктің мынадай ведомстволары бар:</w:t>
      </w:r>
    </w:p>
    <w:bookmarkEnd w:id="14"/>
    <w:bookmarkStart w:name="z22" w:id="15"/>
    <w:p>
      <w:pPr>
        <w:spacing w:after="0"/>
        <w:ind w:left="0"/>
        <w:jc w:val="both"/>
      </w:pPr>
      <w:r>
        <w:rPr>
          <w:rFonts w:ascii="Times New Roman"/>
          <w:b w:val="false"/>
          <w:i w:val="false"/>
          <w:color w:val="000000"/>
          <w:sz w:val="28"/>
        </w:rPr>
        <w:t>
      Қазақстан Республикасы Денсаулық сақтау министрлігінің Санитариялық-эпидемиологиялық бақылау комитеті;</w:t>
      </w:r>
    </w:p>
    <w:bookmarkEnd w:id="15"/>
    <w:bookmarkStart w:name="z23" w:id="16"/>
    <w:p>
      <w:pPr>
        <w:spacing w:after="0"/>
        <w:ind w:left="0"/>
        <w:jc w:val="both"/>
      </w:pPr>
      <w:r>
        <w:rPr>
          <w:rFonts w:ascii="Times New Roman"/>
          <w:b w:val="false"/>
          <w:i w:val="false"/>
          <w:color w:val="000000"/>
          <w:sz w:val="28"/>
        </w:rPr>
        <w:t>
      Қазақстан Республикасы Денсаулық сақтау министрлігінің Медициналық және фармацевтикалық бақылау комитеті.</w:t>
      </w:r>
    </w:p>
    <w:bookmarkEnd w:id="16"/>
    <w:bookmarkStart w:name="z24" w:id="17"/>
    <w:p>
      <w:pPr>
        <w:spacing w:after="0"/>
        <w:ind w:left="0"/>
        <w:jc w:val="both"/>
      </w:pPr>
      <w:r>
        <w:rPr>
          <w:rFonts w:ascii="Times New Roman"/>
          <w:b w:val="false"/>
          <w:i w:val="false"/>
          <w:color w:val="000000"/>
          <w:sz w:val="28"/>
        </w:rPr>
        <w:t>
      3. Министрлік өз қызметін Қазақстан Республикасының Конституциясы мен заңдарына, Қазақстан Республикасы Президентінің және Қазақстан Республикасы Үкіметінің актілеріне, өзге де нормативтік құқықтық актілерге, сондай-ақ осы Ережеге сәйкес жүзеге асырады.</w:t>
      </w:r>
    </w:p>
    <w:bookmarkEnd w:id="17"/>
    <w:bookmarkStart w:name="z25" w:id="18"/>
    <w:p>
      <w:pPr>
        <w:spacing w:after="0"/>
        <w:ind w:left="0"/>
        <w:jc w:val="both"/>
      </w:pPr>
      <w:r>
        <w:rPr>
          <w:rFonts w:ascii="Times New Roman"/>
          <w:b w:val="false"/>
          <w:i w:val="false"/>
          <w:color w:val="000000"/>
          <w:sz w:val="28"/>
        </w:rPr>
        <w:t xml:space="preserve">
      4. Министрлік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қазақ тілінде өз атауы бар мөртабандары, белгіленген үлгідегі бланкілері, Қазақстан Республикасының заңнамасына сәйкес қазынашылық органдарында шоттары болады. </w:t>
      </w:r>
    </w:p>
    <w:bookmarkEnd w:id="18"/>
    <w:bookmarkStart w:name="z26" w:id="19"/>
    <w:p>
      <w:pPr>
        <w:spacing w:after="0"/>
        <w:ind w:left="0"/>
        <w:jc w:val="both"/>
      </w:pPr>
      <w:r>
        <w:rPr>
          <w:rFonts w:ascii="Times New Roman"/>
          <w:b w:val="false"/>
          <w:i w:val="false"/>
          <w:color w:val="000000"/>
          <w:sz w:val="28"/>
        </w:rPr>
        <w:t>
      5. Министрлік азаматтық-құқықтық қатынастарға өз атынан түседі.</w:t>
      </w:r>
    </w:p>
    <w:bookmarkEnd w:id="19"/>
    <w:bookmarkStart w:name="z27" w:id="20"/>
    <w:p>
      <w:pPr>
        <w:spacing w:after="0"/>
        <w:ind w:left="0"/>
        <w:jc w:val="both"/>
      </w:pPr>
      <w:r>
        <w:rPr>
          <w:rFonts w:ascii="Times New Roman"/>
          <w:b w:val="false"/>
          <w:i w:val="false"/>
          <w:color w:val="000000"/>
          <w:sz w:val="28"/>
        </w:rPr>
        <w:t>
      6. Егер Қазақстан Республикасының заңнамасына сәйкес өкілеттік берілсе, Министрліктің мемлекет атынан азаматтық-құқықтық қатынастардың тарапы болуға құқығы бар.</w:t>
      </w:r>
    </w:p>
    <w:bookmarkEnd w:id="20"/>
    <w:bookmarkStart w:name="z28" w:id="21"/>
    <w:p>
      <w:pPr>
        <w:spacing w:after="0"/>
        <w:ind w:left="0"/>
        <w:jc w:val="both"/>
      </w:pPr>
      <w:r>
        <w:rPr>
          <w:rFonts w:ascii="Times New Roman"/>
          <w:b w:val="false"/>
          <w:i w:val="false"/>
          <w:color w:val="000000"/>
          <w:sz w:val="28"/>
        </w:rPr>
        <w:t>
      7. Министрлік өз құзыретіндегі мәселелер бойынша заңнамада белгіленген тәртіппен Министрлік басшысының бұйрықтарымен және Қазақстан Республикасының заңнамасында көзделген басқа да актілермен ресімделетін шешімдерді қабылдайды.</w:t>
      </w:r>
    </w:p>
    <w:bookmarkEnd w:id="21"/>
    <w:bookmarkStart w:name="z29" w:id="22"/>
    <w:p>
      <w:pPr>
        <w:spacing w:after="0"/>
        <w:ind w:left="0"/>
        <w:jc w:val="both"/>
      </w:pPr>
      <w:r>
        <w:rPr>
          <w:rFonts w:ascii="Times New Roman"/>
          <w:b w:val="false"/>
          <w:i w:val="false"/>
          <w:color w:val="000000"/>
          <w:sz w:val="28"/>
        </w:rPr>
        <w:t>
      8. Министрліктің құрылымы мен штат санының лимиті Қазақстан Республикасының заңнамасына сәйкес бекітіледі.</w:t>
      </w:r>
    </w:p>
    <w:bookmarkEnd w:id="22"/>
    <w:bookmarkStart w:name="z30" w:id="23"/>
    <w:p>
      <w:pPr>
        <w:spacing w:after="0"/>
        <w:ind w:left="0"/>
        <w:jc w:val="both"/>
      </w:pPr>
      <w:r>
        <w:rPr>
          <w:rFonts w:ascii="Times New Roman"/>
          <w:b w:val="false"/>
          <w:i w:val="false"/>
          <w:color w:val="000000"/>
          <w:sz w:val="28"/>
        </w:rPr>
        <w:t>
      9. Министрліктің орналасқан жері: 010000, Астана қаласы, Есіл ауданы, Мәңгілік ел даңғылы, 8, "Министрліктер үйі" әкімшілік ғимараты, 5-кіреберіс.</w:t>
      </w:r>
    </w:p>
    <w:bookmarkEnd w:id="23"/>
    <w:bookmarkStart w:name="z31" w:id="24"/>
    <w:p>
      <w:pPr>
        <w:spacing w:after="0"/>
        <w:ind w:left="0"/>
        <w:jc w:val="both"/>
      </w:pPr>
      <w:r>
        <w:rPr>
          <w:rFonts w:ascii="Times New Roman"/>
          <w:b w:val="false"/>
          <w:i w:val="false"/>
          <w:color w:val="000000"/>
          <w:sz w:val="28"/>
        </w:rPr>
        <w:t>
      10. Осы Ереже Министрліктің құрылтай құжаты болып табылады.</w:t>
      </w:r>
    </w:p>
    <w:bookmarkEnd w:id="24"/>
    <w:bookmarkStart w:name="z32" w:id="25"/>
    <w:p>
      <w:pPr>
        <w:spacing w:after="0"/>
        <w:ind w:left="0"/>
        <w:jc w:val="both"/>
      </w:pPr>
      <w:r>
        <w:rPr>
          <w:rFonts w:ascii="Times New Roman"/>
          <w:b w:val="false"/>
          <w:i w:val="false"/>
          <w:color w:val="000000"/>
          <w:sz w:val="28"/>
        </w:rPr>
        <w:t>
      11. Министрліктің қызметін қаржыландыру Қазақстан Республикасының заңнамасына сәйкес республикалық бюджеттен жүзеге асырылады.</w:t>
      </w:r>
    </w:p>
    <w:bookmarkEnd w:id="25"/>
    <w:bookmarkStart w:name="z33" w:id="26"/>
    <w:p>
      <w:pPr>
        <w:spacing w:after="0"/>
        <w:ind w:left="0"/>
        <w:jc w:val="both"/>
      </w:pPr>
      <w:r>
        <w:rPr>
          <w:rFonts w:ascii="Times New Roman"/>
          <w:b w:val="false"/>
          <w:i w:val="false"/>
          <w:color w:val="000000"/>
          <w:sz w:val="28"/>
        </w:rPr>
        <w:t>
      12. Министрліктің өкілеттіктері болып табылатын міндеттерді орындау тұрғысынан Министрлікке кәсіпкерлік субъектілерімен шарттық қатынастарға түсуге тыйым салынады.</w:t>
      </w:r>
    </w:p>
    <w:bookmarkEnd w:id="26"/>
    <w:bookmarkStart w:name="z34" w:id="27"/>
    <w:p>
      <w:pPr>
        <w:spacing w:after="0"/>
        <w:ind w:left="0"/>
        <w:jc w:val="both"/>
      </w:pPr>
      <w:r>
        <w:rPr>
          <w:rFonts w:ascii="Times New Roman"/>
          <w:b w:val="false"/>
          <w:i w:val="false"/>
          <w:color w:val="000000"/>
          <w:sz w:val="28"/>
        </w:rPr>
        <w:t>
      Егер Министрлікке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7"/>
    <w:bookmarkStart w:name="z35" w:id="28"/>
    <w:p>
      <w:pPr>
        <w:spacing w:after="0"/>
        <w:ind w:left="0"/>
        <w:jc w:val="left"/>
      </w:pPr>
      <w:r>
        <w:rPr>
          <w:rFonts w:ascii="Times New Roman"/>
          <w:b/>
          <w:i w:val="false"/>
          <w:color w:val="000000"/>
        </w:rPr>
        <w:t xml:space="preserve"> 2-тарау. Министрліктің міндеттері мен өкілеттіктері</w:t>
      </w:r>
    </w:p>
    <w:bookmarkEnd w:id="28"/>
    <w:bookmarkStart w:name="z36" w:id="29"/>
    <w:p>
      <w:pPr>
        <w:spacing w:after="0"/>
        <w:ind w:left="0"/>
        <w:jc w:val="both"/>
      </w:pPr>
      <w:r>
        <w:rPr>
          <w:rFonts w:ascii="Times New Roman"/>
          <w:b w:val="false"/>
          <w:i w:val="false"/>
          <w:color w:val="000000"/>
          <w:sz w:val="28"/>
        </w:rPr>
        <w:t>
      13. Міндеттері:</w:t>
      </w:r>
    </w:p>
    <w:bookmarkEnd w:id="29"/>
    <w:bookmarkStart w:name="z37" w:id="30"/>
    <w:p>
      <w:pPr>
        <w:spacing w:after="0"/>
        <w:ind w:left="0"/>
        <w:jc w:val="both"/>
      </w:pPr>
      <w:r>
        <w:rPr>
          <w:rFonts w:ascii="Times New Roman"/>
          <w:b w:val="false"/>
          <w:i w:val="false"/>
          <w:color w:val="000000"/>
          <w:sz w:val="28"/>
        </w:rPr>
        <w:t>
      1) мына:</w:t>
      </w:r>
    </w:p>
    <w:bookmarkEnd w:id="30"/>
    <w:bookmarkStart w:name="z38" w:id="31"/>
    <w:p>
      <w:pPr>
        <w:spacing w:after="0"/>
        <w:ind w:left="0"/>
        <w:jc w:val="both"/>
      </w:pPr>
      <w:r>
        <w:rPr>
          <w:rFonts w:ascii="Times New Roman"/>
          <w:b w:val="false"/>
          <w:i w:val="false"/>
          <w:color w:val="000000"/>
          <w:sz w:val="28"/>
        </w:rPr>
        <w:t>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айналысын бақылау, медициналық қызметтерді (көмек) көрсету сапасын бақылау;</w:t>
      </w:r>
    </w:p>
    <w:bookmarkEnd w:id="31"/>
    <w:bookmarkStart w:name="z39" w:id="32"/>
    <w:p>
      <w:pPr>
        <w:spacing w:after="0"/>
        <w:ind w:left="0"/>
        <w:jc w:val="both"/>
      </w:pPr>
      <w:r>
        <w:rPr>
          <w:rFonts w:ascii="Times New Roman"/>
          <w:b w:val="false"/>
          <w:i w:val="false"/>
          <w:color w:val="000000"/>
          <w:sz w:val="28"/>
        </w:rPr>
        <w:t>
      Қазақстан Республикасының заңнамасына сәйкес азаматтардың мемлекет кепілдік беретін көлем шегінде тегін медициналық көмек алуын қамтамасыз ету;</w:t>
      </w:r>
    </w:p>
    <w:bookmarkEnd w:id="32"/>
    <w:bookmarkStart w:name="z40" w:id="33"/>
    <w:p>
      <w:pPr>
        <w:spacing w:after="0"/>
        <w:ind w:left="0"/>
        <w:jc w:val="both"/>
      </w:pPr>
      <w:r>
        <w:rPr>
          <w:rFonts w:ascii="Times New Roman"/>
          <w:b w:val="false"/>
          <w:i w:val="false"/>
          <w:color w:val="000000"/>
          <w:sz w:val="28"/>
        </w:rPr>
        <w:t>
      халықты және денсаулық сақтау ұйымдарын қауіпсіз, тиімді әрі сапалы дәрілік заттармен қамтамасыз етуді ұйымдастыру;</w:t>
      </w:r>
    </w:p>
    <w:bookmarkEnd w:id="33"/>
    <w:bookmarkStart w:name="z41" w:id="34"/>
    <w:p>
      <w:pPr>
        <w:spacing w:after="0"/>
        <w:ind w:left="0"/>
        <w:jc w:val="both"/>
      </w:pPr>
      <w:r>
        <w:rPr>
          <w:rFonts w:ascii="Times New Roman"/>
          <w:b w:val="false"/>
          <w:i w:val="false"/>
          <w:color w:val="000000"/>
          <w:sz w:val="28"/>
        </w:rPr>
        <w:t>
      медицина және фармацевтика өнеркәсібі салаларында мемлекеттік саясатты қалыптастыру және іске асыру, салааралық үйлестіруді жүзеге асыру және мемлекеттік басқару;</w:t>
      </w:r>
    </w:p>
    <w:bookmarkEnd w:id="34"/>
    <w:bookmarkStart w:name="z42" w:id="35"/>
    <w:p>
      <w:pPr>
        <w:spacing w:after="0"/>
        <w:ind w:left="0"/>
        <w:jc w:val="both"/>
      </w:pPr>
      <w:r>
        <w:rPr>
          <w:rFonts w:ascii="Times New Roman"/>
          <w:b w:val="false"/>
          <w:i w:val="false"/>
          <w:color w:val="000000"/>
          <w:sz w:val="28"/>
        </w:rPr>
        <w:t>
      2) өз құзыреті шегінде Министрлікке жүктелген өзге де міндеттерді жүзеге асыру.</w:t>
      </w:r>
    </w:p>
    <w:bookmarkEnd w:id="35"/>
    <w:bookmarkStart w:name="z43" w:id="36"/>
    <w:p>
      <w:pPr>
        <w:spacing w:after="0"/>
        <w:ind w:left="0"/>
        <w:jc w:val="both"/>
      </w:pPr>
      <w:r>
        <w:rPr>
          <w:rFonts w:ascii="Times New Roman"/>
          <w:b w:val="false"/>
          <w:i w:val="false"/>
          <w:color w:val="000000"/>
          <w:sz w:val="28"/>
        </w:rPr>
        <w:t>
      14. Өкілеттіктері:</w:t>
      </w:r>
    </w:p>
    <w:bookmarkEnd w:id="36"/>
    <w:bookmarkStart w:name="z44" w:id="37"/>
    <w:p>
      <w:pPr>
        <w:spacing w:after="0"/>
        <w:ind w:left="0"/>
        <w:jc w:val="both"/>
      </w:pPr>
      <w:r>
        <w:rPr>
          <w:rFonts w:ascii="Times New Roman"/>
          <w:b w:val="false"/>
          <w:i w:val="false"/>
          <w:color w:val="000000"/>
          <w:sz w:val="28"/>
        </w:rPr>
        <w:t>
      1) құқықтары:</w:t>
      </w:r>
    </w:p>
    <w:bookmarkEnd w:id="37"/>
    <w:bookmarkStart w:name="z45" w:id="38"/>
    <w:p>
      <w:pPr>
        <w:spacing w:after="0"/>
        <w:ind w:left="0"/>
        <w:jc w:val="both"/>
      </w:pPr>
      <w:r>
        <w:rPr>
          <w:rFonts w:ascii="Times New Roman"/>
          <w:b w:val="false"/>
          <w:i w:val="false"/>
          <w:color w:val="000000"/>
          <w:sz w:val="28"/>
        </w:rPr>
        <w:t>
      өз құзыреті шегінде орындалуы міндетті құқықтық актілерді қабылдау;</w:t>
      </w:r>
    </w:p>
    <w:bookmarkEnd w:id="38"/>
    <w:bookmarkStart w:name="z46" w:id="39"/>
    <w:p>
      <w:pPr>
        <w:spacing w:after="0"/>
        <w:ind w:left="0"/>
        <w:jc w:val="both"/>
      </w:pPr>
      <w:r>
        <w:rPr>
          <w:rFonts w:ascii="Times New Roman"/>
          <w:b w:val="false"/>
          <w:i w:val="false"/>
          <w:color w:val="000000"/>
          <w:sz w:val="28"/>
        </w:rPr>
        <w:t>
      заңнамада белгіленген тәртіппен мемлекеттік органдардан, өзге ұйымдардан, олардың лауазымды адамдарынан қажетті ақпарат пен материалдарды сұрату және алу;</w:t>
      </w:r>
    </w:p>
    <w:bookmarkEnd w:id="39"/>
    <w:bookmarkStart w:name="z47" w:id="40"/>
    <w:p>
      <w:pPr>
        <w:spacing w:after="0"/>
        <w:ind w:left="0"/>
        <w:jc w:val="both"/>
      </w:pPr>
      <w:r>
        <w:rPr>
          <w:rFonts w:ascii="Times New Roman"/>
          <w:b w:val="false"/>
          <w:i w:val="false"/>
          <w:color w:val="000000"/>
          <w:sz w:val="28"/>
        </w:rPr>
        <w:t>
      өз құзыреті шегінде консультациялық-кеңесші және сараптама комиссияларын құру;</w:t>
      </w:r>
    </w:p>
    <w:bookmarkEnd w:id="40"/>
    <w:bookmarkStart w:name="z48" w:id="41"/>
    <w:p>
      <w:pPr>
        <w:spacing w:after="0"/>
        <w:ind w:left="0"/>
        <w:jc w:val="both"/>
      </w:pPr>
      <w:r>
        <w:rPr>
          <w:rFonts w:ascii="Times New Roman"/>
          <w:b w:val="false"/>
          <w:i w:val="false"/>
          <w:color w:val="000000"/>
          <w:sz w:val="28"/>
        </w:rPr>
        <w:t>
      Қазақстан Республикасының заңнамасына сәйкес Министрліктің және оның ведомстволарының құқықтары мен мүдделерін қорғау мақсатында сотқа жүгіну, талап арыздар беру;</w:t>
      </w:r>
    </w:p>
    <w:bookmarkEnd w:id="41"/>
    <w:bookmarkStart w:name="z49" w:id="42"/>
    <w:p>
      <w:pPr>
        <w:spacing w:after="0"/>
        <w:ind w:left="0"/>
        <w:jc w:val="both"/>
      </w:pPr>
      <w:r>
        <w:rPr>
          <w:rFonts w:ascii="Times New Roman"/>
          <w:b w:val="false"/>
          <w:i w:val="false"/>
          <w:color w:val="000000"/>
          <w:sz w:val="28"/>
        </w:rPr>
        <w:t>
      іргелі және қолданбалы сипаттағы ғылыми әзірлемелердің басымдықтарын қалыптастыру, халықтың санитариялық-эпидемиологиялық саламаттылығы саласындағы ғылыми сүйемелдеуді үйлестіру;</w:t>
      </w:r>
    </w:p>
    <w:bookmarkEnd w:id="42"/>
    <w:bookmarkStart w:name="z50" w:id="43"/>
    <w:p>
      <w:pPr>
        <w:spacing w:after="0"/>
        <w:ind w:left="0"/>
        <w:jc w:val="both"/>
      </w:pPr>
      <w:r>
        <w:rPr>
          <w:rFonts w:ascii="Times New Roman"/>
          <w:b w:val="false"/>
          <w:i w:val="false"/>
          <w:color w:val="000000"/>
          <w:sz w:val="28"/>
        </w:rPr>
        <w:t>
      өз өкілеттіктері мен функцияларының бір бөлігін ведомстволарға беру;</w:t>
      </w:r>
    </w:p>
    <w:bookmarkEnd w:id="43"/>
    <w:bookmarkStart w:name="z51" w:id="44"/>
    <w:p>
      <w:pPr>
        <w:spacing w:after="0"/>
        <w:ind w:left="0"/>
        <w:jc w:val="both"/>
      </w:pPr>
      <w:r>
        <w:rPr>
          <w:rFonts w:ascii="Times New Roman"/>
          <w:b w:val="false"/>
          <w:i w:val="false"/>
          <w:color w:val="000000"/>
          <w:sz w:val="28"/>
        </w:rPr>
        <w:t>
      заңнамалық актілерде, Қазақстан Республикасы Президентінің және Қазақстан Республикасы Үкіметінің актілерінде көзделген өзге де өкілеттіктерді жүзеге асыру;</w:t>
      </w:r>
    </w:p>
    <w:bookmarkEnd w:id="44"/>
    <w:bookmarkStart w:name="z52" w:id="45"/>
    <w:p>
      <w:pPr>
        <w:spacing w:after="0"/>
        <w:ind w:left="0"/>
        <w:jc w:val="both"/>
      </w:pPr>
      <w:r>
        <w:rPr>
          <w:rFonts w:ascii="Times New Roman"/>
          <w:b w:val="false"/>
          <w:i w:val="false"/>
          <w:color w:val="000000"/>
          <w:sz w:val="28"/>
        </w:rPr>
        <w:t>
      2) міндеттері:</w:t>
      </w:r>
    </w:p>
    <w:bookmarkEnd w:id="45"/>
    <w:bookmarkStart w:name="z53" w:id="46"/>
    <w:p>
      <w:pPr>
        <w:spacing w:after="0"/>
        <w:ind w:left="0"/>
        <w:jc w:val="both"/>
      </w:pPr>
      <w:r>
        <w:rPr>
          <w:rFonts w:ascii="Times New Roman"/>
          <w:b w:val="false"/>
          <w:i w:val="false"/>
          <w:color w:val="000000"/>
          <w:sz w:val="28"/>
        </w:rPr>
        <w:t>
      Қазақстан Республикасының заңнамасын, жеке және заңды тұлғалардың құқықтары мен заңмен қорғалатын мүдделерін сақтау;</w:t>
      </w:r>
    </w:p>
    <w:bookmarkEnd w:id="46"/>
    <w:bookmarkStart w:name="z54" w:id="47"/>
    <w:p>
      <w:pPr>
        <w:spacing w:after="0"/>
        <w:ind w:left="0"/>
        <w:jc w:val="both"/>
      </w:pPr>
      <w:r>
        <w:rPr>
          <w:rFonts w:ascii="Times New Roman"/>
          <w:b w:val="false"/>
          <w:i w:val="false"/>
          <w:color w:val="000000"/>
          <w:sz w:val="28"/>
        </w:rPr>
        <w:t>
      Қазақстан Республикасының әкімшілік рәсімдік-процестік кодексінде белгiленген тәртiппен және мерзiмдерде жеке және заңды тұлғалардың өтiнiштерін қабылдау және қарау;</w:t>
      </w:r>
    </w:p>
    <w:bookmarkEnd w:id="47"/>
    <w:bookmarkStart w:name="z55" w:id="48"/>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тапсырмаларын, сондай-ақ Қазақстан Республикасы Үкіметінің тиісті жылдарға арналған заң жобалау жұмыстары жоспарларын уақтылы және сапалы орындауды қамтамасыз ету;</w:t>
      </w:r>
    </w:p>
    <w:bookmarkEnd w:id="48"/>
    <w:bookmarkStart w:name="z56" w:id="49"/>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өз өкілеттігін жүзеге асыру кезінде алынған коммерциялық, қызметтік, заңмен қорғалатын өзге де құпияны құрайтын ақпаратты жария етпеу;</w:t>
      </w:r>
    </w:p>
    <w:bookmarkEnd w:id="49"/>
    <w:bookmarkStart w:name="z57" w:id="50"/>
    <w:p>
      <w:pPr>
        <w:spacing w:after="0"/>
        <w:ind w:left="0"/>
        <w:jc w:val="both"/>
      </w:pPr>
      <w:r>
        <w:rPr>
          <w:rFonts w:ascii="Times New Roman"/>
          <w:b w:val="false"/>
          <w:i w:val="false"/>
          <w:color w:val="000000"/>
          <w:sz w:val="28"/>
        </w:rPr>
        <w:t>
      ведомстволардың, олардың аумақтық органдарының, сондай-ақ Министрліктің ведомстволық бағынысты ұйымдарының қызметін үйлестіруді және бақылауды жүзеге асыру.</w:t>
      </w:r>
    </w:p>
    <w:bookmarkEnd w:id="50"/>
    <w:bookmarkStart w:name="z58" w:id="51"/>
    <w:p>
      <w:pPr>
        <w:spacing w:after="0"/>
        <w:ind w:left="0"/>
        <w:jc w:val="both"/>
      </w:pPr>
      <w:r>
        <w:rPr>
          <w:rFonts w:ascii="Times New Roman"/>
          <w:b w:val="false"/>
          <w:i w:val="false"/>
          <w:color w:val="000000"/>
          <w:sz w:val="28"/>
        </w:rPr>
        <w:t>
      15. Функциялары:</w:t>
      </w:r>
    </w:p>
    <w:bookmarkEnd w:id="51"/>
    <w:bookmarkStart w:name="z59" w:id="52"/>
    <w:p>
      <w:pPr>
        <w:spacing w:after="0"/>
        <w:ind w:left="0"/>
        <w:jc w:val="both"/>
      </w:pPr>
      <w:r>
        <w:rPr>
          <w:rFonts w:ascii="Times New Roman"/>
          <w:b w:val="false"/>
          <w:i w:val="false"/>
          <w:color w:val="000000"/>
          <w:sz w:val="28"/>
        </w:rPr>
        <w:t xml:space="preserve">
      1) денсаулық сақтау, медициналық қызметтер (көмек) көрсету, халықтың санитариялық-эпидемиологиялық саламаттылығы, дәрілік заттар мен медициналық бұйымдардың айналысы саласындағы мемлекеттік саясатты іске асыру; </w:t>
      </w:r>
    </w:p>
    <w:bookmarkEnd w:id="52"/>
    <w:bookmarkStart w:name="z60" w:id="53"/>
    <w:p>
      <w:pPr>
        <w:spacing w:after="0"/>
        <w:ind w:left="0"/>
        <w:jc w:val="both"/>
      </w:pPr>
      <w:r>
        <w:rPr>
          <w:rFonts w:ascii="Times New Roman"/>
          <w:b w:val="false"/>
          <w:i w:val="false"/>
          <w:color w:val="000000"/>
          <w:sz w:val="28"/>
        </w:rPr>
        <w:t xml:space="preserve">
      2) денсаулық сақтау, медициналық қызметтер (көмек) көрсету, халықтың санитариялық-эпидемиологиялық саламаттылығы, дәрілік заттар мен медициналық бұйымдардың айналысы саласындағы бағдарламаларды әзірлеу және іске асыру; </w:t>
      </w:r>
    </w:p>
    <w:bookmarkEnd w:id="53"/>
    <w:bookmarkStart w:name="z61" w:id="54"/>
    <w:p>
      <w:pPr>
        <w:spacing w:after="0"/>
        <w:ind w:left="0"/>
        <w:jc w:val="both"/>
      </w:pPr>
      <w:r>
        <w:rPr>
          <w:rFonts w:ascii="Times New Roman"/>
          <w:b w:val="false"/>
          <w:i w:val="false"/>
          <w:color w:val="000000"/>
          <w:sz w:val="28"/>
        </w:rPr>
        <w:t>
      3) өз құзыреті шегінде денсаулық сақтау саласындағы нормативтік құқықтық актілерді, есепке алу және есептілік құжаттаманың нысандарын әзірлеу және бекіту;</w:t>
      </w:r>
    </w:p>
    <w:bookmarkEnd w:id="54"/>
    <w:bookmarkStart w:name="z62" w:id="55"/>
    <w:p>
      <w:pPr>
        <w:spacing w:after="0"/>
        <w:ind w:left="0"/>
        <w:jc w:val="both"/>
      </w:pPr>
      <w:r>
        <w:rPr>
          <w:rFonts w:ascii="Times New Roman"/>
          <w:b w:val="false"/>
          <w:i w:val="false"/>
          <w:color w:val="000000"/>
          <w:sz w:val="28"/>
        </w:rPr>
        <w:t>
      4) денсаулық сақтау саласындағы, оның ішінде денсаулық сақтау саласындағы білім беру және ғылыми қызмет мәселелері бойынша халықаралық ынтымақтастықты жүзеге асыру;</w:t>
      </w:r>
    </w:p>
    <w:bookmarkEnd w:id="55"/>
    <w:bookmarkStart w:name="z63" w:id="56"/>
    <w:p>
      <w:pPr>
        <w:spacing w:after="0"/>
        <w:ind w:left="0"/>
        <w:jc w:val="both"/>
      </w:pPr>
      <w:r>
        <w:rPr>
          <w:rFonts w:ascii="Times New Roman"/>
          <w:b w:val="false"/>
          <w:i w:val="false"/>
          <w:color w:val="000000"/>
          <w:sz w:val="28"/>
        </w:rPr>
        <w:t>
      5) облыстардың, республикалық маңызы бар қалалардың және астананың жергілікті атқарушы органдарының басшыларымен денсаулық сақтау және халықтың санитариялық-эпидемиологиялық саламаттылығы саласындағы қызметтің түпкілікті нәтижелеріне қол жеткізуге бағытталған меморандумдар жасасу;</w:t>
      </w:r>
    </w:p>
    <w:bookmarkEnd w:id="56"/>
    <w:bookmarkStart w:name="z64" w:id="57"/>
    <w:p>
      <w:pPr>
        <w:spacing w:after="0"/>
        <w:ind w:left="0"/>
        <w:jc w:val="both"/>
      </w:pPr>
      <w:r>
        <w:rPr>
          <w:rFonts w:ascii="Times New Roman"/>
          <w:b w:val="false"/>
          <w:i w:val="false"/>
          <w:color w:val="000000"/>
          <w:sz w:val="28"/>
        </w:rPr>
        <w:t>
      6) денсаулық сақтау саласында мониторингті жүзеге асыру;</w:t>
      </w:r>
    </w:p>
    <w:bookmarkEnd w:id="57"/>
    <w:bookmarkStart w:name="z65" w:id="58"/>
    <w:p>
      <w:pPr>
        <w:spacing w:after="0"/>
        <w:ind w:left="0"/>
        <w:jc w:val="both"/>
      </w:pPr>
      <w:r>
        <w:rPr>
          <w:rFonts w:ascii="Times New Roman"/>
          <w:b w:val="false"/>
          <w:i w:val="false"/>
          <w:color w:val="000000"/>
          <w:sz w:val="28"/>
        </w:rPr>
        <w:t>
      7) медициналық көмекті ұйымдастыруды жүзеге асыру;</w:t>
      </w:r>
    </w:p>
    <w:bookmarkEnd w:id="58"/>
    <w:bookmarkStart w:name="z66" w:id="59"/>
    <w:p>
      <w:pPr>
        <w:spacing w:after="0"/>
        <w:ind w:left="0"/>
        <w:jc w:val="both"/>
      </w:pPr>
      <w:r>
        <w:rPr>
          <w:rFonts w:ascii="Times New Roman"/>
          <w:b w:val="false"/>
          <w:i w:val="false"/>
          <w:color w:val="000000"/>
          <w:sz w:val="28"/>
        </w:rPr>
        <w:t>
      8) денсаулық сақтау саласындағы стандарттарды әзірлеу және бекіту;</w:t>
      </w:r>
    </w:p>
    <w:bookmarkEnd w:id="59"/>
    <w:bookmarkStart w:name="z67" w:id="60"/>
    <w:p>
      <w:pPr>
        <w:spacing w:after="0"/>
        <w:ind w:left="0"/>
        <w:jc w:val="both"/>
      </w:pPr>
      <w:r>
        <w:rPr>
          <w:rFonts w:ascii="Times New Roman"/>
          <w:b w:val="false"/>
          <w:i w:val="false"/>
          <w:color w:val="000000"/>
          <w:sz w:val="28"/>
        </w:rPr>
        <w:t>
      9) саламатты өмір салты мен дұрыс тамақтануды қалыптастыруды ұйымдастыру;</w:t>
      </w:r>
    </w:p>
    <w:bookmarkEnd w:id="60"/>
    <w:bookmarkStart w:name="z68" w:id="61"/>
    <w:p>
      <w:pPr>
        <w:spacing w:after="0"/>
        <w:ind w:left="0"/>
        <w:jc w:val="both"/>
      </w:pPr>
      <w:r>
        <w:rPr>
          <w:rFonts w:ascii="Times New Roman"/>
          <w:b w:val="false"/>
          <w:i w:val="false"/>
          <w:color w:val="000000"/>
          <w:sz w:val="28"/>
        </w:rPr>
        <w:t>
      10) үкіметтік емес ұйымдар, оның ішінде халықтың негізгі топтары үшін азаматтардың денсаулығын сақтау саласындағы мемлекеттік әлеуметтік тапсырыстың нәтижелерін қалыптастыру, іске асыру, мониторингтеу және бағалау жөніндегі қызметті жүзеге асыру;</w:t>
      </w:r>
    </w:p>
    <w:bookmarkEnd w:id="61"/>
    <w:bookmarkStart w:name="z69" w:id="62"/>
    <w:p>
      <w:pPr>
        <w:spacing w:after="0"/>
        <w:ind w:left="0"/>
        <w:jc w:val="both"/>
      </w:pPr>
      <w:r>
        <w:rPr>
          <w:rFonts w:ascii="Times New Roman"/>
          <w:b w:val="false"/>
          <w:i w:val="false"/>
          <w:color w:val="000000"/>
          <w:sz w:val="28"/>
        </w:rPr>
        <w:t>
      11) диагностиканың, емдеудің және медициналық оңалтудың жаңа әдістерін қолдану қағидаларын бекіту;</w:t>
      </w:r>
    </w:p>
    <w:bookmarkEnd w:id="62"/>
    <w:bookmarkStart w:name="z70" w:id="63"/>
    <w:p>
      <w:pPr>
        <w:spacing w:after="0"/>
        <w:ind w:left="0"/>
        <w:jc w:val="both"/>
      </w:pPr>
      <w:r>
        <w:rPr>
          <w:rFonts w:ascii="Times New Roman"/>
          <w:b w:val="false"/>
          <w:i w:val="false"/>
          <w:color w:val="000000"/>
          <w:sz w:val="28"/>
        </w:rPr>
        <w:t>
      12) медицина және фармацевтика ғылымының, медициналық және фармацевтикалық білім берудің дамуын қамтамасыз ету, денсаулық сақтау саласындағы ғылыми және білім беру қызметін үйлестіру;</w:t>
      </w:r>
    </w:p>
    <w:bookmarkEnd w:id="63"/>
    <w:bookmarkStart w:name="z71" w:id="64"/>
    <w:p>
      <w:pPr>
        <w:spacing w:after="0"/>
        <w:ind w:left="0"/>
        <w:jc w:val="both"/>
      </w:pPr>
      <w:r>
        <w:rPr>
          <w:rFonts w:ascii="Times New Roman"/>
          <w:b w:val="false"/>
          <w:i w:val="false"/>
          <w:color w:val="000000"/>
          <w:sz w:val="28"/>
        </w:rPr>
        <w:t>
      13) интернатурада медицина кадрларын даярлау қағидаларын бекіту;</w:t>
      </w:r>
    </w:p>
    <w:bookmarkEnd w:id="64"/>
    <w:bookmarkStart w:name="z72" w:id="65"/>
    <w:p>
      <w:pPr>
        <w:spacing w:after="0"/>
        <w:ind w:left="0"/>
        <w:jc w:val="both"/>
      </w:pPr>
      <w:r>
        <w:rPr>
          <w:rFonts w:ascii="Times New Roman"/>
          <w:b w:val="false"/>
          <w:i w:val="false"/>
          <w:color w:val="000000"/>
          <w:sz w:val="28"/>
        </w:rPr>
        <w:t>
      14) резидентурада медицина кадрларын даярлау қағидаларын бекіту;</w:t>
      </w:r>
    </w:p>
    <w:bookmarkEnd w:id="65"/>
    <w:bookmarkStart w:name="z73" w:id="66"/>
    <w:p>
      <w:pPr>
        <w:spacing w:after="0"/>
        <w:ind w:left="0"/>
        <w:jc w:val="both"/>
      </w:pPr>
      <w:r>
        <w:rPr>
          <w:rFonts w:ascii="Times New Roman"/>
          <w:b w:val="false"/>
          <w:i w:val="false"/>
          <w:color w:val="000000"/>
          <w:sz w:val="28"/>
        </w:rPr>
        <w:t>
      15) денсаулық сақтау саласындағы жоғары оқу орнынан кейінгі білімі бар кадрларды нысаналы даярлау қағидаларын бекіту;</w:t>
      </w:r>
    </w:p>
    <w:bookmarkEnd w:id="66"/>
    <w:bookmarkStart w:name="z74" w:id="67"/>
    <w:p>
      <w:pPr>
        <w:spacing w:after="0"/>
        <w:ind w:left="0"/>
        <w:jc w:val="both"/>
      </w:pPr>
      <w:r>
        <w:rPr>
          <w:rFonts w:ascii="Times New Roman"/>
          <w:b w:val="false"/>
          <w:i w:val="false"/>
          <w:color w:val="000000"/>
          <w:sz w:val="28"/>
        </w:rPr>
        <w:t>
      16) клиникалық мамандықтар бойынша үздіксіз интеграцияланған білім беру бағдарламаларының тізбесін бекіту;</w:t>
      </w:r>
    </w:p>
    <w:bookmarkEnd w:id="67"/>
    <w:bookmarkStart w:name="z75" w:id="68"/>
    <w:p>
      <w:pPr>
        <w:spacing w:after="0"/>
        <w:ind w:left="0"/>
        <w:jc w:val="both"/>
      </w:pPr>
      <w:r>
        <w:rPr>
          <w:rFonts w:ascii="Times New Roman"/>
          <w:b w:val="false"/>
          <w:i w:val="false"/>
          <w:color w:val="000000"/>
          <w:sz w:val="28"/>
        </w:rPr>
        <w:t>
      17) денсаулық сақтау саласындағы кадрларды даярлауға және олардың біліктілігін арттыруға мемлекеттік білім беру тапсырысын орналастыру;</w:t>
      </w:r>
    </w:p>
    <w:bookmarkEnd w:id="68"/>
    <w:bookmarkStart w:name="z76" w:id="69"/>
    <w:p>
      <w:pPr>
        <w:spacing w:after="0"/>
        <w:ind w:left="0"/>
        <w:jc w:val="both"/>
      </w:pPr>
      <w:r>
        <w:rPr>
          <w:rFonts w:ascii="Times New Roman"/>
          <w:b w:val="false"/>
          <w:i w:val="false"/>
          <w:color w:val="000000"/>
          <w:sz w:val="28"/>
        </w:rPr>
        <w:t>
      18) әлемнің жетекші фармакопеяларының талаптарын Қазақстан Республикасының аумағында қолданылады деп тану;</w:t>
      </w:r>
    </w:p>
    <w:bookmarkEnd w:id="69"/>
    <w:bookmarkStart w:name="z77" w:id="70"/>
    <w:p>
      <w:pPr>
        <w:spacing w:after="0"/>
        <w:ind w:left="0"/>
        <w:jc w:val="both"/>
      </w:pPr>
      <w:r>
        <w:rPr>
          <w:rFonts w:ascii="Times New Roman"/>
          <w:b w:val="false"/>
          <w:i w:val="false"/>
          <w:color w:val="000000"/>
          <w:sz w:val="28"/>
        </w:rPr>
        <w:t xml:space="preserve">
      19) денсаулық сақтау саласындағы мамандарға қосымша және формальды емес білім беру тәртібін, денсаулық сақтау саласындағы қосымша және формальды емес білімнің білім беру бағдарламаларын іске асыратын ұйымдарға қойылатын біліктілік талаптарын, сондай-ақ қосымша және дар формальды емес білім беру арқылы денсаулық сақтау саласындағы маманданған оқудың нәтижелерін тану қағидаларын айқындау; </w:t>
      </w:r>
    </w:p>
    <w:bookmarkEnd w:id="70"/>
    <w:bookmarkStart w:name="z78" w:id="71"/>
    <w:p>
      <w:pPr>
        <w:spacing w:after="0"/>
        <w:ind w:left="0"/>
        <w:jc w:val="both"/>
      </w:pPr>
      <w:r>
        <w:rPr>
          <w:rFonts w:ascii="Times New Roman"/>
          <w:b w:val="false"/>
          <w:i w:val="false"/>
          <w:color w:val="000000"/>
          <w:sz w:val="28"/>
        </w:rPr>
        <w:t>
      20) денсаулық сақтау саласындағы білім беру деңгейлері бойынша мемлекеттік жалпыға міндетті стандарттарды және университеттік аурухана, интеграцияланған академиялық медициналық орталық, клиникалық базалар туралы ережені және оларға қойылатын талаптарды бекіту;</w:t>
      </w:r>
    </w:p>
    <w:bookmarkEnd w:id="71"/>
    <w:bookmarkStart w:name="z79" w:id="72"/>
    <w:p>
      <w:pPr>
        <w:spacing w:after="0"/>
        <w:ind w:left="0"/>
        <w:jc w:val="both"/>
      </w:pPr>
      <w:r>
        <w:rPr>
          <w:rFonts w:ascii="Times New Roman"/>
          <w:b w:val="false"/>
          <w:i w:val="false"/>
          <w:color w:val="000000"/>
          <w:sz w:val="28"/>
        </w:rPr>
        <w:t>
      21) білім беру саласындағы уәкілетті органмен келісу бойынша медициналық және фармацевтикалық мамандықтар бойынша үлгілік оқу бағдарламаларын бекіту;</w:t>
      </w:r>
    </w:p>
    <w:bookmarkEnd w:id="72"/>
    <w:bookmarkStart w:name="z80" w:id="73"/>
    <w:p>
      <w:pPr>
        <w:spacing w:after="0"/>
        <w:ind w:left="0"/>
        <w:jc w:val="both"/>
      </w:pPr>
      <w:r>
        <w:rPr>
          <w:rFonts w:ascii="Times New Roman"/>
          <w:b w:val="false"/>
          <w:i w:val="false"/>
          <w:color w:val="000000"/>
          <w:sz w:val="28"/>
        </w:rPr>
        <w:t>
      22) денсаулық сақтау жүйесі үшін кәсіби ғылыми-педагогикалық, медицина және фармацевтика кадрларын, қоғамдық денсаулық мамандарын және өзге де мамандарды даярлау және олардың біліктілігін арттыру;</w:t>
      </w:r>
    </w:p>
    <w:bookmarkEnd w:id="73"/>
    <w:bookmarkStart w:name="z81" w:id="74"/>
    <w:p>
      <w:pPr>
        <w:spacing w:after="0"/>
        <w:ind w:left="0"/>
        <w:jc w:val="both"/>
      </w:pPr>
      <w:r>
        <w:rPr>
          <w:rFonts w:ascii="Times New Roman"/>
          <w:b w:val="false"/>
          <w:i w:val="false"/>
          <w:color w:val="000000"/>
          <w:sz w:val="28"/>
        </w:rPr>
        <w:t>
      23) ғылыми-медициналық сараптама жүргізу тәртібін айқындау;</w:t>
      </w:r>
    </w:p>
    <w:bookmarkEnd w:id="74"/>
    <w:bookmarkStart w:name="z82" w:id="75"/>
    <w:p>
      <w:pPr>
        <w:spacing w:after="0"/>
        <w:ind w:left="0"/>
        <w:jc w:val="both"/>
      </w:pPr>
      <w:r>
        <w:rPr>
          <w:rFonts w:ascii="Times New Roman"/>
          <w:b w:val="false"/>
          <w:i w:val="false"/>
          <w:color w:val="000000"/>
          <w:sz w:val="28"/>
        </w:rPr>
        <w:t>
      24) денсаулық сақтау саласындағы аккредиттеу стандарттарын бекіту;</w:t>
      </w:r>
    </w:p>
    <w:bookmarkEnd w:id="75"/>
    <w:bookmarkStart w:name="z83" w:id="76"/>
    <w:p>
      <w:pPr>
        <w:spacing w:after="0"/>
        <w:ind w:left="0"/>
        <w:jc w:val="both"/>
      </w:pPr>
      <w:r>
        <w:rPr>
          <w:rFonts w:ascii="Times New Roman"/>
          <w:b w:val="false"/>
          <w:i w:val="false"/>
          <w:color w:val="000000"/>
          <w:sz w:val="28"/>
        </w:rPr>
        <w:t>
      25) клиникаға дейінгі (клиникалық емес) зерттеулерді жүргізу қағидаларын және медициналық бұйымдардың биологиялық әсерін бағалаудың клиникаға дейінгі базаларына қойылатын талаптарды бекіту;</w:t>
      </w:r>
    </w:p>
    <w:bookmarkEnd w:id="76"/>
    <w:bookmarkStart w:name="z84" w:id="77"/>
    <w:p>
      <w:pPr>
        <w:spacing w:after="0"/>
        <w:ind w:left="0"/>
        <w:jc w:val="both"/>
      </w:pPr>
      <w:r>
        <w:rPr>
          <w:rFonts w:ascii="Times New Roman"/>
          <w:b w:val="false"/>
          <w:i w:val="false"/>
          <w:color w:val="000000"/>
          <w:sz w:val="28"/>
        </w:rPr>
        <w:t>
      26) дәрілік заттар мен медициналық бұйымдарға клиникалық зерттеулер, тірі организмнен тыс диагностикаға арналған медициналық бұйымдарға клиникалық-зертханалық сынақтар жүргізу қағидаларын, (in vitro) және клиникалық базаларға қойылатын талаптарды бекіту;</w:t>
      </w:r>
    </w:p>
    <w:bookmarkEnd w:id="77"/>
    <w:bookmarkStart w:name="z85" w:id="78"/>
    <w:p>
      <w:pPr>
        <w:spacing w:after="0"/>
        <w:ind w:left="0"/>
        <w:jc w:val="both"/>
      </w:pPr>
      <w:r>
        <w:rPr>
          <w:rFonts w:ascii="Times New Roman"/>
          <w:b w:val="false"/>
          <w:i w:val="false"/>
          <w:color w:val="000000"/>
          <w:sz w:val="28"/>
        </w:rPr>
        <w:t>
      27)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 көрсететін денсаулық сақтау субъектілерінің қызметкерлерін көтермелеу қағидаларын әзірлеу және бекіту;</w:t>
      </w:r>
    </w:p>
    <w:bookmarkEnd w:id="78"/>
    <w:bookmarkStart w:name="z86" w:id="79"/>
    <w:p>
      <w:pPr>
        <w:spacing w:after="0"/>
        <w:ind w:left="0"/>
        <w:jc w:val="both"/>
      </w:pPr>
      <w:r>
        <w:rPr>
          <w:rFonts w:ascii="Times New Roman"/>
          <w:b w:val="false"/>
          <w:i w:val="false"/>
          <w:color w:val="000000"/>
          <w:sz w:val="28"/>
        </w:rPr>
        <w:t>
      28) облыстардың, республикалық маңызы бар қалалардың және астананың денсаулық сақтауды мемлекеттік басқарудың жергілікті органдарының басшыларын лауазымға тағайындауды және лауазымнан босатуды келісу;</w:t>
      </w:r>
    </w:p>
    <w:bookmarkEnd w:id="79"/>
    <w:bookmarkStart w:name="z87" w:id="80"/>
    <w:p>
      <w:pPr>
        <w:spacing w:after="0"/>
        <w:ind w:left="0"/>
        <w:jc w:val="both"/>
      </w:pPr>
      <w:r>
        <w:rPr>
          <w:rFonts w:ascii="Times New Roman"/>
          <w:b w:val="false"/>
          <w:i w:val="false"/>
          <w:color w:val="000000"/>
          <w:sz w:val="28"/>
        </w:rPr>
        <w:t>
      29) Биоэтика жөніндегі орталық комиссияның құрамын және ол туралы ережені бекіту;</w:t>
      </w:r>
    </w:p>
    <w:bookmarkEnd w:id="80"/>
    <w:bookmarkStart w:name="z88" w:id="81"/>
    <w:p>
      <w:pPr>
        <w:spacing w:after="0"/>
        <w:ind w:left="0"/>
        <w:jc w:val="both"/>
      </w:pPr>
      <w:r>
        <w:rPr>
          <w:rFonts w:ascii="Times New Roman"/>
          <w:b w:val="false"/>
          <w:i w:val="false"/>
          <w:color w:val="000000"/>
          <w:sz w:val="28"/>
        </w:rPr>
        <w:t>
      30) мемлекеттік денсаулық сақтау ұйымдарын жарақтандыру жөніндегі іс-шараларды жүзеге асыру;</w:t>
      </w:r>
    </w:p>
    <w:bookmarkEnd w:id="81"/>
    <w:bookmarkStart w:name="z89" w:id="82"/>
    <w:p>
      <w:pPr>
        <w:spacing w:after="0"/>
        <w:ind w:left="0"/>
        <w:jc w:val="both"/>
      </w:pPr>
      <w:r>
        <w:rPr>
          <w:rFonts w:ascii="Times New Roman"/>
          <w:b w:val="false"/>
          <w:i w:val="false"/>
          <w:color w:val="000000"/>
          <w:sz w:val="28"/>
        </w:rPr>
        <w:t>
      31) төтенше жағдайлар кезінде халықтың ауруларының алдын алу және оларды емдеу жөніндегі ведомстволық бағынысты ұйымдардың дайындығын қамтамасыз ету;</w:t>
      </w:r>
    </w:p>
    <w:bookmarkEnd w:id="82"/>
    <w:bookmarkStart w:name="z90" w:id="83"/>
    <w:p>
      <w:pPr>
        <w:spacing w:after="0"/>
        <w:ind w:left="0"/>
        <w:jc w:val="both"/>
      </w:pPr>
      <w:r>
        <w:rPr>
          <w:rFonts w:ascii="Times New Roman"/>
          <w:b w:val="false"/>
          <w:i w:val="false"/>
          <w:color w:val="000000"/>
          <w:sz w:val="28"/>
        </w:rPr>
        <w:t>
      32) денсаулық сақтау субъектілерінің ақылы қызметтер көрсету тәртібін айқындау;</w:t>
      </w:r>
    </w:p>
    <w:bookmarkEnd w:id="83"/>
    <w:bookmarkStart w:name="z91" w:id="84"/>
    <w:p>
      <w:pPr>
        <w:spacing w:after="0"/>
        <w:ind w:left="0"/>
        <w:jc w:val="both"/>
      </w:pPr>
      <w:r>
        <w:rPr>
          <w:rFonts w:ascii="Times New Roman"/>
          <w:b w:val="false"/>
          <w:i w:val="false"/>
          <w:color w:val="000000"/>
          <w:sz w:val="28"/>
        </w:rPr>
        <w:t>
      33) тегін медициналық көмектің кепілдік берілген көлемі шеңберінде Қазақстан Республикасының азаматтарын шетелге емделуге жіберу және (немесе) емдеуді отандық медициналық ұйымдарда жүргізу үшін шетелдік мамандарды тарту қағидаларын бекіту;</w:t>
      </w:r>
    </w:p>
    <w:bookmarkEnd w:id="84"/>
    <w:bookmarkStart w:name="z92" w:id="85"/>
    <w:p>
      <w:pPr>
        <w:spacing w:after="0"/>
        <w:ind w:left="0"/>
        <w:jc w:val="both"/>
      </w:pPr>
      <w:r>
        <w:rPr>
          <w:rFonts w:ascii="Times New Roman"/>
          <w:b w:val="false"/>
          <w:i w:val="false"/>
          <w:color w:val="000000"/>
          <w:sz w:val="28"/>
        </w:rPr>
        <w:t>
      34)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 көрсетудің қосымша көлемі шеңберінде және (немесе) міндетті әлеуметтік медициналық сақтандыру жүйесінде дәрілік заттармен және медициналық бұйымдармен қамтамасыз ету қағидаларын әзірлеу және бекіту;</w:t>
      </w:r>
    </w:p>
    <w:bookmarkEnd w:id="85"/>
    <w:bookmarkStart w:name="z93" w:id="86"/>
    <w:p>
      <w:pPr>
        <w:spacing w:after="0"/>
        <w:ind w:left="0"/>
        <w:jc w:val="both"/>
      </w:pPr>
      <w:r>
        <w:rPr>
          <w:rFonts w:ascii="Times New Roman"/>
          <w:b w:val="false"/>
          <w:i w:val="false"/>
          <w:color w:val="000000"/>
          <w:sz w:val="28"/>
        </w:rPr>
        <w:t>
      35) Қазақстан Республикасында тіркелген дәрілік заттар мен медициналық бұйымдардың сапасына бағалау жүргізу қағидаларын әзірлеу және бекіту;</w:t>
      </w:r>
    </w:p>
    <w:bookmarkEnd w:id="86"/>
    <w:bookmarkStart w:name="z94" w:id="87"/>
    <w:p>
      <w:pPr>
        <w:spacing w:after="0"/>
        <w:ind w:left="0"/>
        <w:jc w:val="both"/>
      </w:pPr>
      <w:r>
        <w:rPr>
          <w:rFonts w:ascii="Times New Roman"/>
          <w:b w:val="false"/>
          <w:i w:val="false"/>
          <w:color w:val="000000"/>
          <w:sz w:val="28"/>
        </w:rPr>
        <w:t>
      36) мемлекеттік резервтің материалдық саласындағы уәкілетті органға мемлекеттік резервтің материалдық құндылықтарын сақтау номенклатурасы мен көлемі бойынша ұсыныстар әзірлеу және енгізу;</w:t>
      </w:r>
    </w:p>
    <w:bookmarkEnd w:id="87"/>
    <w:bookmarkStart w:name="z95" w:id="88"/>
    <w:p>
      <w:pPr>
        <w:spacing w:after="0"/>
        <w:ind w:left="0"/>
        <w:jc w:val="both"/>
      </w:pPr>
      <w:r>
        <w:rPr>
          <w:rFonts w:ascii="Times New Roman"/>
          <w:b w:val="false"/>
          <w:i w:val="false"/>
          <w:color w:val="000000"/>
          <w:sz w:val="28"/>
        </w:rPr>
        <w:t>
      37) жұмылдыру резервінің дәрілік заттары мен медициналық бұйымдарын жеткізу, сақтау және оларды номенклатура өзгерген жағдайларда жаңарту және броньнан шығару тәртібімен шығару жөніндегі қызметтерді сатып алу бойынша тапсырыс берушінің функцияларын жүзеге асыру;</w:t>
      </w:r>
    </w:p>
    <w:bookmarkEnd w:id="88"/>
    <w:bookmarkStart w:name="z96" w:id="89"/>
    <w:p>
      <w:pPr>
        <w:spacing w:after="0"/>
        <w:ind w:left="0"/>
        <w:jc w:val="both"/>
      </w:pPr>
      <w:r>
        <w:rPr>
          <w:rFonts w:ascii="Times New Roman"/>
          <w:b w:val="false"/>
          <w:i w:val="false"/>
          <w:color w:val="000000"/>
          <w:sz w:val="28"/>
        </w:rPr>
        <w:t>
      38) жарты жылдың қорытындысы бойынша – есепті жылдың 15 шілдесіне дейін, жылдың қорытындысы бойынша – есепті жылдан кейінгі жылдың 15 қаңтарына дейін жұмылдыру резервінің дәрілік заттары мен медициналық бұйымдарын есепке алу жөніндегі ақпаратты жұмылдыру дайындығы саласындағы уәкілетті органға ұсыну;</w:t>
      </w:r>
    </w:p>
    <w:bookmarkEnd w:id="89"/>
    <w:bookmarkStart w:name="z97" w:id="90"/>
    <w:p>
      <w:pPr>
        <w:spacing w:after="0"/>
        <w:ind w:left="0"/>
        <w:jc w:val="both"/>
      </w:pPr>
      <w:r>
        <w:rPr>
          <w:rFonts w:ascii="Times New Roman"/>
          <w:b w:val="false"/>
          <w:i w:val="false"/>
          <w:color w:val="000000"/>
          <w:sz w:val="28"/>
        </w:rPr>
        <w:t>
      39) әлеуметтік маңызы бар аурулардың тізбесін айқындау;</w:t>
      </w:r>
    </w:p>
    <w:bookmarkEnd w:id="90"/>
    <w:bookmarkStart w:name="z98" w:id="91"/>
    <w:p>
      <w:pPr>
        <w:spacing w:after="0"/>
        <w:ind w:left="0"/>
        <w:jc w:val="both"/>
      </w:pPr>
      <w:r>
        <w:rPr>
          <w:rFonts w:ascii="Times New Roman"/>
          <w:b w:val="false"/>
          <w:i w:val="false"/>
          <w:color w:val="000000"/>
          <w:sz w:val="28"/>
        </w:rPr>
        <w:t>
      40) еңбекке уақытша жарамсыздығына сараптама жүргізу, сондай-ақ еңбекке уақытша жарамсыздығы туралы парақты немесе анықтаманы беру тәртібін бекіту;</w:t>
      </w:r>
    </w:p>
    <w:bookmarkEnd w:id="91"/>
    <w:bookmarkStart w:name="z99" w:id="92"/>
    <w:p>
      <w:pPr>
        <w:spacing w:after="0"/>
        <w:ind w:left="0"/>
        <w:jc w:val="both"/>
      </w:pPr>
      <w:r>
        <w:rPr>
          <w:rFonts w:ascii="Times New Roman"/>
          <w:b w:val="false"/>
          <w:i w:val="false"/>
          <w:color w:val="000000"/>
          <w:sz w:val="28"/>
        </w:rPr>
        <w:t>
      41) медициналық және фармацевтикалық қызметке қойылатын біліктілік талаптарын әзірлеу және бекіту;</w:t>
      </w:r>
    </w:p>
    <w:bookmarkEnd w:id="92"/>
    <w:bookmarkStart w:name="z100" w:id="93"/>
    <w:p>
      <w:pPr>
        <w:spacing w:after="0"/>
        <w:ind w:left="0"/>
        <w:jc w:val="both"/>
      </w:pPr>
      <w:r>
        <w:rPr>
          <w:rFonts w:ascii="Times New Roman"/>
          <w:b w:val="false"/>
          <w:i w:val="false"/>
          <w:color w:val="000000"/>
          <w:sz w:val="28"/>
        </w:rPr>
        <w:t>
      42) жеке тұлғаларды медициналық-санитариялық алғашқы көмек көрсететін денсаулық сақтау ұйымдарына бекіту қағидаларын әзірлеу және бекіту;</w:t>
      </w:r>
    </w:p>
    <w:bookmarkEnd w:id="93"/>
    <w:bookmarkStart w:name="z101" w:id="94"/>
    <w:p>
      <w:pPr>
        <w:spacing w:after="0"/>
        <w:ind w:left="0"/>
        <w:jc w:val="both"/>
      </w:pPr>
      <w:r>
        <w:rPr>
          <w:rFonts w:ascii="Times New Roman"/>
          <w:b w:val="false"/>
          <w:i w:val="false"/>
          <w:color w:val="000000"/>
          <w:sz w:val="28"/>
        </w:rPr>
        <w:t>
      43) амбулаториялық жағдайларда мамандандырылған медициналық көмек көрсету қағидаларын бекіту;</w:t>
      </w:r>
    </w:p>
    <w:bookmarkEnd w:id="94"/>
    <w:bookmarkStart w:name="z102" w:id="95"/>
    <w:p>
      <w:pPr>
        <w:spacing w:after="0"/>
        <w:ind w:left="0"/>
        <w:jc w:val="both"/>
      </w:pPr>
      <w:r>
        <w:rPr>
          <w:rFonts w:ascii="Times New Roman"/>
          <w:b w:val="false"/>
          <w:i w:val="false"/>
          <w:color w:val="000000"/>
          <w:sz w:val="28"/>
        </w:rPr>
        <w:t>
      44) стационарлық жағдайларда мамандандырылған медициналық көмек көрсету қағидаларын бекіту;</w:t>
      </w:r>
    </w:p>
    <w:bookmarkEnd w:id="95"/>
    <w:bookmarkStart w:name="z103" w:id="96"/>
    <w:p>
      <w:pPr>
        <w:spacing w:after="0"/>
        <w:ind w:left="0"/>
        <w:jc w:val="both"/>
      </w:pPr>
      <w:r>
        <w:rPr>
          <w:rFonts w:ascii="Times New Roman"/>
          <w:b w:val="false"/>
          <w:i w:val="false"/>
          <w:color w:val="000000"/>
          <w:sz w:val="28"/>
        </w:rPr>
        <w:t>
      45) стационарды алмастыратын жағдайларда мамандандырылған медициналық көмек көрсету қағидаларын бекіту;</w:t>
      </w:r>
    </w:p>
    <w:bookmarkEnd w:id="96"/>
    <w:bookmarkStart w:name="z104" w:id="97"/>
    <w:p>
      <w:pPr>
        <w:spacing w:after="0"/>
        <w:ind w:left="0"/>
        <w:jc w:val="both"/>
      </w:pPr>
      <w:r>
        <w:rPr>
          <w:rFonts w:ascii="Times New Roman"/>
          <w:b w:val="false"/>
          <w:i w:val="false"/>
          <w:color w:val="000000"/>
          <w:sz w:val="28"/>
        </w:rPr>
        <w:t xml:space="preserve">
      46) жедел медициналық көмек, оның ішінде медициналық авиацияны тарта отырып, көрсету қағидаларын бекіту; </w:t>
      </w:r>
    </w:p>
    <w:bookmarkEnd w:id="97"/>
    <w:bookmarkStart w:name="z105" w:id="98"/>
    <w:p>
      <w:pPr>
        <w:spacing w:after="0"/>
        <w:ind w:left="0"/>
        <w:jc w:val="both"/>
      </w:pPr>
      <w:r>
        <w:rPr>
          <w:rFonts w:ascii="Times New Roman"/>
          <w:b w:val="false"/>
          <w:i w:val="false"/>
          <w:color w:val="000000"/>
          <w:sz w:val="28"/>
        </w:rPr>
        <w:t>
      47) "Халық денсаулығы және денсаулық сақтау жүйесі туралы" (бұдан әрі – Кодекс) Қазақстан Республикасы Кодексінің 120-бабында белгіленген түрлерге сәйкес медициналық көмек көрсету қағидаларын әзірлеу және бекіту;</w:t>
      </w:r>
    </w:p>
    <w:bookmarkEnd w:id="98"/>
    <w:bookmarkStart w:name="z106" w:id="99"/>
    <w:p>
      <w:pPr>
        <w:spacing w:after="0"/>
        <w:ind w:left="0"/>
        <w:jc w:val="both"/>
      </w:pPr>
      <w:r>
        <w:rPr>
          <w:rFonts w:ascii="Times New Roman"/>
          <w:b w:val="false"/>
          <w:i w:val="false"/>
          <w:color w:val="000000"/>
          <w:sz w:val="28"/>
        </w:rPr>
        <w:t>
      48) медициналық оңалту көрсету тәртібін әзірлеу және бекіту;</w:t>
      </w:r>
    </w:p>
    <w:bookmarkEnd w:id="99"/>
    <w:bookmarkStart w:name="z107" w:id="100"/>
    <w:p>
      <w:pPr>
        <w:spacing w:after="0"/>
        <w:ind w:left="0"/>
        <w:jc w:val="both"/>
      </w:pPr>
      <w:r>
        <w:rPr>
          <w:rFonts w:ascii="Times New Roman"/>
          <w:b w:val="false"/>
          <w:i w:val="false"/>
          <w:color w:val="000000"/>
          <w:sz w:val="28"/>
        </w:rPr>
        <w:t>
      49) Қазақстан Республикасының Мемлекеттік фармакопеясын әзірлеу, ресімдеу, келісу, бекіту және оған өзгерістер мен толықтырулар енгізу тәртібін айқындау;</w:t>
      </w:r>
    </w:p>
    <w:bookmarkEnd w:id="100"/>
    <w:bookmarkStart w:name="z108" w:id="101"/>
    <w:p>
      <w:pPr>
        <w:spacing w:after="0"/>
        <w:ind w:left="0"/>
        <w:jc w:val="both"/>
      </w:pPr>
      <w:r>
        <w:rPr>
          <w:rFonts w:ascii="Times New Roman"/>
          <w:b w:val="false"/>
          <w:i w:val="false"/>
          <w:color w:val="000000"/>
          <w:sz w:val="28"/>
        </w:rPr>
        <w:t>
      50) бірыңғай дистрибьютордан сатып алынатын дәрілік заттар мен медициналық бұйымдардың тізбесін айқындау;</w:t>
      </w:r>
    </w:p>
    <w:bookmarkEnd w:id="101"/>
    <w:bookmarkStart w:name="z109" w:id="102"/>
    <w:p>
      <w:pPr>
        <w:spacing w:after="0"/>
        <w:ind w:left="0"/>
        <w:jc w:val="both"/>
      </w:pPr>
      <w:r>
        <w:rPr>
          <w:rFonts w:ascii="Times New Roman"/>
          <w:b w:val="false"/>
          <w:i w:val="false"/>
          <w:color w:val="000000"/>
          <w:sz w:val="28"/>
        </w:rPr>
        <w:t>
      51) пациенттер мен медицина қызметкерлерінің құқықтарын қорғауды қамтамасыз ету мақсатында медициналық ұйымдарда қолданылатын техникалық бақылау құралдарын, байқау және тіркеу аспаптарын, фото-, бейнеаппаратураны қолдану қағидаларын әзірлеу және бекіту;</w:t>
      </w:r>
    </w:p>
    <w:bookmarkEnd w:id="102"/>
    <w:bookmarkStart w:name="z110" w:id="103"/>
    <w:p>
      <w:pPr>
        <w:spacing w:after="0"/>
        <w:ind w:left="0"/>
        <w:jc w:val="both"/>
      </w:pPr>
      <w:r>
        <w:rPr>
          <w:rFonts w:ascii="Times New Roman"/>
          <w:b w:val="false"/>
          <w:i w:val="false"/>
          <w:color w:val="000000"/>
          <w:sz w:val="28"/>
        </w:rPr>
        <w:t>
      52) денсаулық сақтау субъектілерінің қызметін үйлестіру;</w:t>
      </w:r>
    </w:p>
    <w:bookmarkEnd w:id="103"/>
    <w:bookmarkStart w:name="z111" w:id="104"/>
    <w:p>
      <w:pPr>
        <w:spacing w:after="0"/>
        <w:ind w:left="0"/>
        <w:jc w:val="both"/>
      </w:pPr>
      <w:r>
        <w:rPr>
          <w:rFonts w:ascii="Times New Roman"/>
          <w:b w:val="false"/>
          <w:i w:val="false"/>
          <w:color w:val="000000"/>
          <w:sz w:val="28"/>
        </w:rPr>
        <w:t>
      53) денсаулық сақтау саласындағы мамандардың кәсіптік құзыреттілігіне аттестаттау өткізу тәртібін айқындау;</w:t>
      </w:r>
    </w:p>
    <w:bookmarkEnd w:id="104"/>
    <w:bookmarkStart w:name="z112" w:id="105"/>
    <w:p>
      <w:pPr>
        <w:spacing w:after="0"/>
        <w:ind w:left="0"/>
        <w:jc w:val="both"/>
      </w:pPr>
      <w:r>
        <w:rPr>
          <w:rFonts w:ascii="Times New Roman"/>
          <w:b w:val="false"/>
          <w:i w:val="false"/>
          <w:color w:val="000000"/>
          <w:sz w:val="28"/>
        </w:rPr>
        <w:t>
      54) медициналық бұйымдарды көтерме және бөлшек саудада өткізуді хабарлама жасау тәртібімен жүзеге асыратын денсаулық сақтау субъектілерінің тізілімін қалыптастыру қағидаларын әзірлеу және бекіту;</w:t>
      </w:r>
    </w:p>
    <w:bookmarkEnd w:id="105"/>
    <w:bookmarkStart w:name="z113" w:id="106"/>
    <w:p>
      <w:pPr>
        <w:spacing w:after="0"/>
        <w:ind w:left="0"/>
        <w:jc w:val="both"/>
      </w:pPr>
      <w:r>
        <w:rPr>
          <w:rFonts w:ascii="Times New Roman"/>
          <w:b w:val="false"/>
          <w:i w:val="false"/>
          <w:color w:val="000000"/>
          <w:sz w:val="28"/>
        </w:rPr>
        <w:t>
      55) Қазақстандық ұлттық дәрілік формулярды, белгілі бір аурулары (жай-күйлері) бар Қазақстан Республикасы азаматтарының жекелеген санаттарын тегін және (немесе) жеңілдікпен амбулаториялық қамтамасыз етуге арналған дәрілік заттар мен медициналық бұйымдардың тізбесін қалыптастыру қағидаларын, сондай-ақ денсаулық сақтау ұйымдарының дәрілік формулярларын әзірлеу қағидаларын әзірлеу және бекіту;</w:t>
      </w:r>
    </w:p>
    <w:bookmarkEnd w:id="106"/>
    <w:bookmarkStart w:name="z114" w:id="107"/>
    <w:p>
      <w:pPr>
        <w:spacing w:after="0"/>
        <w:ind w:left="0"/>
        <w:jc w:val="both"/>
      </w:pPr>
      <w:r>
        <w:rPr>
          <w:rFonts w:ascii="Times New Roman"/>
          <w:b w:val="false"/>
          <w:i w:val="false"/>
          <w:color w:val="000000"/>
          <w:sz w:val="28"/>
        </w:rPr>
        <w:t>
      56) көлік құралдарын басқару құқығын алуға үміткер адамдарды медициналық қарап-тексеру жүргізу қағидаларын әзірлеу және бекіту;</w:t>
      </w:r>
    </w:p>
    <w:bookmarkEnd w:id="107"/>
    <w:bookmarkStart w:name="z115" w:id="108"/>
    <w:p>
      <w:pPr>
        <w:spacing w:after="0"/>
        <w:ind w:left="0"/>
        <w:jc w:val="both"/>
      </w:pPr>
      <w:r>
        <w:rPr>
          <w:rFonts w:ascii="Times New Roman"/>
          <w:b w:val="false"/>
          <w:i w:val="false"/>
          <w:color w:val="000000"/>
          <w:sz w:val="28"/>
        </w:rPr>
        <w:t>
      57) айналасындағыларға қауіп төндіретін аурулардың тізбесін және Қазақстан Республикасында уақытша болатын шетелдіктер мен азаматтығы жоқ адамдар, баспана іздеп жүрген адамдар тегін медициналық көмектің кепілдік берілген көлемін алу құқығына ие болатын медициналық көмек көлемін айқындау;</w:t>
      </w:r>
    </w:p>
    <w:bookmarkEnd w:id="108"/>
    <w:bookmarkStart w:name="z116" w:id="109"/>
    <w:p>
      <w:pPr>
        <w:spacing w:after="0"/>
        <w:ind w:left="0"/>
        <w:jc w:val="both"/>
      </w:pPr>
      <w:r>
        <w:rPr>
          <w:rFonts w:ascii="Times New Roman"/>
          <w:b w:val="false"/>
          <w:i w:val="false"/>
          <w:color w:val="000000"/>
          <w:sz w:val="28"/>
        </w:rPr>
        <w:t>
      58) иондандырушы сәулелену әсеріне ұшыраған адамдардың қаны мен тіндерін алу, сақтау және пайдалану қағидаларын әзірлеу және бекіту;</w:t>
      </w:r>
    </w:p>
    <w:bookmarkEnd w:id="109"/>
    <w:bookmarkStart w:name="z117" w:id="110"/>
    <w:p>
      <w:pPr>
        <w:spacing w:after="0"/>
        <w:ind w:left="0"/>
        <w:jc w:val="both"/>
      </w:pPr>
      <w:r>
        <w:rPr>
          <w:rFonts w:ascii="Times New Roman"/>
          <w:b w:val="false"/>
          <w:i w:val="false"/>
          <w:color w:val="000000"/>
          <w:sz w:val="28"/>
        </w:rPr>
        <w:t>
      59) анатомиялық сый жасау және оны денсаулық сақтау ұйымдарына беру тәртібі мен шарттарын айқындау;</w:t>
      </w:r>
    </w:p>
    <w:bookmarkEnd w:id="110"/>
    <w:bookmarkStart w:name="z118" w:id="111"/>
    <w:p>
      <w:pPr>
        <w:spacing w:after="0"/>
        <w:ind w:left="0"/>
        <w:jc w:val="both"/>
      </w:pPr>
      <w:r>
        <w:rPr>
          <w:rFonts w:ascii="Times New Roman"/>
          <w:b w:val="false"/>
          <w:i w:val="false"/>
          <w:color w:val="000000"/>
          <w:sz w:val="28"/>
        </w:rPr>
        <w:t>
      60) денсаулық сақтау ұйымдары желісінің мемлекеттік нормативін әзірлеу және бекіту;</w:t>
      </w:r>
    </w:p>
    <w:bookmarkEnd w:id="111"/>
    <w:bookmarkStart w:name="z119" w:id="112"/>
    <w:p>
      <w:pPr>
        <w:spacing w:after="0"/>
        <w:ind w:left="0"/>
        <w:jc w:val="both"/>
      </w:pPr>
      <w:r>
        <w:rPr>
          <w:rFonts w:ascii="Times New Roman"/>
          <w:b w:val="false"/>
          <w:i w:val="false"/>
          <w:color w:val="000000"/>
          <w:sz w:val="28"/>
        </w:rPr>
        <w:t>
      61) қан мен оның компоненттерінің донациясын өтеусіз негізде орындайтын донорларға төленетін төлемдердің тәртібін, өлшемшарттарын және мөлшерін белгілеу;</w:t>
      </w:r>
    </w:p>
    <w:bookmarkEnd w:id="112"/>
    <w:bookmarkStart w:name="z120" w:id="113"/>
    <w:p>
      <w:pPr>
        <w:spacing w:after="0"/>
        <w:ind w:left="0"/>
        <w:jc w:val="both"/>
      </w:pPr>
      <w:r>
        <w:rPr>
          <w:rFonts w:ascii="Times New Roman"/>
          <w:b w:val="false"/>
          <w:i w:val="false"/>
          <w:color w:val="000000"/>
          <w:sz w:val="28"/>
        </w:rPr>
        <w:t>
      62) паллиативтік медициналық көмек көрсету стандартын әзірлеу және бекіту;</w:t>
      </w:r>
    </w:p>
    <w:bookmarkEnd w:id="113"/>
    <w:bookmarkStart w:name="z121" w:id="114"/>
    <w:p>
      <w:pPr>
        <w:spacing w:after="0"/>
        <w:ind w:left="0"/>
        <w:jc w:val="both"/>
      </w:pPr>
      <w:r>
        <w:rPr>
          <w:rFonts w:ascii="Times New Roman"/>
          <w:b w:val="false"/>
          <w:i w:val="false"/>
          <w:color w:val="000000"/>
          <w:sz w:val="28"/>
        </w:rPr>
        <w:t>
      63) зертханалық диагностика жүргізуді ұйымдастыру стандартын әзірлеу және бекіту;</w:t>
      </w:r>
    </w:p>
    <w:bookmarkEnd w:id="114"/>
    <w:bookmarkStart w:name="z122" w:id="115"/>
    <w:p>
      <w:pPr>
        <w:spacing w:after="0"/>
        <w:ind w:left="0"/>
        <w:jc w:val="both"/>
      </w:pPr>
      <w:r>
        <w:rPr>
          <w:rFonts w:ascii="Times New Roman"/>
          <w:b w:val="false"/>
          <w:i w:val="false"/>
          <w:color w:val="000000"/>
          <w:sz w:val="28"/>
        </w:rPr>
        <w:t>
      64) патологиялық-анатомиялық диагностиканы көрсетуді ұйымдастыру стандартын әзірлеу және бекіту;</w:t>
      </w:r>
    </w:p>
    <w:bookmarkEnd w:id="115"/>
    <w:bookmarkStart w:name="z123" w:id="116"/>
    <w:p>
      <w:pPr>
        <w:spacing w:after="0"/>
        <w:ind w:left="0"/>
        <w:jc w:val="both"/>
      </w:pPr>
      <w:r>
        <w:rPr>
          <w:rFonts w:ascii="Times New Roman"/>
          <w:b w:val="false"/>
          <w:i w:val="false"/>
          <w:color w:val="000000"/>
          <w:sz w:val="28"/>
        </w:rPr>
        <w:t>
      65) медициналық көрсетілетін қызметтер (көмек) сапасына ішкі және сыртқы сараптамаларды ұйымдастыру мен жүргізу тәртібін белгілеу;</w:t>
      </w:r>
    </w:p>
    <w:bookmarkEnd w:id="116"/>
    <w:bookmarkStart w:name="z124" w:id="117"/>
    <w:p>
      <w:pPr>
        <w:spacing w:after="0"/>
        <w:ind w:left="0"/>
        <w:jc w:val="both"/>
      </w:pPr>
      <w:r>
        <w:rPr>
          <w:rFonts w:ascii="Times New Roman"/>
          <w:b w:val="false"/>
          <w:i w:val="false"/>
          <w:color w:val="000000"/>
          <w:sz w:val="28"/>
        </w:rPr>
        <w:t>
      66) медициналық бұйымдардың оңтайлы техникалық сипаттамаларын және клиникалық-техникалық негіздемесіне сараптамалық бағалауды жүзеге асыру әдістемесін әзірлеу және бекіту;</w:t>
      </w:r>
    </w:p>
    <w:bookmarkEnd w:id="117"/>
    <w:bookmarkStart w:name="z125" w:id="118"/>
    <w:p>
      <w:pPr>
        <w:spacing w:after="0"/>
        <w:ind w:left="0"/>
        <w:jc w:val="both"/>
      </w:pPr>
      <w:r>
        <w:rPr>
          <w:rFonts w:ascii="Times New Roman"/>
          <w:b w:val="false"/>
          <w:i w:val="false"/>
          <w:color w:val="000000"/>
          <w:sz w:val="28"/>
        </w:rPr>
        <w:t>
      67) келісімшарттық фракциялау жөніндегі өзара іс-қимыл жасау қағидаларын әзірлеу және бекіту;</w:t>
      </w:r>
    </w:p>
    <w:bookmarkEnd w:id="118"/>
    <w:bookmarkStart w:name="z126" w:id="119"/>
    <w:p>
      <w:pPr>
        <w:spacing w:after="0"/>
        <w:ind w:left="0"/>
        <w:jc w:val="both"/>
      </w:pPr>
      <w:r>
        <w:rPr>
          <w:rFonts w:ascii="Times New Roman"/>
          <w:b w:val="false"/>
          <w:i w:val="false"/>
          <w:color w:val="000000"/>
          <w:sz w:val="28"/>
        </w:rPr>
        <w:t>
      68) орфандық аурулар мен оларды емдеуге арналған дәрілік заттардың тізбесін қалыптастыру тәртібін әзірлеу және бекіту;</w:t>
      </w:r>
    </w:p>
    <w:bookmarkEnd w:id="119"/>
    <w:bookmarkStart w:name="z127" w:id="120"/>
    <w:p>
      <w:pPr>
        <w:spacing w:after="0"/>
        <w:ind w:left="0"/>
        <w:jc w:val="both"/>
      </w:pPr>
      <w:r>
        <w:rPr>
          <w:rFonts w:ascii="Times New Roman"/>
          <w:b w:val="false"/>
          <w:i w:val="false"/>
          <w:color w:val="000000"/>
          <w:sz w:val="28"/>
        </w:rPr>
        <w:t>
      69) алғашқы көмек көрсетуге арналған дәрі қобдишасының құрамын әзірлеу және бекіту;</w:t>
      </w:r>
    </w:p>
    <w:bookmarkEnd w:id="120"/>
    <w:bookmarkStart w:name="z128" w:id="121"/>
    <w:p>
      <w:pPr>
        <w:spacing w:after="0"/>
        <w:ind w:left="0"/>
        <w:jc w:val="both"/>
      </w:pPr>
      <w:r>
        <w:rPr>
          <w:rFonts w:ascii="Times New Roman"/>
          <w:b w:val="false"/>
          <w:i w:val="false"/>
          <w:color w:val="000000"/>
          <w:sz w:val="28"/>
        </w:rPr>
        <w:t>
      70) орфандық аурулардың және оларды емдеуге арналған дәрілік заттардың (орфандық) тізбесін бекіту;</w:t>
      </w:r>
    </w:p>
    <w:bookmarkEnd w:id="121"/>
    <w:bookmarkStart w:name="z129" w:id="122"/>
    <w:p>
      <w:pPr>
        <w:spacing w:after="0"/>
        <w:ind w:left="0"/>
        <w:jc w:val="both"/>
      </w:pPr>
      <w:r>
        <w:rPr>
          <w:rFonts w:ascii="Times New Roman"/>
          <w:b w:val="false"/>
          <w:i w:val="false"/>
          <w:color w:val="000000"/>
          <w:sz w:val="28"/>
        </w:rPr>
        <w:t>
      71) тегін медициналық көмектің кепілдік берілген көлемі шеңберінде және (немесе) міндетті әлеуметтік медициналық сақтандыру жүйесінде дәрілік заттарға және (немесе) медициналық бұйымдарға арналған шекті бағалар мен үстеме бағаларды қалыптастыру қағидаларын әзірлеу және бекіту;</w:t>
      </w:r>
    </w:p>
    <w:bookmarkEnd w:id="122"/>
    <w:bookmarkStart w:name="z130" w:id="123"/>
    <w:p>
      <w:pPr>
        <w:spacing w:after="0"/>
        <w:ind w:left="0"/>
        <w:jc w:val="both"/>
      </w:pPr>
      <w:r>
        <w:rPr>
          <w:rFonts w:ascii="Times New Roman"/>
          <w:b w:val="false"/>
          <w:i w:val="false"/>
          <w:color w:val="000000"/>
          <w:sz w:val="28"/>
        </w:rPr>
        <w:t>
      72) Қазақстан Республикасында медициналық бұйымдарға сервистік қызмет көрсетуді жүзеге асыру қағидаларын әзірлеу және бекіту;</w:t>
      </w:r>
    </w:p>
    <w:bookmarkEnd w:id="123"/>
    <w:bookmarkStart w:name="z131" w:id="124"/>
    <w:p>
      <w:pPr>
        <w:spacing w:after="0"/>
        <w:ind w:left="0"/>
        <w:jc w:val="both"/>
      </w:pPr>
      <w:r>
        <w:rPr>
          <w:rFonts w:ascii="Times New Roman"/>
          <w:b w:val="false"/>
          <w:i w:val="false"/>
          <w:color w:val="000000"/>
          <w:sz w:val="28"/>
        </w:rPr>
        <w:t>
      73) шетелдік мамандарды "Назарбаев Университетінде" немесе оның медициналық ұйымдарында, Қазақстан Республикасының Президенті Іс Басқармасының медициналық ұйымдарында, сондай-ақ қосымша білім берудің білім беретін оқу бағдарламаларын іске асыратын және танылған аккредиттеу органдарының тізіліміне енгізілген аккредиттеу органдарында институционалдық аккредиттеуден өткен жоғары және (немесе) жоғары оқу орнынан кейінгі білім беру ұйымдарында, ұлттық және ғылыми орталықтарында, ғылыми-зерттеу институттарында және жоғары медициналық колледждерде аккредиттелген университеттік ауруханалар, денсаулық сақтау саласындағы білім беру ұйымдарының клиникалары базасында және резидентура базасында кәсіптік медициналық қызметті жүзеге асыру үшін жіберу қағидаларын әзірлеу және бекіту;</w:t>
      </w:r>
    </w:p>
    <w:bookmarkEnd w:id="124"/>
    <w:bookmarkStart w:name="z132" w:id="125"/>
    <w:p>
      <w:pPr>
        <w:spacing w:after="0"/>
        <w:ind w:left="0"/>
        <w:jc w:val="both"/>
      </w:pPr>
      <w:r>
        <w:rPr>
          <w:rFonts w:ascii="Times New Roman"/>
          <w:b w:val="false"/>
          <w:i w:val="false"/>
          <w:color w:val="000000"/>
          <w:sz w:val="28"/>
        </w:rPr>
        <w:t>
      74) Қазақстан Республикасының халқына сурдологиялық көмек көрсету қағидаларын әзірлеу және бекіту;</w:t>
      </w:r>
    </w:p>
    <w:bookmarkEnd w:id="125"/>
    <w:bookmarkStart w:name="z133" w:id="126"/>
    <w:p>
      <w:pPr>
        <w:spacing w:after="0"/>
        <w:ind w:left="0"/>
        <w:jc w:val="both"/>
      </w:pPr>
      <w:r>
        <w:rPr>
          <w:rFonts w:ascii="Times New Roman"/>
          <w:b w:val="false"/>
          <w:i w:val="false"/>
          <w:color w:val="000000"/>
          <w:sz w:val="28"/>
        </w:rPr>
        <w:t>
      75) ағзалардың (ағза бөлігінің) және (немесе) тіндердің (тін бөлігінің) қайтыс болғаннан кейін донорлығына адамның тірі кезінде ерік білдіруі және бұл туралы жұбайын (зайыбын) немесе жақын туыстарының бірін хабардар ету тәртібін айқындау;</w:t>
      </w:r>
    </w:p>
    <w:bookmarkEnd w:id="126"/>
    <w:bookmarkStart w:name="z134" w:id="127"/>
    <w:p>
      <w:pPr>
        <w:spacing w:after="0"/>
        <w:ind w:left="0"/>
        <w:jc w:val="both"/>
      </w:pPr>
      <w:r>
        <w:rPr>
          <w:rFonts w:ascii="Times New Roman"/>
          <w:b w:val="false"/>
          <w:i w:val="false"/>
          <w:color w:val="000000"/>
          <w:sz w:val="28"/>
        </w:rPr>
        <w:t>
      76) денсаулық сақтау саласындағы нұсқаулықтарды, алгоритмдер мен регламенттерді әзірлеу және бекіту;</w:t>
      </w:r>
    </w:p>
    <w:bookmarkEnd w:id="127"/>
    <w:bookmarkStart w:name="z135" w:id="128"/>
    <w:p>
      <w:pPr>
        <w:spacing w:after="0"/>
        <w:ind w:left="0"/>
        <w:jc w:val="both"/>
      </w:pPr>
      <w:r>
        <w:rPr>
          <w:rFonts w:ascii="Times New Roman"/>
          <w:b w:val="false"/>
          <w:i w:val="false"/>
          <w:color w:val="000000"/>
          <w:sz w:val="28"/>
        </w:rPr>
        <w:t>
      77) денсаулық сақтау саласындағы көрсеткіштерді қалыптастыру (есептеу) әдістемесін әзірлеу және бекіту;</w:t>
      </w:r>
    </w:p>
    <w:bookmarkEnd w:id="128"/>
    <w:bookmarkStart w:name="z136" w:id="129"/>
    <w:p>
      <w:pPr>
        <w:spacing w:after="0"/>
        <w:ind w:left="0"/>
        <w:jc w:val="both"/>
      </w:pPr>
      <w:r>
        <w:rPr>
          <w:rFonts w:ascii="Times New Roman"/>
          <w:b w:val="false"/>
          <w:i w:val="false"/>
          <w:color w:val="000000"/>
          <w:sz w:val="28"/>
        </w:rPr>
        <w:t>
      78) дәрілік заттар мен медициналық бұйымдарды мемлекеттік тіркеу және олардың қауіпсіздігі мен сапасын бағалау кезінде сараптаманы жүзеге асыру үшін тауарлар мен көрсетілетін қызметтерді сатып алу қағидаларын әзірлеу және бекіту;</w:t>
      </w:r>
    </w:p>
    <w:bookmarkEnd w:id="129"/>
    <w:bookmarkStart w:name="z137" w:id="130"/>
    <w:p>
      <w:pPr>
        <w:spacing w:after="0"/>
        <w:ind w:left="0"/>
        <w:jc w:val="both"/>
      </w:pPr>
      <w:r>
        <w:rPr>
          <w:rFonts w:ascii="Times New Roman"/>
          <w:b w:val="false"/>
          <w:i w:val="false"/>
          <w:color w:val="000000"/>
          <w:sz w:val="28"/>
        </w:rPr>
        <w:t>
      79) дәрілік заттар мен медициналық бұйымдардың қауіпсіздігі мен сапасын сараптау және бағалау жөніндегі монополиялық қызметті жүзеге асыратын сынақ зертханаларын аккредиттеуді жүргізу тәртібін айқындау;</w:t>
      </w:r>
    </w:p>
    <w:bookmarkEnd w:id="130"/>
    <w:bookmarkStart w:name="z138" w:id="131"/>
    <w:p>
      <w:pPr>
        <w:spacing w:after="0"/>
        <w:ind w:left="0"/>
        <w:jc w:val="both"/>
      </w:pPr>
      <w:r>
        <w:rPr>
          <w:rFonts w:ascii="Times New Roman"/>
          <w:b w:val="false"/>
          <w:i w:val="false"/>
          <w:color w:val="000000"/>
          <w:sz w:val="28"/>
        </w:rPr>
        <w:t>
      80) денсаулық сақтау саласындағы менеджерді сертификаттауды жүргізу қағидаларын, денсаулық сақтау саласындағы менеджер сертификатының қолданылуын растауды және денсаулық сақтау саласындағы маманды сертификаттауды жүргізу қағидаларын, шетелдік мамандарды қоса алғанда, денсаулық сақтау саласындағы маман сертификатының қолданылуын растауды, сондай-ақ Қазақстан Республикасынан тыс жерде медициналық білім алған адамды денсаулық сақтау саласындағы маманды сертификаттауға жіберу шарттарын әзірлеу және бекіту;</w:t>
      </w:r>
    </w:p>
    <w:bookmarkEnd w:id="131"/>
    <w:bookmarkStart w:name="z139" w:id="132"/>
    <w:p>
      <w:pPr>
        <w:spacing w:after="0"/>
        <w:ind w:left="0"/>
        <w:jc w:val="both"/>
      </w:pPr>
      <w:r>
        <w:rPr>
          <w:rFonts w:ascii="Times New Roman"/>
          <w:b w:val="false"/>
          <w:i w:val="false"/>
          <w:color w:val="000000"/>
          <w:sz w:val="28"/>
        </w:rPr>
        <w:t>
      81) әлеуметтік медициналық сақтандыру қорының қаржылық орнықтылығын қамтамасыз ететін нормалар мен лимиттерді әзірлеу;</w:t>
      </w:r>
    </w:p>
    <w:bookmarkEnd w:id="132"/>
    <w:bookmarkStart w:name="z140" w:id="133"/>
    <w:p>
      <w:pPr>
        <w:spacing w:after="0"/>
        <w:ind w:left="0"/>
        <w:jc w:val="both"/>
      </w:pPr>
      <w:r>
        <w:rPr>
          <w:rFonts w:ascii="Times New Roman"/>
          <w:b w:val="false"/>
          <w:i w:val="false"/>
          <w:color w:val="000000"/>
          <w:sz w:val="28"/>
        </w:rPr>
        <w:t>
      82) әлеуметтік медициналық сақтандыру қорының қызметін қамтамасыз етуге жіберілетін әлеуметтік медициналық сақтандыру қорының активтерінен комиссиялық сыйақының пайыздық мөлшерлемесінің шекті шамасын белгілеу туралы жыл сайынғы ұсынысты әзірлеу;</w:t>
      </w:r>
    </w:p>
    <w:bookmarkEnd w:id="133"/>
    <w:bookmarkStart w:name="z141" w:id="134"/>
    <w:p>
      <w:pPr>
        <w:spacing w:after="0"/>
        <w:ind w:left="0"/>
        <w:jc w:val="both"/>
      </w:pPr>
      <w:r>
        <w:rPr>
          <w:rFonts w:ascii="Times New Roman"/>
          <w:b w:val="false"/>
          <w:i w:val="false"/>
          <w:color w:val="000000"/>
          <w:sz w:val="28"/>
        </w:rPr>
        <w:t>
      83) әлеуметтік медициналық сақтандыру қорына аударымдарды және (немесе) жарналарды есептеу (ұстап қалу) және аудару тәртібі мен мерзімдерін әзірлеу және айқындау;</w:t>
      </w:r>
    </w:p>
    <w:bookmarkEnd w:id="134"/>
    <w:bookmarkStart w:name="z142" w:id="135"/>
    <w:p>
      <w:pPr>
        <w:spacing w:after="0"/>
        <w:ind w:left="0"/>
        <w:jc w:val="both"/>
      </w:pPr>
      <w:r>
        <w:rPr>
          <w:rFonts w:ascii="Times New Roman"/>
          <w:b w:val="false"/>
          <w:i w:val="false"/>
          <w:color w:val="000000"/>
          <w:sz w:val="28"/>
        </w:rPr>
        <w:t>
      84) әлеуметтік медициналық сақтандыру қорының күтпеген шығыстарын өтеуге арналған резерв мөлшерін әзірлеу;</w:t>
      </w:r>
    </w:p>
    <w:bookmarkEnd w:id="135"/>
    <w:bookmarkStart w:name="z143" w:id="136"/>
    <w:p>
      <w:pPr>
        <w:spacing w:after="0"/>
        <w:ind w:left="0"/>
        <w:jc w:val="both"/>
      </w:pPr>
      <w:r>
        <w:rPr>
          <w:rFonts w:ascii="Times New Roman"/>
          <w:b w:val="false"/>
          <w:i w:val="false"/>
          <w:color w:val="000000"/>
          <w:sz w:val="28"/>
        </w:rPr>
        <w:t>
      85) тегін медициналық көмектің кепілдік берілген көлемі шеңберінде және (немесе) міндетті әлеуметтік медициналық сақтандыру жүйесінде көрсетілетін медициналық қызметтерге арналған тарифтерді әзірлеу және бекіту;</w:t>
      </w:r>
    </w:p>
    <w:bookmarkEnd w:id="136"/>
    <w:bookmarkStart w:name="z144" w:id="137"/>
    <w:p>
      <w:pPr>
        <w:spacing w:after="0"/>
        <w:ind w:left="0"/>
        <w:jc w:val="both"/>
      </w:pPr>
      <w:r>
        <w:rPr>
          <w:rFonts w:ascii="Times New Roman"/>
          <w:b w:val="false"/>
          <w:i w:val="false"/>
          <w:color w:val="000000"/>
          <w:sz w:val="28"/>
        </w:rPr>
        <w:t>
      86) тегін медициналық көмектің кепілдік берілген көлемінің тізбесін қалыптастыру;</w:t>
      </w:r>
    </w:p>
    <w:bookmarkEnd w:id="137"/>
    <w:bookmarkStart w:name="z145" w:id="138"/>
    <w:p>
      <w:pPr>
        <w:spacing w:after="0"/>
        <w:ind w:left="0"/>
        <w:jc w:val="both"/>
      </w:pPr>
      <w:r>
        <w:rPr>
          <w:rFonts w:ascii="Times New Roman"/>
          <w:b w:val="false"/>
          <w:i w:val="false"/>
          <w:color w:val="000000"/>
          <w:sz w:val="28"/>
        </w:rPr>
        <w:t>
      87) әлеуметтік медициналық сақтандыру қорының активтерін инвестициялау үшін қаржы құралдарының тізбесін әзірлеу;</w:t>
      </w:r>
    </w:p>
    <w:bookmarkEnd w:id="138"/>
    <w:bookmarkStart w:name="z146" w:id="139"/>
    <w:p>
      <w:pPr>
        <w:spacing w:after="0"/>
        <w:ind w:left="0"/>
        <w:jc w:val="both"/>
      </w:pPr>
      <w:r>
        <w:rPr>
          <w:rFonts w:ascii="Times New Roman"/>
          <w:b w:val="false"/>
          <w:i w:val="false"/>
          <w:color w:val="000000"/>
          <w:sz w:val="28"/>
        </w:rPr>
        <w:t>
      88) бақылау функцияларын қамтамасыз ету үшін әлеуметтік медициналық сақтандыру қорының қаржылық және өзге де есептілігінің тізбесін, нысандарын, оларды ұсыну мерзімдерін әзірлеу және бекіту;</w:t>
      </w:r>
    </w:p>
    <w:bookmarkEnd w:id="139"/>
    <w:bookmarkStart w:name="z147" w:id="140"/>
    <w:p>
      <w:pPr>
        <w:spacing w:after="0"/>
        <w:ind w:left="0"/>
        <w:jc w:val="both"/>
      </w:pPr>
      <w:r>
        <w:rPr>
          <w:rFonts w:ascii="Times New Roman"/>
          <w:b w:val="false"/>
          <w:i w:val="false"/>
          <w:color w:val="000000"/>
          <w:sz w:val="28"/>
        </w:rPr>
        <w:t>
      89) әлеуметтік медициналық сақтандыру қорының қаржылық орнықтылығын талдауды, бағалауды және бақылауды жүзеге асыру;</w:t>
      </w:r>
    </w:p>
    <w:bookmarkEnd w:id="140"/>
    <w:bookmarkStart w:name="z148" w:id="141"/>
    <w:p>
      <w:pPr>
        <w:spacing w:after="0"/>
        <w:ind w:left="0"/>
        <w:jc w:val="both"/>
      </w:pPr>
      <w:r>
        <w:rPr>
          <w:rFonts w:ascii="Times New Roman"/>
          <w:b w:val="false"/>
          <w:i w:val="false"/>
          <w:color w:val="000000"/>
          <w:sz w:val="28"/>
        </w:rPr>
        <w:t>
      90) тегін медициналық көмектің кепілдік берілген көлемі шеңберінде және (немесе) міндетті әлеуметтік медициналық сақтандыру жүйесінде көрсетілетін медициналық қызметтерге тарифтерді қалыптастыру қағидалары мен әдістемесін әзірлеу және бекіту;</w:t>
      </w:r>
    </w:p>
    <w:bookmarkEnd w:id="141"/>
    <w:bookmarkStart w:name="z149" w:id="142"/>
    <w:p>
      <w:pPr>
        <w:spacing w:after="0"/>
        <w:ind w:left="0"/>
        <w:jc w:val="both"/>
      </w:pPr>
      <w:r>
        <w:rPr>
          <w:rFonts w:ascii="Times New Roman"/>
          <w:b w:val="false"/>
          <w:i w:val="false"/>
          <w:color w:val="000000"/>
          <w:sz w:val="28"/>
        </w:rPr>
        <w:t>
      91) мамандандырылған, оның ішінде жоғары технологиялық медициналық көмек көрсету қағидаларын әзірлеу және бекіту;</w:t>
      </w:r>
    </w:p>
    <w:bookmarkEnd w:id="142"/>
    <w:bookmarkStart w:name="z150" w:id="143"/>
    <w:p>
      <w:pPr>
        <w:spacing w:after="0"/>
        <w:ind w:left="0"/>
        <w:jc w:val="both"/>
      </w:pPr>
      <w:r>
        <w:rPr>
          <w:rFonts w:ascii="Times New Roman"/>
          <w:b w:val="false"/>
          <w:i w:val="false"/>
          <w:color w:val="000000"/>
          <w:sz w:val="28"/>
        </w:rPr>
        <w:t>
      92) медициналық көрсетілетін қызметтердің сапасы жөніндегі біріккен комиссияны қалыптастыру тәртібін, оның қызметі туралы ережені бекіту;</w:t>
      </w:r>
    </w:p>
    <w:bookmarkEnd w:id="143"/>
    <w:bookmarkStart w:name="z151" w:id="144"/>
    <w:p>
      <w:pPr>
        <w:spacing w:after="0"/>
        <w:ind w:left="0"/>
        <w:jc w:val="both"/>
      </w:pPr>
      <w:r>
        <w:rPr>
          <w:rFonts w:ascii="Times New Roman"/>
          <w:b w:val="false"/>
          <w:i w:val="false"/>
          <w:color w:val="000000"/>
          <w:sz w:val="28"/>
        </w:rPr>
        <w:t>
      93)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 бойынша денсаулық сақтау субъектілерінен көрсетілетін қызметтерді сатып алу қағидаларын әзірлеу және бекіту;</w:t>
      </w:r>
    </w:p>
    <w:bookmarkEnd w:id="144"/>
    <w:bookmarkStart w:name="z152" w:id="145"/>
    <w:p>
      <w:pPr>
        <w:spacing w:after="0"/>
        <w:ind w:left="0"/>
        <w:jc w:val="both"/>
      </w:pPr>
      <w:r>
        <w:rPr>
          <w:rFonts w:ascii="Times New Roman"/>
          <w:b w:val="false"/>
          <w:i w:val="false"/>
          <w:color w:val="000000"/>
          <w:sz w:val="28"/>
        </w:rPr>
        <w:t xml:space="preserve">
      94) мемлекеттік монополия субъектісі өндіретін және (немесе) өткізетін тауарлардың (жұмыстардың, көрсетілетін қызметтердің) бағаларын монополияға қарсы органмен келісу бойынша белгілеу; </w:t>
      </w:r>
    </w:p>
    <w:bookmarkEnd w:id="145"/>
    <w:bookmarkStart w:name="z153" w:id="146"/>
    <w:p>
      <w:pPr>
        <w:spacing w:after="0"/>
        <w:ind w:left="0"/>
        <w:jc w:val="both"/>
      </w:pPr>
      <w:r>
        <w:rPr>
          <w:rFonts w:ascii="Times New Roman"/>
          <w:b w:val="false"/>
          <w:i w:val="false"/>
          <w:color w:val="000000"/>
          <w:sz w:val="28"/>
        </w:rPr>
        <w:t>
      95) адам бала асырап алуы, оны қорғаншылыққа немесе қамқоршылыққа, патронатқа қабылдап алуы мүмкін болмайтын аурулар тізбесін белгілеу;</w:t>
      </w:r>
    </w:p>
    <w:bookmarkEnd w:id="146"/>
    <w:bookmarkStart w:name="z154" w:id="147"/>
    <w:p>
      <w:pPr>
        <w:spacing w:after="0"/>
        <w:ind w:left="0"/>
        <w:jc w:val="both"/>
      </w:pPr>
      <w:r>
        <w:rPr>
          <w:rFonts w:ascii="Times New Roman"/>
          <w:b w:val="false"/>
          <w:i w:val="false"/>
          <w:color w:val="000000"/>
          <w:sz w:val="28"/>
        </w:rPr>
        <w:t>
      96) мемлекеттік қызметтер көрсету тәртібін айқындайтын заңға тәуелді нормативтік құқықтық актілерді әзірлеу және бекіту;</w:t>
      </w:r>
    </w:p>
    <w:bookmarkEnd w:id="147"/>
    <w:bookmarkStart w:name="z155" w:id="148"/>
    <w:p>
      <w:pPr>
        <w:spacing w:after="0"/>
        <w:ind w:left="0"/>
        <w:jc w:val="both"/>
      </w:pPr>
      <w:r>
        <w:rPr>
          <w:rFonts w:ascii="Times New Roman"/>
          <w:b w:val="false"/>
          <w:i w:val="false"/>
          <w:color w:val="000000"/>
          <w:sz w:val="28"/>
        </w:rPr>
        <w:t>
      97) кәсіпкерлік жөніндегі уәкілетті органмен бірлесіп тексеру парақтарын және тәуекел дәрежесін бағалау өлшемшарттарын бекіту;</w:t>
      </w:r>
    </w:p>
    <w:bookmarkEnd w:id="148"/>
    <w:bookmarkStart w:name="z156" w:id="149"/>
    <w:p>
      <w:pPr>
        <w:spacing w:after="0"/>
        <w:ind w:left="0"/>
        <w:jc w:val="both"/>
      </w:pPr>
      <w:r>
        <w:rPr>
          <w:rFonts w:ascii="Times New Roman"/>
          <w:b w:val="false"/>
          <w:i w:val="false"/>
          <w:color w:val="000000"/>
          <w:sz w:val="28"/>
        </w:rPr>
        <w:t>
      98) денсаулық сақтау саласындағы ең төмен әлеуметтік стандарттарды бекіту;</w:t>
      </w:r>
    </w:p>
    <w:bookmarkEnd w:id="149"/>
    <w:bookmarkStart w:name="z157" w:id="150"/>
    <w:p>
      <w:pPr>
        <w:spacing w:after="0"/>
        <w:ind w:left="0"/>
        <w:jc w:val="both"/>
      </w:pPr>
      <w:r>
        <w:rPr>
          <w:rFonts w:ascii="Times New Roman"/>
          <w:b w:val="false"/>
          <w:i w:val="false"/>
          <w:color w:val="000000"/>
          <w:sz w:val="28"/>
        </w:rPr>
        <w:t>
      99) өз құзыреті шегінде мемлекеттік, оның ішінде электрондық қызметтер көрсету;</w:t>
      </w:r>
    </w:p>
    <w:bookmarkEnd w:id="150"/>
    <w:bookmarkStart w:name="z158" w:id="151"/>
    <w:p>
      <w:pPr>
        <w:spacing w:after="0"/>
        <w:ind w:left="0"/>
        <w:jc w:val="both"/>
      </w:pPr>
      <w:r>
        <w:rPr>
          <w:rFonts w:ascii="Times New Roman"/>
          <w:b w:val="false"/>
          <w:i w:val="false"/>
          <w:color w:val="000000"/>
          <w:sz w:val="28"/>
        </w:rPr>
        <w:t xml:space="preserve">
      100) халық арасында қоғамдық денсаулық сақтау, халықтың санитариялық-эпидемиологиялық саламаттылығы мәселелері жөніндегі түсіндіру жұмыстарын ұйымдастыру; </w:t>
      </w:r>
    </w:p>
    <w:bookmarkEnd w:id="151"/>
    <w:bookmarkStart w:name="z159" w:id="152"/>
    <w:p>
      <w:pPr>
        <w:spacing w:after="0"/>
        <w:ind w:left="0"/>
        <w:jc w:val="both"/>
      </w:pPr>
      <w:r>
        <w:rPr>
          <w:rFonts w:ascii="Times New Roman"/>
          <w:b w:val="false"/>
          <w:i w:val="false"/>
          <w:color w:val="000000"/>
          <w:sz w:val="28"/>
        </w:rPr>
        <w:t>
      101) консультациялық-кеңесші және сараптама комиссияларын құру;</w:t>
      </w:r>
    </w:p>
    <w:bookmarkEnd w:id="152"/>
    <w:bookmarkStart w:name="z160" w:id="153"/>
    <w:p>
      <w:pPr>
        <w:spacing w:after="0"/>
        <w:ind w:left="0"/>
        <w:jc w:val="both"/>
      </w:pPr>
      <w:r>
        <w:rPr>
          <w:rFonts w:ascii="Times New Roman"/>
          <w:b w:val="false"/>
          <w:i w:val="false"/>
          <w:color w:val="000000"/>
          <w:sz w:val="28"/>
        </w:rPr>
        <w:t>
      102) денсаулық сақтау саласында ведомстволық статистикалық байқауды қамтамасыз ету;</w:t>
      </w:r>
    </w:p>
    <w:bookmarkEnd w:id="153"/>
    <w:bookmarkStart w:name="z161" w:id="154"/>
    <w:p>
      <w:pPr>
        <w:spacing w:after="0"/>
        <w:ind w:left="0"/>
        <w:jc w:val="both"/>
      </w:pPr>
      <w:r>
        <w:rPr>
          <w:rFonts w:ascii="Times New Roman"/>
          <w:b w:val="false"/>
          <w:i w:val="false"/>
          <w:color w:val="000000"/>
          <w:sz w:val="28"/>
        </w:rPr>
        <w:t>
      103) денсаулық сақтау саласындағы мемлекеттік саясатты іске асыру бойынша қоғамдық бірлестіктермен өзара іс-қимыл жасау;</w:t>
      </w:r>
    </w:p>
    <w:bookmarkEnd w:id="154"/>
    <w:bookmarkStart w:name="z162" w:id="155"/>
    <w:p>
      <w:pPr>
        <w:spacing w:after="0"/>
        <w:ind w:left="0"/>
        <w:jc w:val="both"/>
      </w:pPr>
      <w:r>
        <w:rPr>
          <w:rFonts w:ascii="Times New Roman"/>
          <w:b w:val="false"/>
          <w:i w:val="false"/>
          <w:color w:val="000000"/>
          <w:sz w:val="28"/>
        </w:rPr>
        <w:t>
      104) жастар ұйымдарымен денсаулық сақтау мәселелері бойынша өзара іс-қимылды және ынтымақтастықты жүзеге асыру;</w:t>
      </w:r>
    </w:p>
    <w:bookmarkEnd w:id="155"/>
    <w:bookmarkStart w:name="z163" w:id="156"/>
    <w:p>
      <w:pPr>
        <w:spacing w:after="0"/>
        <w:ind w:left="0"/>
        <w:jc w:val="both"/>
      </w:pPr>
      <w:r>
        <w:rPr>
          <w:rFonts w:ascii="Times New Roman"/>
          <w:b w:val="false"/>
          <w:i w:val="false"/>
          <w:color w:val="000000"/>
          <w:sz w:val="28"/>
        </w:rPr>
        <w:t>
      105) денсаулық сақтау мәселелері бойынша жеке және заңды тұлғалардың өтініштерін қарау;</w:t>
      </w:r>
    </w:p>
    <w:bookmarkEnd w:id="156"/>
    <w:bookmarkStart w:name="z164" w:id="157"/>
    <w:p>
      <w:pPr>
        <w:spacing w:after="0"/>
        <w:ind w:left="0"/>
        <w:jc w:val="both"/>
      </w:pPr>
      <w:r>
        <w:rPr>
          <w:rFonts w:ascii="Times New Roman"/>
          <w:b w:val="false"/>
          <w:i w:val="false"/>
          <w:color w:val="000000"/>
          <w:sz w:val="28"/>
        </w:rPr>
        <w:t xml:space="preserve">
      106) уәкілетті мемлекеттік органдардың, денсаулық сақтау субъектілерінің және денсаулық сақтау, қоғамдық денсаулық сақтау саласындағы өзге де ұйымдардың жұмысын әдістемелік және ұйымдық үйлестіру; </w:t>
      </w:r>
    </w:p>
    <w:bookmarkEnd w:id="157"/>
    <w:bookmarkStart w:name="z165" w:id="158"/>
    <w:p>
      <w:pPr>
        <w:spacing w:after="0"/>
        <w:ind w:left="0"/>
        <w:jc w:val="both"/>
      </w:pPr>
      <w:r>
        <w:rPr>
          <w:rFonts w:ascii="Times New Roman"/>
          <w:b w:val="false"/>
          <w:i w:val="false"/>
          <w:color w:val="000000"/>
          <w:sz w:val="28"/>
        </w:rPr>
        <w:t xml:space="preserve">
      107) "Міндетті әлеуметтік медициналық сақтандыру туралы" Қазақстан Республикасының Заңы 26-бабының </w:t>
      </w:r>
      <w:r>
        <w:rPr>
          <w:rFonts w:ascii="Times New Roman"/>
          <w:b w:val="false"/>
          <w:i w:val="false"/>
          <w:color w:val="000000"/>
          <w:sz w:val="28"/>
        </w:rPr>
        <w:t>1-тармағында</w:t>
      </w:r>
      <w:r>
        <w:rPr>
          <w:rFonts w:ascii="Times New Roman"/>
          <w:b w:val="false"/>
          <w:i w:val="false"/>
          <w:color w:val="000000"/>
          <w:sz w:val="28"/>
        </w:rPr>
        <w:t xml:space="preserve"> аталған адамдардың санаттары бойынша және Еуразиялық экономикалық одаққа мүше мемлекеттерден келген Қазақстан Республикасының аумағында уақытша болатын және еңбекші көшіп-қонушылар болып табылатын шетелдіктер, сондай-ақ олардың отбасы мүшелері бойынша деректерді міндетті әлеуметтік медициналық сақтандырудың ақпараттық жүйесіне одан әрі беру үшін Мемлекеттік корпорацияға ұсынуға жауапты мемлекеттік органдардың тізбесін әзірлеу;</w:t>
      </w:r>
    </w:p>
    <w:bookmarkEnd w:id="158"/>
    <w:bookmarkStart w:name="z166" w:id="159"/>
    <w:p>
      <w:pPr>
        <w:spacing w:after="0"/>
        <w:ind w:left="0"/>
        <w:jc w:val="both"/>
      </w:pPr>
      <w:r>
        <w:rPr>
          <w:rFonts w:ascii="Times New Roman"/>
          <w:b w:val="false"/>
          <w:i w:val="false"/>
          <w:color w:val="000000"/>
          <w:sz w:val="28"/>
        </w:rPr>
        <w:t>
      108) денсаулық сақтау, халықтың санитариялық-эпидемиологиялық саламаттылығы саласындағы электрондық ақпараттық ресурстар мен ақпараттық жүйелерді, ақпараттық-коммуникациялық желілерді құру және олардың жұмыс істеуін қамтамасыз ету, оларға Қазақстан Республикасының ақпараттандыру саласындағы заңнамасына сәйкес жеке және заңды тұлғалардың қол жеткізуін ұйымдастыру;</w:t>
      </w:r>
    </w:p>
    <w:bookmarkEnd w:id="159"/>
    <w:bookmarkStart w:name="z167" w:id="160"/>
    <w:p>
      <w:pPr>
        <w:spacing w:after="0"/>
        <w:ind w:left="0"/>
        <w:jc w:val="both"/>
      </w:pPr>
      <w:r>
        <w:rPr>
          <w:rFonts w:ascii="Times New Roman"/>
          <w:b w:val="false"/>
          <w:i w:val="false"/>
          <w:color w:val="000000"/>
          <w:sz w:val="28"/>
        </w:rPr>
        <w:t>
      109) ведомстволық медициналық ақпараттық жүйелердің техникалық параметрлерін келісуді, сондай-ақ ведомстволық медициналық қызметтері бар мемлекеттік органдардың электрондық ақпараттық ресурстарын күтіп-ұстауды қамтамасыз ету;</w:t>
      </w:r>
    </w:p>
    <w:bookmarkEnd w:id="160"/>
    <w:bookmarkStart w:name="z168" w:id="161"/>
    <w:p>
      <w:pPr>
        <w:spacing w:after="0"/>
        <w:ind w:left="0"/>
        <w:jc w:val="both"/>
      </w:pPr>
      <w:r>
        <w:rPr>
          <w:rFonts w:ascii="Times New Roman"/>
          <w:b w:val="false"/>
          <w:i w:val="false"/>
          <w:color w:val="000000"/>
          <w:sz w:val="28"/>
        </w:rPr>
        <w:t>
      110) құзыреті шегінде стратегиялық, реттеу, іске асыру және бақылау-қадағалау функцияларын жүзеге асыру;</w:t>
      </w:r>
    </w:p>
    <w:bookmarkEnd w:id="161"/>
    <w:bookmarkStart w:name="z169" w:id="162"/>
    <w:p>
      <w:pPr>
        <w:spacing w:after="0"/>
        <w:ind w:left="0"/>
        <w:jc w:val="both"/>
      </w:pPr>
      <w:r>
        <w:rPr>
          <w:rFonts w:ascii="Times New Roman"/>
          <w:b w:val="false"/>
          <w:i w:val="false"/>
          <w:color w:val="000000"/>
          <w:sz w:val="28"/>
        </w:rPr>
        <w:t>
      111) Қазақстан Республикасының Кәсіпкерлік кодексіне сәйкес кәсіпкерлік жөніндегі уәкілетті органмен бірлесіп тамақ өнімдерін өткізу сатысында оның қауіпсіздік саласындағы тәуекел дәрежесін бағалау өлшемшарттарына және реттелетін салада тексеру жүргізудің жартыжылдық графиктеріне және тексеру парақтарына қатысты актілерді әзірлеу және бекіту;</w:t>
      </w:r>
    </w:p>
    <w:bookmarkEnd w:id="162"/>
    <w:bookmarkStart w:name="z170" w:id="163"/>
    <w:p>
      <w:pPr>
        <w:spacing w:after="0"/>
        <w:ind w:left="0"/>
        <w:jc w:val="both"/>
      </w:pPr>
      <w:r>
        <w:rPr>
          <w:rFonts w:ascii="Times New Roman"/>
          <w:b w:val="false"/>
          <w:i w:val="false"/>
          <w:color w:val="000000"/>
          <w:sz w:val="28"/>
        </w:rPr>
        <w:t>
      112) камералдық бақылауды жүзеге асыру үшін қажетті мәліметтердің тізбесін, сондай-ақ кеден органдарының, техникалық реттеу саласындағы уәкілетті органның, сәйкестікті растау жөніндегі органдардың және сынақ зертханаларының (орталықтарының) ұсыну тәртібін айқындау;</w:t>
      </w:r>
    </w:p>
    <w:bookmarkEnd w:id="163"/>
    <w:bookmarkStart w:name="z171" w:id="164"/>
    <w:p>
      <w:pPr>
        <w:spacing w:after="0"/>
        <w:ind w:left="0"/>
        <w:jc w:val="both"/>
      </w:pPr>
      <w:r>
        <w:rPr>
          <w:rFonts w:ascii="Times New Roman"/>
          <w:b w:val="false"/>
          <w:i w:val="false"/>
          <w:color w:val="000000"/>
          <w:sz w:val="28"/>
        </w:rPr>
        <w:t>
      113) халықтың санитариялық-эпидемиологиялық саламаттылығы саласындағы нормативтік құқықтық актілерді (санитариялық қағидаларды және гигиеналық нормативтерді) бекіту;</w:t>
      </w:r>
    </w:p>
    <w:bookmarkEnd w:id="164"/>
    <w:bookmarkStart w:name="z172" w:id="165"/>
    <w:p>
      <w:pPr>
        <w:spacing w:after="0"/>
        <w:ind w:left="0"/>
        <w:jc w:val="both"/>
      </w:pPr>
      <w:r>
        <w:rPr>
          <w:rFonts w:ascii="Times New Roman"/>
          <w:b w:val="false"/>
          <w:i w:val="false"/>
          <w:color w:val="000000"/>
          <w:sz w:val="28"/>
        </w:rPr>
        <w:t>
      114) санитариялық-эпидемиологиялық сараптама жүргізу қағидаларын бекіту;</w:t>
      </w:r>
    </w:p>
    <w:bookmarkEnd w:id="165"/>
    <w:bookmarkStart w:name="z173" w:id="166"/>
    <w:p>
      <w:pPr>
        <w:spacing w:after="0"/>
        <w:ind w:left="0"/>
        <w:jc w:val="both"/>
      </w:pPr>
      <w:r>
        <w:rPr>
          <w:rFonts w:ascii="Times New Roman"/>
          <w:b w:val="false"/>
          <w:i w:val="false"/>
          <w:color w:val="000000"/>
          <w:sz w:val="28"/>
        </w:rPr>
        <w:t>
      115) санитариялық-эпидемиологиялық аудит жүргізу тәртібін бекіту;</w:t>
      </w:r>
    </w:p>
    <w:bookmarkEnd w:id="166"/>
    <w:bookmarkStart w:name="z174" w:id="167"/>
    <w:p>
      <w:pPr>
        <w:spacing w:after="0"/>
        <w:ind w:left="0"/>
        <w:jc w:val="both"/>
      </w:pPr>
      <w:r>
        <w:rPr>
          <w:rFonts w:ascii="Times New Roman"/>
          <w:b w:val="false"/>
          <w:i w:val="false"/>
          <w:color w:val="000000"/>
          <w:sz w:val="28"/>
        </w:rPr>
        <w:t>
      116) облыстардың, республикалық маңызы бар қалалардың және астананың денсаулық сақтауды мемлекеттік басқарудың жергілікті органдарының басшыларын және олардың орынбасарларын, Министрлікке ведомстволық бағынысты ұйымдардың басшыларын, олардың орынбасарларын аттестаттауды жүргізу;</w:t>
      </w:r>
    </w:p>
    <w:bookmarkEnd w:id="167"/>
    <w:bookmarkStart w:name="z175" w:id="168"/>
    <w:p>
      <w:pPr>
        <w:spacing w:after="0"/>
        <w:ind w:left="0"/>
        <w:jc w:val="both"/>
      </w:pPr>
      <w:r>
        <w:rPr>
          <w:rFonts w:ascii="Times New Roman"/>
          <w:b w:val="false"/>
          <w:i w:val="false"/>
          <w:color w:val="000000"/>
          <w:sz w:val="28"/>
        </w:rPr>
        <w:t>
      117) шегуге арналған темекі бұйымдарында, оның ішінде қыздырылатын темекісі бар бұйымдарда, қорқорға арналған темекіде, қорқор қоспасында, темекі қыздыруға арналған жүйелерде, тұтынудың электрондық жүйелерінде және оларға арналған сұйықтықтарда никотин мен шайырлы заттардың болуының жол берілетін шекті деңгейлерін айқындау;</w:t>
      </w:r>
    </w:p>
    <w:bookmarkEnd w:id="168"/>
    <w:bookmarkStart w:name="z176" w:id="169"/>
    <w:p>
      <w:pPr>
        <w:spacing w:after="0"/>
        <w:ind w:left="0"/>
        <w:jc w:val="both"/>
      </w:pPr>
      <w:r>
        <w:rPr>
          <w:rFonts w:ascii="Times New Roman"/>
          <w:b w:val="false"/>
          <w:i w:val="false"/>
          <w:color w:val="000000"/>
          <w:sz w:val="28"/>
        </w:rPr>
        <w:t>
      118) инфекциялық, паразиттік аурулар және (немесе) улану оқиғаларын, иммундаудан кейінгі қолайсыз көріністерді тіркеу және тергеп-тексеру, есепке алу мен есептілігі тәртібін айқындау;</w:t>
      </w:r>
    </w:p>
    <w:bookmarkEnd w:id="169"/>
    <w:bookmarkStart w:name="z177" w:id="170"/>
    <w:p>
      <w:pPr>
        <w:spacing w:after="0"/>
        <w:ind w:left="0"/>
        <w:jc w:val="both"/>
      </w:pPr>
      <w:r>
        <w:rPr>
          <w:rFonts w:ascii="Times New Roman"/>
          <w:b w:val="false"/>
          <w:i w:val="false"/>
          <w:color w:val="000000"/>
          <w:sz w:val="28"/>
        </w:rPr>
        <w:t>
      119) халықтың санитариялық-эпидемиологиялық саламаттылығы саласындағы мемлекеттік орган мамандарының инфекциялық және паразиттік ауруларды және (немесе) халықтың улану оқиғаларын тергеп-тексеруді жүргізу тәртібін айқындау;</w:t>
      </w:r>
    </w:p>
    <w:bookmarkEnd w:id="170"/>
    <w:bookmarkStart w:name="z178" w:id="171"/>
    <w:p>
      <w:pPr>
        <w:spacing w:after="0"/>
        <w:ind w:left="0"/>
        <w:jc w:val="both"/>
      </w:pPr>
      <w:r>
        <w:rPr>
          <w:rFonts w:ascii="Times New Roman"/>
          <w:b w:val="false"/>
          <w:i w:val="false"/>
          <w:color w:val="000000"/>
          <w:sz w:val="28"/>
        </w:rPr>
        <w:t>
      120) тамақ өнімінің қауіпсіздігін айқындау бойынша оған санитариялық-эпидемиологиялық сараптама жүргізу тәртібін бекіту;</w:t>
      </w:r>
    </w:p>
    <w:bookmarkEnd w:id="171"/>
    <w:bookmarkStart w:name="z179" w:id="172"/>
    <w:p>
      <w:pPr>
        <w:spacing w:after="0"/>
        <w:ind w:left="0"/>
        <w:jc w:val="both"/>
      </w:pPr>
      <w:r>
        <w:rPr>
          <w:rFonts w:ascii="Times New Roman"/>
          <w:b w:val="false"/>
          <w:i w:val="false"/>
          <w:color w:val="000000"/>
          <w:sz w:val="28"/>
        </w:rPr>
        <w:t>
      121) курортология ғылыми орталықтарының табиғи минералды суларды пайдалануға бальнеологиялық қорытынды беру тәртібін бекіту;</w:t>
      </w:r>
    </w:p>
    <w:bookmarkEnd w:id="172"/>
    <w:bookmarkStart w:name="z180" w:id="173"/>
    <w:p>
      <w:pPr>
        <w:spacing w:after="0"/>
        <w:ind w:left="0"/>
        <w:jc w:val="both"/>
      </w:pPr>
      <w:r>
        <w:rPr>
          <w:rFonts w:ascii="Times New Roman"/>
          <w:b w:val="false"/>
          <w:i w:val="false"/>
          <w:color w:val="000000"/>
          <w:sz w:val="28"/>
        </w:rPr>
        <w:t>
      122) тамаққа биологиялық активті қоспалардың айналымы тәртібін бекіту;</w:t>
      </w:r>
    </w:p>
    <w:bookmarkEnd w:id="173"/>
    <w:bookmarkStart w:name="z181" w:id="174"/>
    <w:p>
      <w:pPr>
        <w:spacing w:after="0"/>
        <w:ind w:left="0"/>
        <w:jc w:val="both"/>
      </w:pPr>
      <w:r>
        <w:rPr>
          <w:rFonts w:ascii="Times New Roman"/>
          <w:b w:val="false"/>
          <w:i w:val="false"/>
          <w:color w:val="000000"/>
          <w:sz w:val="28"/>
        </w:rPr>
        <w:t>
      123) балалардың тағам өнімдерін, тағамға тағамдық және биологиялық активті қоспаларды, генетикалық түрлендірілген объектілерді, бояғыштарды, сумен және тамақ өнімдерімен араласатын материалдар мен бұйымдарды, адам денсаулығына зиянды әсер ететін химиялық заттарды, өнімдер мен заттардың жекелеген түрлерін мемлекеттік тіркеу, қайта тіркеу және мемлекеттік тіркеу туралы шешімді кері қайтарып алу тәртібін бекіту;</w:t>
      </w:r>
    </w:p>
    <w:bookmarkEnd w:id="174"/>
    <w:bookmarkStart w:name="z182" w:id="175"/>
    <w:p>
      <w:pPr>
        <w:spacing w:after="0"/>
        <w:ind w:left="0"/>
        <w:jc w:val="both"/>
      </w:pPr>
      <w:r>
        <w:rPr>
          <w:rFonts w:ascii="Times New Roman"/>
          <w:b w:val="false"/>
          <w:i w:val="false"/>
          <w:color w:val="000000"/>
          <w:sz w:val="28"/>
        </w:rPr>
        <w:t>
      124) тағамға биологиялық активті қоспалардың қауіпсіздігін ғылыми негізделген растау жөніндегі жұмыстарды жүргізу тәртібін бекіту;</w:t>
      </w:r>
    </w:p>
    <w:bookmarkEnd w:id="175"/>
    <w:bookmarkStart w:name="z183" w:id="176"/>
    <w:p>
      <w:pPr>
        <w:spacing w:after="0"/>
        <w:ind w:left="0"/>
        <w:jc w:val="both"/>
      </w:pPr>
      <w:r>
        <w:rPr>
          <w:rFonts w:ascii="Times New Roman"/>
          <w:b w:val="false"/>
          <w:i w:val="false"/>
          <w:color w:val="000000"/>
          <w:sz w:val="28"/>
        </w:rPr>
        <w:t>
      125) техникалық реттеу және метрология саласындағы уәкілетті органмен бірлесіп мемлекеттік реттеуге жатқызылатын өлшем тізбелерін бекіту;</w:t>
      </w:r>
    </w:p>
    <w:bookmarkEnd w:id="176"/>
    <w:bookmarkStart w:name="z184" w:id="177"/>
    <w:p>
      <w:pPr>
        <w:spacing w:after="0"/>
        <w:ind w:left="0"/>
        <w:jc w:val="both"/>
      </w:pPr>
      <w:r>
        <w:rPr>
          <w:rFonts w:ascii="Times New Roman"/>
          <w:b w:val="false"/>
          <w:i w:val="false"/>
          <w:color w:val="000000"/>
          <w:sz w:val="28"/>
        </w:rPr>
        <w:t>
      126) Қазақстан Республикасының заңнамасында белгіленген тәртіппен ұлттық, мемлекетаралық стандарттарды, ұлттық техникалық-экономикалық ақпарат сыныптауыштарын, стандарттау жөніндегі ұсынымдарды әзірлеу, өзгерістер енгізу, қайта қарау және олардың күшін жою туралы ұсыныстарды дайындауды және уәкілетті органға енгізуді жүзеге асыру;</w:t>
      </w:r>
    </w:p>
    <w:bookmarkEnd w:id="177"/>
    <w:bookmarkStart w:name="z185" w:id="178"/>
    <w:p>
      <w:pPr>
        <w:spacing w:after="0"/>
        <w:ind w:left="0"/>
        <w:jc w:val="both"/>
      </w:pPr>
      <w:r>
        <w:rPr>
          <w:rFonts w:ascii="Times New Roman"/>
          <w:b w:val="false"/>
          <w:i w:val="false"/>
          <w:color w:val="000000"/>
          <w:sz w:val="28"/>
        </w:rPr>
        <w:t>
      127) стандарттау саласындағы уәкілетті органмен келісу бойынша ұлттық стандарттарды және ұлттық техникалық-экономикалық ақпарат сыныптауыштарын әзірлеуді жүзеге асыру;</w:t>
      </w:r>
    </w:p>
    <w:bookmarkEnd w:id="178"/>
    <w:bookmarkStart w:name="z186" w:id="179"/>
    <w:p>
      <w:pPr>
        <w:spacing w:after="0"/>
        <w:ind w:left="0"/>
        <w:jc w:val="both"/>
      </w:pPr>
      <w:r>
        <w:rPr>
          <w:rFonts w:ascii="Times New Roman"/>
          <w:b w:val="false"/>
          <w:i w:val="false"/>
          <w:color w:val="000000"/>
          <w:sz w:val="28"/>
        </w:rPr>
        <w:t>
      128) стандарттау жөніндегі құжаттар мен ұлттық стандарттау жоспарының жобаларын қарау;</w:t>
      </w:r>
    </w:p>
    <w:bookmarkEnd w:id="179"/>
    <w:bookmarkStart w:name="z187" w:id="180"/>
    <w:p>
      <w:pPr>
        <w:spacing w:after="0"/>
        <w:ind w:left="0"/>
        <w:jc w:val="both"/>
      </w:pPr>
      <w:r>
        <w:rPr>
          <w:rFonts w:ascii="Times New Roman"/>
          <w:b w:val="false"/>
          <w:i w:val="false"/>
          <w:color w:val="000000"/>
          <w:sz w:val="28"/>
        </w:rPr>
        <w:t>
      129) стандарттау жөніндегі техникалық комитеттерді құру жөнінде ұсыныстар дайындау;</w:t>
      </w:r>
    </w:p>
    <w:bookmarkEnd w:id="180"/>
    <w:bookmarkStart w:name="z188" w:id="181"/>
    <w:p>
      <w:pPr>
        <w:spacing w:after="0"/>
        <w:ind w:left="0"/>
        <w:jc w:val="both"/>
      </w:pPr>
      <w:r>
        <w:rPr>
          <w:rFonts w:ascii="Times New Roman"/>
          <w:b w:val="false"/>
          <w:i w:val="false"/>
          <w:color w:val="000000"/>
          <w:sz w:val="28"/>
        </w:rPr>
        <w:t>
      130) стандарттау жөніндегі техникалық комитеттердің және стандарттау жөніндегі ұлттық органның, стандарттау жөніндегі халықаралық ұйымдардың жұмысына қатысу;</w:t>
      </w:r>
    </w:p>
    <w:bookmarkEnd w:id="181"/>
    <w:bookmarkStart w:name="z189" w:id="182"/>
    <w:p>
      <w:pPr>
        <w:spacing w:after="0"/>
        <w:ind w:left="0"/>
        <w:jc w:val="both"/>
      </w:pPr>
      <w:r>
        <w:rPr>
          <w:rFonts w:ascii="Times New Roman"/>
          <w:b w:val="false"/>
          <w:i w:val="false"/>
          <w:color w:val="000000"/>
          <w:sz w:val="28"/>
        </w:rPr>
        <w:t>
      131) өлшем бірлігін қамтамасыз ету саласындағы бірыңғай мемлекеттік саясатты іске асыруға қатысу;</w:t>
      </w:r>
    </w:p>
    <w:bookmarkEnd w:id="182"/>
    <w:bookmarkStart w:name="z190" w:id="183"/>
    <w:p>
      <w:pPr>
        <w:spacing w:after="0"/>
        <w:ind w:left="0"/>
        <w:jc w:val="both"/>
      </w:pPr>
      <w:r>
        <w:rPr>
          <w:rFonts w:ascii="Times New Roman"/>
          <w:b w:val="false"/>
          <w:i w:val="false"/>
          <w:color w:val="000000"/>
          <w:sz w:val="28"/>
        </w:rPr>
        <w:t>
      132) денсаулық сақтау саласындағы мемлекеттік заңды тұлғалардағы корпоративтік басқару мәселелері жөніндегі қызметті үйлестіру және мониторингтеу;</w:t>
      </w:r>
    </w:p>
    <w:bookmarkEnd w:id="183"/>
    <w:bookmarkStart w:name="z191" w:id="184"/>
    <w:p>
      <w:pPr>
        <w:spacing w:after="0"/>
        <w:ind w:left="0"/>
        <w:jc w:val="both"/>
      </w:pPr>
      <w:r>
        <w:rPr>
          <w:rFonts w:ascii="Times New Roman"/>
          <w:b w:val="false"/>
          <w:i w:val="false"/>
          <w:color w:val="000000"/>
          <w:sz w:val="28"/>
        </w:rPr>
        <w:t>
      133) денсаулық сақтау инфрақұрылымын дамытудың бірыңғай перспективалық жоспарын қалыптастыру, келісу және бекіту қағидаларын әзірлеу және бекіту;</w:t>
      </w:r>
    </w:p>
    <w:bookmarkEnd w:id="184"/>
    <w:bookmarkStart w:name="z192" w:id="185"/>
    <w:p>
      <w:pPr>
        <w:spacing w:after="0"/>
        <w:ind w:left="0"/>
        <w:jc w:val="both"/>
      </w:pPr>
      <w:r>
        <w:rPr>
          <w:rFonts w:ascii="Times New Roman"/>
          <w:b w:val="false"/>
          <w:i w:val="false"/>
          <w:color w:val="000000"/>
          <w:sz w:val="28"/>
        </w:rPr>
        <w:t>
      134) денсаулық сақтау инфрақұрылымын дамытудың өңірлік перспективалық жоспарларын келісу;</w:t>
      </w:r>
    </w:p>
    <w:bookmarkEnd w:id="185"/>
    <w:bookmarkStart w:name="z193" w:id="186"/>
    <w:p>
      <w:pPr>
        <w:spacing w:after="0"/>
        <w:ind w:left="0"/>
        <w:jc w:val="both"/>
      </w:pPr>
      <w:r>
        <w:rPr>
          <w:rFonts w:ascii="Times New Roman"/>
          <w:b w:val="false"/>
          <w:i w:val="false"/>
          <w:color w:val="000000"/>
          <w:sz w:val="28"/>
        </w:rPr>
        <w:t>
      135) иондаушы сәулеленудің әсерімен байланысты аурулардың тізбесін және себепті байланысты белгілеу қағидаларын әзірлеу және бекіту;</w:t>
      </w:r>
    </w:p>
    <w:bookmarkEnd w:id="186"/>
    <w:bookmarkStart w:name="z194" w:id="187"/>
    <w:p>
      <w:pPr>
        <w:spacing w:after="0"/>
        <w:ind w:left="0"/>
        <w:jc w:val="both"/>
      </w:pPr>
      <w:r>
        <w:rPr>
          <w:rFonts w:ascii="Times New Roman"/>
          <w:b w:val="false"/>
          <w:i w:val="false"/>
          <w:color w:val="000000"/>
          <w:sz w:val="28"/>
        </w:rPr>
        <w:t>
      136) ұлттық денсаулық сақтау шоттарының деректерін қалыптастыру және пайдалану тәртібін айқындау;</w:t>
      </w:r>
    </w:p>
    <w:bookmarkEnd w:id="187"/>
    <w:bookmarkStart w:name="z195" w:id="188"/>
    <w:p>
      <w:pPr>
        <w:spacing w:after="0"/>
        <w:ind w:left="0"/>
        <w:jc w:val="both"/>
      </w:pPr>
      <w:r>
        <w:rPr>
          <w:rFonts w:ascii="Times New Roman"/>
          <w:b w:val="false"/>
          <w:i w:val="false"/>
          <w:color w:val="000000"/>
          <w:sz w:val="28"/>
        </w:rPr>
        <w:t>
      137) мектепке дейінгі, мектеп жасындағы балаларды, сондай-ақ техникалық және кәсіптік, орта білімнен кейінгі және жоғары білім беру ұйымдарының оқушыларын қоса алғанда, халықтың нысаналы топтарына профилактикалық медициналық қарап-тексерулерді жүргізу қағидаларын, көлемін және кезеңділігін әзірлеу және бекіту;</w:t>
      </w:r>
    </w:p>
    <w:bookmarkEnd w:id="188"/>
    <w:bookmarkStart w:name="z196" w:id="189"/>
    <w:p>
      <w:pPr>
        <w:spacing w:after="0"/>
        <w:ind w:left="0"/>
        <w:jc w:val="both"/>
      </w:pPr>
      <w:r>
        <w:rPr>
          <w:rFonts w:ascii="Times New Roman"/>
          <w:b w:val="false"/>
          <w:i w:val="false"/>
          <w:color w:val="000000"/>
          <w:sz w:val="28"/>
        </w:rPr>
        <w:t>
      138) созылмалы аурулары бар адамдарға медициналық көмек көрсетуді ұйымдастыру қағидаларын, динамикалық байқау жүргізілетін созылмалы аурулардың тізбесін, байқаудың кезеңділігі мен мерзімдерін, диагностикалық зерттеулердің міндетті минимумы мен еселігін бекіту;</w:t>
      </w:r>
    </w:p>
    <w:bookmarkEnd w:id="189"/>
    <w:bookmarkStart w:name="z197" w:id="190"/>
    <w:p>
      <w:pPr>
        <w:spacing w:after="0"/>
        <w:ind w:left="0"/>
        <w:jc w:val="both"/>
      </w:pPr>
      <w:r>
        <w:rPr>
          <w:rFonts w:ascii="Times New Roman"/>
          <w:b w:val="false"/>
          <w:i w:val="false"/>
          <w:color w:val="000000"/>
          <w:sz w:val="28"/>
        </w:rPr>
        <w:t>
      139) Қазақстан Республикасында тіркелмеген және Қазақстандық ұлттық дәрілік формулярға енгізілмеген дәрілік заттар мен тіркелмеген медициналық бұйымдарды нақты пациенттің өмірлік көрсетілімдері бойынша медициналық көмек көрсету не сирек кездесетін (орфандық) аурулары және (немесе) жай-күйлері бар пациенттердің шектеулі контингентіне медициналық көмек көрсету үшін қолдану тәртібін айқындау;</w:t>
      </w:r>
    </w:p>
    <w:bookmarkEnd w:id="190"/>
    <w:bookmarkStart w:name="z198" w:id="191"/>
    <w:p>
      <w:pPr>
        <w:spacing w:after="0"/>
        <w:ind w:left="0"/>
        <w:jc w:val="both"/>
      </w:pPr>
      <w:r>
        <w:rPr>
          <w:rFonts w:ascii="Times New Roman"/>
          <w:b w:val="false"/>
          <w:i w:val="false"/>
          <w:color w:val="000000"/>
          <w:sz w:val="28"/>
        </w:rPr>
        <w:t>
      140) мәжбүрлеп емдеуге жіберілген туберкулезбен ауыратын науқастарға медициналық көмек көрсету тәртібін айқындау;</w:t>
      </w:r>
    </w:p>
    <w:bookmarkEnd w:id="191"/>
    <w:bookmarkStart w:name="z199" w:id="192"/>
    <w:p>
      <w:pPr>
        <w:spacing w:after="0"/>
        <w:ind w:left="0"/>
        <w:jc w:val="both"/>
      </w:pPr>
      <w:r>
        <w:rPr>
          <w:rFonts w:ascii="Times New Roman"/>
          <w:b w:val="false"/>
          <w:i w:val="false"/>
          <w:color w:val="000000"/>
          <w:sz w:val="28"/>
        </w:rPr>
        <w:t>
      141) Қазақстан Республикасының азаматтарын, қандастарды, Қазақстан Республикасының аумағында тұрақты және уақытша тұратын шетелдіктер мен азаматтығы жоқ адамдарды, босқындарды және пана іздеген адамдарды АИТВ инфекциясының профилактикасы саласында қызметін жүзеге асыратын мемлекеттік денсаулық сақтау ұйымдарында тегін медициналық көмектің кепілдік берілген көлемі шеңберінде АИТВ инфекциясы мәселелері бойынша ерікті түрде анонимдік және (немесе) құпия медициналық зерттеп-қарау және консультация беру қағидаларын бекіту;</w:t>
      </w:r>
    </w:p>
    <w:bookmarkEnd w:id="192"/>
    <w:bookmarkStart w:name="z200" w:id="193"/>
    <w:p>
      <w:pPr>
        <w:spacing w:after="0"/>
        <w:ind w:left="0"/>
        <w:jc w:val="both"/>
      </w:pPr>
      <w:r>
        <w:rPr>
          <w:rFonts w:ascii="Times New Roman"/>
          <w:b w:val="false"/>
          <w:i w:val="false"/>
          <w:color w:val="000000"/>
          <w:sz w:val="28"/>
        </w:rPr>
        <w:t>
      142) қанды, оның компоненттерін дайындау, қайта өңдеу, сапасын бақылау, сақтау, өткізу номенклатурасын, қағидаларын, сондай-ақ қанды, оның компоненттерін құю қағидаларын әзірлеу және бекіту;</w:t>
      </w:r>
    </w:p>
    <w:bookmarkEnd w:id="193"/>
    <w:bookmarkStart w:name="z201" w:id="194"/>
    <w:p>
      <w:pPr>
        <w:spacing w:after="0"/>
        <w:ind w:left="0"/>
        <w:jc w:val="both"/>
      </w:pPr>
      <w:r>
        <w:rPr>
          <w:rFonts w:ascii="Times New Roman"/>
          <w:b w:val="false"/>
          <w:i w:val="false"/>
          <w:color w:val="000000"/>
          <w:sz w:val="28"/>
        </w:rPr>
        <w:t>
      143) тіркелімдерді қалыптастыру және жүргізу тәртібін айқындау;</w:t>
      </w:r>
    </w:p>
    <w:bookmarkEnd w:id="194"/>
    <w:bookmarkStart w:name="z202" w:id="195"/>
    <w:p>
      <w:pPr>
        <w:spacing w:after="0"/>
        <w:ind w:left="0"/>
        <w:jc w:val="both"/>
      </w:pPr>
      <w:r>
        <w:rPr>
          <w:rFonts w:ascii="Times New Roman"/>
          <w:b w:val="false"/>
          <w:i w:val="false"/>
          <w:color w:val="000000"/>
          <w:sz w:val="28"/>
        </w:rPr>
        <w:t>
      144) ағзаларды (ағзаның бөлігін) және (немесе) тіндерді (тіннің бөлігін) транспланттау кезінде тіндердің иммунологиялық үйлесімділігін айқындау қағидаларын, HLA-зертхананың қызметі туралы ережені бекіту;</w:t>
      </w:r>
    </w:p>
    <w:bookmarkEnd w:id="195"/>
    <w:bookmarkStart w:name="z203" w:id="196"/>
    <w:p>
      <w:pPr>
        <w:spacing w:after="0"/>
        <w:ind w:left="0"/>
        <w:jc w:val="both"/>
      </w:pPr>
      <w:r>
        <w:rPr>
          <w:rFonts w:ascii="Times New Roman"/>
          <w:b w:val="false"/>
          <w:i w:val="false"/>
          <w:color w:val="000000"/>
          <w:sz w:val="28"/>
        </w:rPr>
        <w:t>
      145) медициналық білім беру және ғылым саласындағы стратегиялық әріптестікті жүзеге асыру тәртібін айқындау;</w:t>
      </w:r>
    </w:p>
    <w:bookmarkEnd w:id="196"/>
    <w:bookmarkStart w:name="z204" w:id="197"/>
    <w:p>
      <w:pPr>
        <w:spacing w:after="0"/>
        <w:ind w:left="0"/>
        <w:jc w:val="both"/>
      </w:pPr>
      <w:r>
        <w:rPr>
          <w:rFonts w:ascii="Times New Roman"/>
          <w:b w:val="false"/>
          <w:i w:val="false"/>
          <w:color w:val="000000"/>
          <w:sz w:val="28"/>
        </w:rPr>
        <w:t>
      146) биоэтика жөніндегі орталық комиссия құру;</w:t>
      </w:r>
    </w:p>
    <w:bookmarkEnd w:id="197"/>
    <w:bookmarkStart w:name="z205" w:id="198"/>
    <w:p>
      <w:pPr>
        <w:spacing w:after="0"/>
        <w:ind w:left="0"/>
        <w:jc w:val="both"/>
      </w:pPr>
      <w:r>
        <w:rPr>
          <w:rFonts w:ascii="Times New Roman"/>
          <w:b w:val="false"/>
          <w:i w:val="false"/>
          <w:color w:val="000000"/>
          <w:sz w:val="28"/>
        </w:rPr>
        <w:t>
      147) денсаулық сақтау технологияларына бағалау жүргізу және оларды қолдану тәртібін айқындау;</w:t>
      </w:r>
    </w:p>
    <w:bookmarkEnd w:id="198"/>
    <w:bookmarkStart w:name="z206" w:id="199"/>
    <w:p>
      <w:pPr>
        <w:spacing w:after="0"/>
        <w:ind w:left="0"/>
        <w:jc w:val="both"/>
      </w:pPr>
      <w:r>
        <w:rPr>
          <w:rFonts w:ascii="Times New Roman"/>
          <w:b w:val="false"/>
          <w:i w:val="false"/>
          <w:color w:val="000000"/>
          <w:sz w:val="28"/>
        </w:rPr>
        <w:t>
      148) техникалық сынақтарды жүргізу тәртібін айқындау;</w:t>
      </w:r>
    </w:p>
    <w:bookmarkEnd w:id="199"/>
    <w:bookmarkStart w:name="z207" w:id="200"/>
    <w:p>
      <w:pPr>
        <w:spacing w:after="0"/>
        <w:ind w:left="0"/>
        <w:jc w:val="both"/>
      </w:pPr>
      <w:r>
        <w:rPr>
          <w:rFonts w:ascii="Times New Roman"/>
          <w:b w:val="false"/>
          <w:i w:val="false"/>
          <w:color w:val="000000"/>
          <w:sz w:val="28"/>
        </w:rPr>
        <w:t>
      149) фармацевтикалық инспекцияларды жүргізу тәртібін айқындау;</w:t>
      </w:r>
    </w:p>
    <w:bookmarkEnd w:id="200"/>
    <w:bookmarkStart w:name="z208" w:id="201"/>
    <w:p>
      <w:pPr>
        <w:spacing w:after="0"/>
        <w:ind w:left="0"/>
        <w:jc w:val="both"/>
      </w:pPr>
      <w:r>
        <w:rPr>
          <w:rFonts w:ascii="Times New Roman"/>
          <w:b w:val="false"/>
          <w:i w:val="false"/>
          <w:color w:val="000000"/>
          <w:sz w:val="28"/>
        </w:rPr>
        <w:t>
      150) қолданудың ықтимал тәуекелі дәрежесіне қарай медициналық бұйымдарды сыныптау қағидаларын бекіту;</w:t>
      </w:r>
    </w:p>
    <w:bookmarkEnd w:id="201"/>
    <w:bookmarkStart w:name="z209" w:id="202"/>
    <w:p>
      <w:pPr>
        <w:spacing w:after="0"/>
        <w:ind w:left="0"/>
        <w:jc w:val="both"/>
      </w:pPr>
      <w:r>
        <w:rPr>
          <w:rFonts w:ascii="Times New Roman"/>
          <w:b w:val="false"/>
          <w:i w:val="false"/>
          <w:color w:val="000000"/>
          <w:sz w:val="28"/>
        </w:rPr>
        <w:t>
      151) фармакологиялық қадағалауды және медициналық бұйымдардың қауіпсіздігіне, сапасы мен тиімділігіне мониторинг жүргізу тәртібін айқындау;</w:t>
      </w:r>
    </w:p>
    <w:bookmarkEnd w:id="202"/>
    <w:bookmarkStart w:name="z210" w:id="203"/>
    <w:p>
      <w:pPr>
        <w:spacing w:after="0"/>
        <w:ind w:left="0"/>
        <w:jc w:val="both"/>
      </w:pPr>
      <w:r>
        <w:rPr>
          <w:rFonts w:ascii="Times New Roman"/>
          <w:b w:val="false"/>
          <w:i w:val="false"/>
          <w:color w:val="000000"/>
          <w:sz w:val="28"/>
        </w:rPr>
        <w:t xml:space="preserve">
      152) дәрілік препараттардың құрамына кіретін әсер етуші заттарды ескере отырып, оларды рецептісіз және рецепт бойынша босатылатын дәрілік препараттардың санаттарына жатқызу қағидаларын, рецепттерді жазып беру, есепке алу және сақтау қағидаларын бекіту; </w:t>
      </w:r>
    </w:p>
    <w:bookmarkEnd w:id="203"/>
    <w:bookmarkStart w:name="z211" w:id="204"/>
    <w:p>
      <w:pPr>
        <w:spacing w:after="0"/>
        <w:ind w:left="0"/>
        <w:jc w:val="both"/>
      </w:pPr>
      <w:r>
        <w:rPr>
          <w:rFonts w:ascii="Times New Roman"/>
          <w:b w:val="false"/>
          <w:i w:val="false"/>
          <w:color w:val="000000"/>
          <w:sz w:val="28"/>
        </w:rPr>
        <w:t>
      153) дәрілік заттар мен медициналық бұйымдарды таңбалау қағидаларын бекіту;</w:t>
      </w:r>
    </w:p>
    <w:bookmarkEnd w:id="204"/>
    <w:bookmarkStart w:name="z212" w:id="205"/>
    <w:p>
      <w:pPr>
        <w:spacing w:after="0"/>
        <w:ind w:left="0"/>
        <w:jc w:val="both"/>
      </w:pPr>
      <w:r>
        <w:rPr>
          <w:rFonts w:ascii="Times New Roman"/>
          <w:b w:val="false"/>
          <w:i w:val="false"/>
          <w:color w:val="000000"/>
          <w:sz w:val="28"/>
        </w:rPr>
        <w:t>
      154) дәрілік заттар мен медициналық бұйымдарды медициналық қолдану жөніндегі нұсқаулықты, дәрілік заттың жалпы сипаттамасын жасау және ресімдеу тәртібін айқындау;</w:t>
      </w:r>
    </w:p>
    <w:bookmarkEnd w:id="205"/>
    <w:bookmarkStart w:name="z213" w:id="206"/>
    <w:p>
      <w:pPr>
        <w:spacing w:after="0"/>
        <w:ind w:left="0"/>
        <w:jc w:val="both"/>
      </w:pPr>
      <w:r>
        <w:rPr>
          <w:rFonts w:ascii="Times New Roman"/>
          <w:b w:val="false"/>
          <w:i w:val="false"/>
          <w:color w:val="000000"/>
          <w:sz w:val="28"/>
        </w:rPr>
        <w:t>
      155) темекі бұйымдарын тұтыну мен никотиннің зияны туралы ескертулердің эскиздерін бекіту;</w:t>
      </w:r>
    </w:p>
    <w:bookmarkEnd w:id="206"/>
    <w:bookmarkStart w:name="z214" w:id="207"/>
    <w:p>
      <w:pPr>
        <w:spacing w:after="0"/>
        <w:ind w:left="0"/>
        <w:jc w:val="both"/>
      </w:pPr>
      <w:r>
        <w:rPr>
          <w:rFonts w:ascii="Times New Roman"/>
          <w:b w:val="false"/>
          <w:i w:val="false"/>
          <w:color w:val="000000"/>
          <w:sz w:val="28"/>
        </w:rPr>
        <w:t xml:space="preserve">
      156)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 мен медициналық бұйымдарға қажеттілікті қалыптастыру тәртібі мен әдістемесін айқындау; </w:t>
      </w:r>
    </w:p>
    <w:bookmarkEnd w:id="207"/>
    <w:bookmarkStart w:name="z215" w:id="208"/>
    <w:p>
      <w:pPr>
        <w:spacing w:after="0"/>
        <w:ind w:left="0"/>
        <w:jc w:val="both"/>
      </w:pPr>
      <w:r>
        <w:rPr>
          <w:rFonts w:ascii="Times New Roman"/>
          <w:b w:val="false"/>
          <w:i w:val="false"/>
          <w:color w:val="000000"/>
          <w:sz w:val="28"/>
        </w:rPr>
        <w:t>
      157) бірлесіп ақы төлеуді жүзеге асыру қағидаларын әзірлеу және бекіту;</w:t>
      </w:r>
    </w:p>
    <w:bookmarkEnd w:id="208"/>
    <w:bookmarkStart w:name="z216" w:id="209"/>
    <w:p>
      <w:pPr>
        <w:spacing w:after="0"/>
        <w:ind w:left="0"/>
        <w:jc w:val="both"/>
      </w:pPr>
      <w:r>
        <w:rPr>
          <w:rFonts w:ascii="Times New Roman"/>
          <w:b w:val="false"/>
          <w:i w:val="false"/>
          <w:color w:val="000000"/>
          <w:sz w:val="28"/>
        </w:rPr>
        <w:t>
      158) халықаралық медициналық-санитариялық қағидаларды енгізу және іске асыру жөніндегі қызметті салааралық үйлестіру;</w:t>
      </w:r>
    </w:p>
    <w:bookmarkEnd w:id="209"/>
    <w:bookmarkStart w:name="z217" w:id="210"/>
    <w:p>
      <w:pPr>
        <w:spacing w:after="0"/>
        <w:ind w:left="0"/>
        <w:jc w:val="both"/>
      </w:pPr>
      <w:r>
        <w:rPr>
          <w:rFonts w:ascii="Times New Roman"/>
          <w:b w:val="false"/>
          <w:i w:val="false"/>
          <w:color w:val="000000"/>
          <w:sz w:val="28"/>
        </w:rPr>
        <w:t>
      159) халықаралық медициналық-санитариялық қағидалар бойынша ұлттық үйлестіруші туралы ережені әзірлеу және бекіту;</w:t>
      </w:r>
    </w:p>
    <w:bookmarkEnd w:id="210"/>
    <w:bookmarkStart w:name="z218" w:id="211"/>
    <w:p>
      <w:pPr>
        <w:spacing w:after="0"/>
        <w:ind w:left="0"/>
        <w:jc w:val="both"/>
      </w:pPr>
      <w:r>
        <w:rPr>
          <w:rFonts w:ascii="Times New Roman"/>
          <w:b w:val="false"/>
          <w:i w:val="false"/>
          <w:color w:val="000000"/>
          <w:sz w:val="28"/>
        </w:rPr>
        <w:t>
      160) дәрілік заттар мен медициналық бұйымдарды ілгерілету этикасы тәртібін айқындау;</w:t>
      </w:r>
    </w:p>
    <w:bookmarkEnd w:id="211"/>
    <w:bookmarkStart w:name="z219" w:id="212"/>
    <w:p>
      <w:pPr>
        <w:spacing w:after="0"/>
        <w:ind w:left="0"/>
        <w:jc w:val="both"/>
      </w:pPr>
      <w:r>
        <w:rPr>
          <w:rFonts w:ascii="Times New Roman"/>
          <w:b w:val="false"/>
          <w:i w:val="false"/>
          <w:color w:val="000000"/>
          <w:sz w:val="28"/>
        </w:rPr>
        <w:t>
      161) дәрілік заттардың ұтымды пайдаланылуына бағалау жүргізу қағидаларын әзірлеу және бекіту;</w:t>
      </w:r>
    </w:p>
    <w:bookmarkEnd w:id="212"/>
    <w:bookmarkStart w:name="z220" w:id="213"/>
    <w:p>
      <w:pPr>
        <w:spacing w:after="0"/>
        <w:ind w:left="0"/>
        <w:jc w:val="both"/>
      </w:pPr>
      <w:r>
        <w:rPr>
          <w:rFonts w:ascii="Times New Roman"/>
          <w:b w:val="false"/>
          <w:i w:val="false"/>
          <w:color w:val="000000"/>
          <w:sz w:val="28"/>
        </w:rPr>
        <w:t>
      162) көрсетілетін қызметтер мен медициналық көрсетілетін қызметтерді берушілер бөлінісінде шығыстар сипатталған талдамалық есепті, сондай-ақ оларды қаржыландыру көздері туралы ақпаратты қалыптастыру;</w:t>
      </w:r>
    </w:p>
    <w:bookmarkEnd w:id="213"/>
    <w:bookmarkStart w:name="z221" w:id="214"/>
    <w:p>
      <w:pPr>
        <w:spacing w:after="0"/>
        <w:ind w:left="0"/>
        <w:jc w:val="both"/>
      </w:pPr>
      <w:r>
        <w:rPr>
          <w:rFonts w:ascii="Times New Roman"/>
          <w:b w:val="false"/>
          <w:i w:val="false"/>
          <w:color w:val="000000"/>
          <w:sz w:val="28"/>
        </w:rPr>
        <w:t>
      163) гемопоэздік дің жасушаларын трансплантаттауды қамтамасыз ету мақсатында гемопоэздік дің жасушалары (сүйек кемігі) донорларының тіркелімін қалыптастыру және жүргізу тәртібін және гемопоэздік дің жасушалары донорын, оның ішінде халықаралық тіркелімдерден іздеу мен жандандыру және гемопоэздік дің жасушаларын реципиентке дейін тасымалдау тәртібін айқындау;</w:t>
      </w:r>
    </w:p>
    <w:bookmarkEnd w:id="214"/>
    <w:bookmarkStart w:name="z222" w:id="215"/>
    <w:p>
      <w:pPr>
        <w:spacing w:after="0"/>
        <w:ind w:left="0"/>
        <w:jc w:val="both"/>
      </w:pPr>
      <w:r>
        <w:rPr>
          <w:rFonts w:ascii="Times New Roman"/>
          <w:b w:val="false"/>
          <w:i w:val="false"/>
          <w:color w:val="000000"/>
          <w:sz w:val="28"/>
        </w:rPr>
        <w:t>
      164) биомедициналық зерттеулер жүргізу қағидаларын және зерттеу орталықтарына қойылатын талаптарды айқындау;</w:t>
      </w:r>
    </w:p>
    <w:bookmarkEnd w:id="215"/>
    <w:bookmarkStart w:name="z223" w:id="216"/>
    <w:p>
      <w:pPr>
        <w:spacing w:after="0"/>
        <w:ind w:left="0"/>
        <w:jc w:val="both"/>
      </w:pPr>
      <w:r>
        <w:rPr>
          <w:rFonts w:ascii="Times New Roman"/>
          <w:b w:val="false"/>
          <w:i w:val="false"/>
          <w:color w:val="000000"/>
          <w:sz w:val="28"/>
        </w:rPr>
        <w:t>
      165) есірткі құралдарын, психотроптық заттарды, осы тектестерді заңсыз тұтынатын адамдарды анықтау және есепке қою тәртібін келісу;</w:t>
      </w:r>
    </w:p>
    <w:bookmarkEnd w:id="216"/>
    <w:bookmarkStart w:name="z224" w:id="217"/>
    <w:p>
      <w:pPr>
        <w:spacing w:after="0"/>
        <w:ind w:left="0"/>
        <w:jc w:val="both"/>
      </w:pPr>
      <w:r>
        <w:rPr>
          <w:rFonts w:ascii="Times New Roman"/>
          <w:b w:val="false"/>
          <w:i w:val="false"/>
          <w:color w:val="000000"/>
          <w:sz w:val="28"/>
        </w:rPr>
        <w:t>
      166) медициналық куәландыру мен медициналық зерттеп-қарауды жүргізу тәртібін айқындау;</w:t>
      </w:r>
    </w:p>
    <w:bookmarkEnd w:id="217"/>
    <w:bookmarkStart w:name="z225" w:id="218"/>
    <w:p>
      <w:pPr>
        <w:spacing w:after="0"/>
        <w:ind w:left="0"/>
        <w:jc w:val="both"/>
      </w:pPr>
      <w:r>
        <w:rPr>
          <w:rFonts w:ascii="Times New Roman"/>
          <w:b w:val="false"/>
          <w:i w:val="false"/>
          <w:color w:val="000000"/>
          <w:sz w:val="28"/>
        </w:rPr>
        <w:t>
      167) азаматтық және қызметтік қарудың, азаматтық пиротехникалық заттар айналысы салаларында рұқсаттар алу үшін медициналық қарсы көрсетілімдердің тізбесін айқындау;</w:t>
      </w:r>
    </w:p>
    <w:bookmarkEnd w:id="218"/>
    <w:bookmarkStart w:name="z226" w:id="219"/>
    <w:p>
      <w:pPr>
        <w:spacing w:after="0"/>
        <w:ind w:left="0"/>
        <w:jc w:val="both"/>
      </w:pPr>
      <w:r>
        <w:rPr>
          <w:rFonts w:ascii="Times New Roman"/>
          <w:b w:val="false"/>
          <w:i w:val="false"/>
          <w:color w:val="000000"/>
          <w:sz w:val="28"/>
        </w:rPr>
        <w:t>
      168) үздіксіз интеграцияланған білім беру бағдарламасын бітірген азаматтарды дербес клиникалық практикаға жіберу үшін клиникалық мамандықтардың тізбесін бекіту;</w:t>
      </w:r>
    </w:p>
    <w:bookmarkEnd w:id="219"/>
    <w:bookmarkStart w:name="z227" w:id="220"/>
    <w:p>
      <w:pPr>
        <w:spacing w:after="0"/>
        <w:ind w:left="0"/>
        <w:jc w:val="both"/>
      </w:pPr>
      <w:r>
        <w:rPr>
          <w:rFonts w:ascii="Times New Roman"/>
          <w:b w:val="false"/>
          <w:i w:val="false"/>
          <w:color w:val="000000"/>
          <w:sz w:val="28"/>
        </w:rPr>
        <w:t>
      169) автомобильдегі алғашқы көмек көрсетуге арналған дәрі қобдишасындағы дәрілік заттар мен медициналық бұйымдардың тізбесін бекіту;</w:t>
      </w:r>
    </w:p>
    <w:bookmarkEnd w:id="220"/>
    <w:bookmarkStart w:name="z228" w:id="221"/>
    <w:p>
      <w:pPr>
        <w:spacing w:after="0"/>
        <w:ind w:left="0"/>
        <w:jc w:val="both"/>
      </w:pPr>
      <w:r>
        <w:rPr>
          <w:rFonts w:ascii="Times New Roman"/>
          <w:b w:val="false"/>
          <w:i w:val="false"/>
          <w:color w:val="000000"/>
          <w:sz w:val="28"/>
        </w:rPr>
        <w:t>
      170) кәмелетке толмағандар, олардың заңды өкілдері арасында санитариялық-эпидемиологиялық білім таратуды, сондай-ақ саламатты өмір салтын насихаттауды ұйымдастыру;</w:t>
      </w:r>
    </w:p>
    <w:bookmarkEnd w:id="221"/>
    <w:bookmarkStart w:name="z229" w:id="222"/>
    <w:p>
      <w:pPr>
        <w:spacing w:after="0"/>
        <w:ind w:left="0"/>
        <w:jc w:val="both"/>
      </w:pPr>
      <w:r>
        <w:rPr>
          <w:rFonts w:ascii="Times New Roman"/>
          <w:b w:val="false"/>
          <w:i w:val="false"/>
          <w:color w:val="000000"/>
          <w:sz w:val="28"/>
        </w:rPr>
        <w:t>
      171) кәмелетке толмағандар арасында психикаға белсенді әсер ететін заттарды медициналық емес мақсатта тұтынудың және онымен байланысты құқық бұзушылықтардың профилактикасы жөніндегі іс-шараларды әзірлеу және іске асыру;</w:t>
      </w:r>
    </w:p>
    <w:bookmarkEnd w:id="222"/>
    <w:bookmarkStart w:name="z230" w:id="223"/>
    <w:p>
      <w:pPr>
        <w:spacing w:after="0"/>
        <w:ind w:left="0"/>
        <w:jc w:val="both"/>
      </w:pPr>
      <w:r>
        <w:rPr>
          <w:rFonts w:ascii="Times New Roman"/>
          <w:b w:val="false"/>
          <w:i w:val="false"/>
          <w:color w:val="000000"/>
          <w:sz w:val="28"/>
        </w:rPr>
        <w:t>
      172) үш жасқа дейінгі адасып қалған, тастанды және заңды өкілдерінің қамқорлығынсыз қалған басқа да балаларды тәулік бойы қабылдауды және бағуды ұйымдастыру;</w:t>
      </w:r>
    </w:p>
    <w:bookmarkEnd w:id="223"/>
    <w:bookmarkStart w:name="z231" w:id="224"/>
    <w:p>
      <w:pPr>
        <w:spacing w:after="0"/>
        <w:ind w:left="0"/>
        <w:jc w:val="both"/>
      </w:pPr>
      <w:r>
        <w:rPr>
          <w:rFonts w:ascii="Times New Roman"/>
          <w:b w:val="false"/>
          <w:i w:val="false"/>
          <w:color w:val="000000"/>
          <w:sz w:val="28"/>
        </w:rPr>
        <w:t>
      173) кәмелетке толмағандардың арасындағы құқық бұзушылықтардың, қараусыздықтың және панасыздықтың профилактикасы жүйесінің мемлекеттік органдары мен мекемелеріне, сондай-ақ кәмелетке толмағандардың заңды өкілдеріне консультациялық көмекті ұйымдастыру;</w:t>
      </w:r>
    </w:p>
    <w:bookmarkEnd w:id="224"/>
    <w:bookmarkStart w:name="z232" w:id="225"/>
    <w:p>
      <w:pPr>
        <w:spacing w:after="0"/>
        <w:ind w:left="0"/>
        <w:jc w:val="both"/>
      </w:pPr>
      <w:r>
        <w:rPr>
          <w:rFonts w:ascii="Times New Roman"/>
          <w:b w:val="false"/>
          <w:i w:val="false"/>
          <w:color w:val="000000"/>
          <w:sz w:val="28"/>
        </w:rPr>
        <w:t>
      174) Қазақстан Республикасының заңнамасына сәйкес мінез-құлқында ауытқуы бар кәмелетке толмағандарға мамандандырылған диагностикалық және емдеу-сауықтыру көмегін көрсетуді ұйымдастыру;</w:t>
      </w:r>
    </w:p>
    <w:bookmarkEnd w:id="225"/>
    <w:bookmarkStart w:name="z233" w:id="226"/>
    <w:p>
      <w:pPr>
        <w:spacing w:after="0"/>
        <w:ind w:left="0"/>
        <w:jc w:val="both"/>
      </w:pPr>
      <w:r>
        <w:rPr>
          <w:rFonts w:ascii="Times New Roman"/>
          <w:b w:val="false"/>
          <w:i w:val="false"/>
          <w:color w:val="000000"/>
          <w:sz w:val="28"/>
        </w:rPr>
        <w:t>
      175) кәмелетке толмағанның жеке басы туралы деректерді нақтылау және оны оңалту шаралар туралы ұсыныстар дайындау мақсатында оған әлеуметтік-психологиялық зерттеп-қарауды жүргізу;</w:t>
      </w:r>
    </w:p>
    <w:bookmarkEnd w:id="226"/>
    <w:bookmarkStart w:name="z234" w:id="227"/>
    <w:p>
      <w:pPr>
        <w:spacing w:after="0"/>
        <w:ind w:left="0"/>
        <w:jc w:val="both"/>
      </w:pPr>
      <w:r>
        <w:rPr>
          <w:rFonts w:ascii="Times New Roman"/>
          <w:b w:val="false"/>
          <w:i w:val="false"/>
          <w:color w:val="000000"/>
          <w:sz w:val="28"/>
        </w:rPr>
        <w:t>
      176) қылмыстық қудалау органына және сотқа кәмелетке толмағанға жүргізілген әлеуметтік-психологиялық зерттеп-қарау туралы есепті (баяндаманы) ұсыну және кәмелетке толмағанды әлеуметтік-психологиялық сүйемелдеу картасын жасау;</w:t>
      </w:r>
    </w:p>
    <w:bookmarkEnd w:id="227"/>
    <w:bookmarkStart w:name="z235" w:id="228"/>
    <w:p>
      <w:pPr>
        <w:spacing w:after="0"/>
        <w:ind w:left="0"/>
        <w:jc w:val="both"/>
      </w:pPr>
      <w:r>
        <w:rPr>
          <w:rFonts w:ascii="Times New Roman"/>
          <w:b w:val="false"/>
          <w:i w:val="false"/>
          <w:color w:val="000000"/>
          <w:sz w:val="28"/>
        </w:rPr>
        <w:t>
      177) арнайы білім беру ұйымдарына және ерекше режимде ұстайтын білім беру ұйымдарына жіберілетін кәмелетке толмағандардың денсаулық жағдайы туралы қорытындыларды белгіленген тәртіппен дайындау;</w:t>
      </w:r>
    </w:p>
    <w:bookmarkEnd w:id="228"/>
    <w:bookmarkStart w:name="z236" w:id="229"/>
    <w:p>
      <w:pPr>
        <w:spacing w:after="0"/>
        <w:ind w:left="0"/>
        <w:jc w:val="both"/>
      </w:pPr>
      <w:r>
        <w:rPr>
          <w:rFonts w:ascii="Times New Roman"/>
          <w:b w:val="false"/>
          <w:i w:val="false"/>
          <w:color w:val="000000"/>
          <w:sz w:val="28"/>
        </w:rPr>
        <w:t>
      178) психикаға белсенді әсер ететін заттарды қолдануға байланысты психикалық, мінез-құлықтық бұзылулары (аурулары) бар кәмелетке толмағандарды анықтау, есепке алу, зерттеп-қарау және медициналық-әлеуметтік оңалту;</w:t>
      </w:r>
    </w:p>
    <w:bookmarkEnd w:id="229"/>
    <w:bookmarkStart w:name="z237" w:id="230"/>
    <w:p>
      <w:pPr>
        <w:spacing w:after="0"/>
        <w:ind w:left="0"/>
        <w:jc w:val="both"/>
      </w:pPr>
      <w:r>
        <w:rPr>
          <w:rFonts w:ascii="Times New Roman"/>
          <w:b w:val="false"/>
          <w:i w:val="false"/>
          <w:color w:val="000000"/>
          <w:sz w:val="28"/>
        </w:rPr>
        <w:t>
      179) жыныстық жолмен берілетін аурулардың көздерін анықтау, осы аурулармен ауыратын кәмелетке толмағандарды зерттеп-қарау және емдеу;</w:t>
      </w:r>
    </w:p>
    <w:bookmarkEnd w:id="230"/>
    <w:bookmarkStart w:name="z238" w:id="231"/>
    <w:p>
      <w:pPr>
        <w:spacing w:after="0"/>
        <w:ind w:left="0"/>
        <w:jc w:val="both"/>
      </w:pPr>
      <w:r>
        <w:rPr>
          <w:rFonts w:ascii="Times New Roman"/>
          <w:b w:val="false"/>
          <w:i w:val="false"/>
          <w:color w:val="000000"/>
          <w:sz w:val="28"/>
        </w:rPr>
        <w:t xml:space="preserve">
      180) кәмелетке толмағандардың істері және олардың құқықтарын қорғау жөніндегі комиссияларға кәмелетке толмағандар арасында психикаға белсенді әсер ететін заттарды қолдануға байланысты психикалық, мінез-құлықтық бұзылулардың (аурулардың) таралуы, сондай-ақ "Кәмелетке толмағандар арасындағы құқық бұзушылықтардың профилактикасы мен балалардың қадағалаусыз және панасыз қалуының алдын алу туралы" Қазақстан Республикасы Заңының </w:t>
      </w:r>
      <w:r>
        <w:rPr>
          <w:rFonts w:ascii="Times New Roman"/>
          <w:b w:val="false"/>
          <w:i w:val="false"/>
          <w:color w:val="000000"/>
          <w:sz w:val="28"/>
        </w:rPr>
        <w:t>15-бабында</w:t>
      </w:r>
      <w:r>
        <w:rPr>
          <w:rFonts w:ascii="Times New Roman"/>
          <w:b w:val="false"/>
          <w:i w:val="false"/>
          <w:color w:val="000000"/>
          <w:sz w:val="28"/>
        </w:rPr>
        <w:t xml:space="preserve"> көрсетілген функцияларды жүзеге асыратын денсаулық сақтау мекемелерінің орналасқан жері, мүмкіндіктері мен қызметінің нәтижелері туралы хабарлау;</w:t>
      </w:r>
    </w:p>
    <w:bookmarkEnd w:id="231"/>
    <w:bookmarkStart w:name="z239" w:id="232"/>
    <w:p>
      <w:pPr>
        <w:spacing w:after="0"/>
        <w:ind w:left="0"/>
        <w:jc w:val="both"/>
      </w:pPr>
      <w:r>
        <w:rPr>
          <w:rFonts w:ascii="Times New Roman"/>
          <w:b w:val="false"/>
          <w:i w:val="false"/>
          <w:color w:val="000000"/>
          <w:sz w:val="28"/>
        </w:rPr>
        <w:t>
      181) міндетті әлеуметтік медициналық сақтандыру жүйесіндегі медициналық көмектің тізбесін қалыптастыру;</w:t>
      </w:r>
    </w:p>
    <w:bookmarkEnd w:id="232"/>
    <w:bookmarkStart w:name="z240" w:id="233"/>
    <w:p>
      <w:pPr>
        <w:spacing w:after="0"/>
        <w:ind w:left="0"/>
        <w:jc w:val="both"/>
      </w:pPr>
      <w:r>
        <w:rPr>
          <w:rFonts w:ascii="Times New Roman"/>
          <w:b w:val="false"/>
          <w:i w:val="false"/>
          <w:color w:val="000000"/>
          <w:sz w:val="28"/>
        </w:rPr>
        <w:t>
      182) биомедициналық зерттеулердің басым бағыттарын айқындау;</w:t>
      </w:r>
    </w:p>
    <w:bookmarkEnd w:id="233"/>
    <w:bookmarkStart w:name="z241" w:id="234"/>
    <w:p>
      <w:pPr>
        <w:spacing w:after="0"/>
        <w:ind w:left="0"/>
        <w:jc w:val="both"/>
      </w:pPr>
      <w:r>
        <w:rPr>
          <w:rFonts w:ascii="Times New Roman"/>
          <w:b w:val="false"/>
          <w:i w:val="false"/>
          <w:color w:val="000000"/>
          <w:sz w:val="28"/>
        </w:rPr>
        <w:t>
      183) денсаулық сақтауды цифрландыру стратегиясын әзірлеу және бекіту;</w:t>
      </w:r>
    </w:p>
    <w:bookmarkEnd w:id="234"/>
    <w:bookmarkStart w:name="z242" w:id="235"/>
    <w:p>
      <w:pPr>
        <w:spacing w:after="0"/>
        <w:ind w:left="0"/>
        <w:jc w:val="both"/>
      </w:pPr>
      <w:r>
        <w:rPr>
          <w:rFonts w:ascii="Times New Roman"/>
          <w:b w:val="false"/>
          <w:i w:val="false"/>
          <w:color w:val="000000"/>
          <w:sz w:val="28"/>
        </w:rPr>
        <w:t>
      184) ақылы медициналық қызметтер (көмек) көрсету жөніндегі шарттың үлгілік нысанын әзірлеу және бекіту;</w:t>
      </w:r>
    </w:p>
    <w:bookmarkEnd w:id="235"/>
    <w:bookmarkStart w:name="z243" w:id="236"/>
    <w:p>
      <w:pPr>
        <w:spacing w:after="0"/>
        <w:ind w:left="0"/>
        <w:jc w:val="both"/>
      </w:pPr>
      <w:r>
        <w:rPr>
          <w:rFonts w:ascii="Times New Roman"/>
          <w:b w:val="false"/>
          <w:i w:val="false"/>
          <w:color w:val="000000"/>
          <w:sz w:val="28"/>
        </w:rPr>
        <w:t>
      185) Қазақстан Республикасы Ішкі істер министрлігімен келісу бойынша қылмыстық-атқару (пенитенциарлық) жүйесінің мекемелерінде ұсталатын туберкулезбен ауыратын адамдарға медициналық көмек көрсетуді ұйымдастыру қағидаларын әзірлеу және бекіту;</w:t>
      </w:r>
    </w:p>
    <w:bookmarkEnd w:id="236"/>
    <w:bookmarkStart w:name="z244" w:id="237"/>
    <w:p>
      <w:pPr>
        <w:spacing w:after="0"/>
        <w:ind w:left="0"/>
        <w:jc w:val="both"/>
      </w:pPr>
      <w:r>
        <w:rPr>
          <w:rFonts w:ascii="Times New Roman"/>
          <w:b w:val="false"/>
          <w:i w:val="false"/>
          <w:color w:val="000000"/>
          <w:sz w:val="28"/>
        </w:rPr>
        <w:t>
      186) ауруына байланысты жазасын өтеуден босатуға ұсынылатын сотталғандарды медициналық куәландырудан өткізу және Қазақстан Республикасы Ішкі істер министрлігімен келісу бойынша жазаны өтеуден босатуға негіз болып табылатын аурулардың тізбесін айқындау қағидаларын әзірлеу және бекіту;</w:t>
      </w:r>
    </w:p>
    <w:bookmarkEnd w:id="237"/>
    <w:bookmarkStart w:name="z245" w:id="238"/>
    <w:p>
      <w:pPr>
        <w:spacing w:after="0"/>
        <w:ind w:left="0"/>
        <w:jc w:val="both"/>
      </w:pPr>
      <w:r>
        <w:rPr>
          <w:rFonts w:ascii="Times New Roman"/>
          <w:b w:val="false"/>
          <w:i w:val="false"/>
          <w:color w:val="000000"/>
          <w:sz w:val="28"/>
        </w:rPr>
        <w:t>
      187) қылмыстық-атқару (пенитенциарлық) жүйесінің тергеу изоляторлары мен мекемелерінде ұсталатын адамдарға медициналық көмек көрсету бойынша денсаулық сақтау субъектілерінің көрсетілетін қызметтерін бюджет қаражаты есебінен сатып алу және оларға ақы төлеу тәртібін айқындау;</w:t>
      </w:r>
    </w:p>
    <w:bookmarkEnd w:id="238"/>
    <w:bookmarkStart w:name="z246" w:id="239"/>
    <w:p>
      <w:pPr>
        <w:spacing w:after="0"/>
        <w:ind w:left="0"/>
        <w:jc w:val="both"/>
      </w:pPr>
      <w:r>
        <w:rPr>
          <w:rFonts w:ascii="Times New Roman"/>
          <w:b w:val="false"/>
          <w:i w:val="false"/>
          <w:color w:val="000000"/>
          <w:sz w:val="28"/>
        </w:rPr>
        <w:t>
      188) қылмыстық-атқару (пенитенциарлық) жүйесінің тергеу изоляторлары мен мекемелерінде ұсталатын адамдарға медициналық көмек көрсететін медициналық ұйымдардың үлгі штаттары мен штат нормативтерін әзірлеу және бекіту;</w:t>
      </w:r>
    </w:p>
    <w:bookmarkEnd w:id="239"/>
    <w:bookmarkStart w:name="z247" w:id="240"/>
    <w:p>
      <w:pPr>
        <w:spacing w:after="0"/>
        <w:ind w:left="0"/>
        <w:jc w:val="both"/>
      </w:pPr>
      <w:r>
        <w:rPr>
          <w:rFonts w:ascii="Times New Roman"/>
          <w:b w:val="false"/>
          <w:i w:val="false"/>
          <w:color w:val="000000"/>
          <w:sz w:val="28"/>
        </w:rPr>
        <w:t>
      189)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ұсынылатын медициналық қызметтерге тарифтерді қалыптастыру қағидалары мен әдістемесін әзірлеу және бекіту;</w:t>
      </w:r>
    </w:p>
    <w:bookmarkEnd w:id="240"/>
    <w:bookmarkStart w:name="z248" w:id="241"/>
    <w:p>
      <w:pPr>
        <w:spacing w:after="0"/>
        <w:ind w:left="0"/>
        <w:jc w:val="both"/>
      </w:pPr>
      <w:r>
        <w:rPr>
          <w:rFonts w:ascii="Times New Roman"/>
          <w:b w:val="false"/>
          <w:i w:val="false"/>
          <w:color w:val="000000"/>
          <w:sz w:val="28"/>
        </w:rPr>
        <w:t xml:space="preserve">
      190) қылмыстық-атқару (пенитенциарлық) жүйесінің тергеу изоляторлары мен мекемелерінде ұсталатын адамдарға медициналық көмек көрсететін медициналық ұйымдарды медициналық техникамен және медициналық мақсаттағы бұйымдармен жарақтандырудың ең төмен нормативтерін әзірлеу және бекіту; </w:t>
      </w:r>
    </w:p>
    <w:bookmarkEnd w:id="241"/>
    <w:bookmarkStart w:name="z249" w:id="242"/>
    <w:p>
      <w:pPr>
        <w:spacing w:after="0"/>
        <w:ind w:left="0"/>
        <w:jc w:val="both"/>
      </w:pPr>
      <w:r>
        <w:rPr>
          <w:rFonts w:ascii="Times New Roman"/>
          <w:b w:val="false"/>
          <w:i w:val="false"/>
          <w:color w:val="000000"/>
          <w:sz w:val="28"/>
        </w:rPr>
        <w:t>
      191) тегін медициналық көмектің кепілдік берілген көлемі шеңберінде және (немесе) міндетті әлеуметтік медициналық сақтандыру жүйесінде медициналық көрсетілетін қызметтердің көлемдерін жоспарлау қағидаларын әзірлеу және бекіту;</w:t>
      </w:r>
    </w:p>
    <w:bookmarkEnd w:id="242"/>
    <w:bookmarkStart w:name="z250" w:id="243"/>
    <w:p>
      <w:pPr>
        <w:spacing w:after="0"/>
        <w:ind w:left="0"/>
        <w:jc w:val="both"/>
      </w:pPr>
      <w:r>
        <w:rPr>
          <w:rFonts w:ascii="Times New Roman"/>
          <w:b w:val="false"/>
          <w:i w:val="false"/>
          <w:color w:val="000000"/>
          <w:sz w:val="28"/>
        </w:rPr>
        <w:t>
      192) медициналық көрсетілетін қызметтерді тұтынушыларды есепке алуды жүргізу және міндетті әлеуметтік медициналық сақтандыру жүйесінде медициналық көмек алуға құқық беру қағидаларын әзірлеу және бекіту;</w:t>
      </w:r>
    </w:p>
    <w:bookmarkEnd w:id="243"/>
    <w:bookmarkStart w:name="z251" w:id="244"/>
    <w:p>
      <w:pPr>
        <w:spacing w:after="0"/>
        <w:ind w:left="0"/>
        <w:jc w:val="both"/>
      </w:pPr>
      <w:r>
        <w:rPr>
          <w:rFonts w:ascii="Times New Roman"/>
          <w:b w:val="false"/>
          <w:i w:val="false"/>
          <w:color w:val="000000"/>
          <w:sz w:val="28"/>
        </w:rPr>
        <w:t>
      193)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көрсететін денсаулық сақтау субъектілерін есепке алуды жүргізу қағидаларын әзірлеу және бекіту;</w:t>
      </w:r>
    </w:p>
    <w:bookmarkEnd w:id="244"/>
    <w:bookmarkStart w:name="z252" w:id="245"/>
    <w:p>
      <w:pPr>
        <w:spacing w:after="0"/>
        <w:ind w:left="0"/>
        <w:jc w:val="both"/>
      </w:pPr>
      <w:r>
        <w:rPr>
          <w:rFonts w:ascii="Times New Roman"/>
          <w:b w:val="false"/>
          <w:i w:val="false"/>
          <w:color w:val="000000"/>
          <w:sz w:val="28"/>
        </w:rPr>
        <w:t>
      194) жылжымалы медициналық кешендер мен медициналық пойыздар арқылы медициналық көмек көрсету қағидаларын әзірлеу және бекіту;</w:t>
      </w:r>
    </w:p>
    <w:bookmarkEnd w:id="245"/>
    <w:bookmarkStart w:name="z253" w:id="246"/>
    <w:p>
      <w:pPr>
        <w:spacing w:after="0"/>
        <w:ind w:left="0"/>
        <w:jc w:val="both"/>
      </w:pPr>
      <w:r>
        <w:rPr>
          <w:rFonts w:ascii="Times New Roman"/>
          <w:b w:val="false"/>
          <w:i w:val="false"/>
          <w:color w:val="000000"/>
          <w:sz w:val="28"/>
        </w:rPr>
        <w:t>
      195)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субъектілерінен медициналық көрсетілетін қызметтерді сатып алу шарты талаптарының орындалуына мониторинг жүргізу қағидаларын әзірлеу және бекіту;</w:t>
      </w:r>
    </w:p>
    <w:bookmarkEnd w:id="246"/>
    <w:bookmarkStart w:name="z254" w:id="247"/>
    <w:p>
      <w:pPr>
        <w:spacing w:after="0"/>
        <w:ind w:left="0"/>
        <w:jc w:val="both"/>
      </w:pPr>
      <w:r>
        <w:rPr>
          <w:rFonts w:ascii="Times New Roman"/>
          <w:b w:val="false"/>
          <w:i w:val="false"/>
          <w:color w:val="000000"/>
          <w:sz w:val="28"/>
        </w:rPr>
        <w:t>
      196) инфекциялық, паразиттік аурулардың және айналадағылар үшін қауіп төндіретін аурулардың тізбесін бекіту;</w:t>
      </w:r>
    </w:p>
    <w:bookmarkEnd w:id="247"/>
    <w:bookmarkStart w:name="z255" w:id="248"/>
    <w:p>
      <w:pPr>
        <w:spacing w:after="0"/>
        <w:ind w:left="0"/>
        <w:jc w:val="both"/>
      </w:pPr>
      <w:r>
        <w:rPr>
          <w:rFonts w:ascii="Times New Roman"/>
          <w:b w:val="false"/>
          <w:i w:val="false"/>
          <w:color w:val="000000"/>
          <w:sz w:val="28"/>
        </w:rPr>
        <w:t>
      197)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субъектілерінің көрсетілетін қызметтеріне ақы төлеу қағидаларын әзірлеу және бекіту;</w:t>
      </w:r>
    </w:p>
    <w:bookmarkEnd w:id="248"/>
    <w:bookmarkStart w:name="z256" w:id="249"/>
    <w:p>
      <w:pPr>
        <w:spacing w:after="0"/>
        <w:ind w:left="0"/>
        <w:jc w:val="both"/>
      </w:pPr>
      <w:r>
        <w:rPr>
          <w:rFonts w:ascii="Times New Roman"/>
          <w:b w:val="false"/>
          <w:i w:val="false"/>
          <w:color w:val="000000"/>
          <w:sz w:val="28"/>
        </w:rPr>
        <w:t>
      198) тегін медициналық көмектің кепілдік берілген көлемі және (немесе) міндетті әлеуметтік медициналық сақтандыру жүйесіндегі медициналық көмек шеңберінде фармацевтикалық көрсетілетін қызметтердің құнын төлеу қағидаларын әзірлеу және бекіту;</w:t>
      </w:r>
    </w:p>
    <w:bookmarkEnd w:id="249"/>
    <w:bookmarkStart w:name="z257" w:id="250"/>
    <w:p>
      <w:pPr>
        <w:spacing w:after="0"/>
        <w:ind w:left="0"/>
        <w:jc w:val="both"/>
      </w:pPr>
      <w:r>
        <w:rPr>
          <w:rFonts w:ascii="Times New Roman"/>
          <w:b w:val="false"/>
          <w:i w:val="false"/>
          <w:color w:val="000000"/>
          <w:sz w:val="28"/>
        </w:rPr>
        <w:t>
      199) халықтың жекелеген санаттарына шұғыл және жоспарлы нысанда стоматологиялық көмек көрсетудің тізбесін әзірлеу және бекіту;</w:t>
      </w:r>
    </w:p>
    <w:bookmarkEnd w:id="250"/>
    <w:bookmarkStart w:name="z258" w:id="251"/>
    <w:p>
      <w:pPr>
        <w:spacing w:after="0"/>
        <w:ind w:left="0"/>
        <w:jc w:val="both"/>
      </w:pPr>
      <w:r>
        <w:rPr>
          <w:rFonts w:ascii="Times New Roman"/>
          <w:b w:val="false"/>
          <w:i w:val="false"/>
          <w:color w:val="000000"/>
          <w:sz w:val="28"/>
        </w:rPr>
        <w:t>
      200) әлеуметтік медициналық сақтандыру қорының күтпеген шығыстарды жабуға арналған резервін қалыптастыру және пайдалану тәртібін әзірлеу;</w:t>
      </w:r>
    </w:p>
    <w:bookmarkEnd w:id="251"/>
    <w:bookmarkStart w:name="z259" w:id="252"/>
    <w:p>
      <w:pPr>
        <w:spacing w:after="0"/>
        <w:ind w:left="0"/>
        <w:jc w:val="both"/>
      </w:pPr>
      <w:r>
        <w:rPr>
          <w:rFonts w:ascii="Times New Roman"/>
          <w:b w:val="false"/>
          <w:i w:val="false"/>
          <w:color w:val="000000"/>
          <w:sz w:val="28"/>
        </w:rPr>
        <w:t>
      201) Қазақстан Республикасының заңдарында белгіленген тәртіппен әлеуметтік медициналық сақтандыру қорының қызметіне ішкі бақылауды жүзеге асыру;</w:t>
      </w:r>
    </w:p>
    <w:bookmarkEnd w:id="252"/>
    <w:bookmarkStart w:name="z260" w:id="253"/>
    <w:p>
      <w:pPr>
        <w:spacing w:after="0"/>
        <w:ind w:left="0"/>
        <w:jc w:val="both"/>
      </w:pPr>
      <w:r>
        <w:rPr>
          <w:rFonts w:ascii="Times New Roman"/>
          <w:b w:val="false"/>
          <w:i w:val="false"/>
          <w:color w:val="000000"/>
          <w:sz w:val="28"/>
        </w:rPr>
        <w:t>
      202) тегін медициналық көмектің кепілдік берілген көлемі шеңберінде және (немесе) міндетті әлеуметтік медициналық сақтандыру жүйесінде дәрілік заттарға, сондай-ақ медициналық бұйымдарға бағаларды реттеу қағидаларын әзірлеу және бекіту;</w:t>
      </w:r>
    </w:p>
    <w:bookmarkEnd w:id="253"/>
    <w:bookmarkStart w:name="z261" w:id="254"/>
    <w:p>
      <w:pPr>
        <w:spacing w:after="0"/>
        <w:ind w:left="0"/>
        <w:jc w:val="both"/>
      </w:pPr>
      <w:r>
        <w:rPr>
          <w:rFonts w:ascii="Times New Roman"/>
          <w:b w:val="false"/>
          <w:i w:val="false"/>
          <w:color w:val="000000"/>
          <w:sz w:val="28"/>
        </w:rPr>
        <w:t>
      203) Қазақстан Республикасында тіркелген дәрілік заттар мен медициналық бұйымдардың сапасына бағалау жүргізу қағидаларын әзірлеу және бекіту;</w:t>
      </w:r>
    </w:p>
    <w:bookmarkEnd w:id="254"/>
    <w:bookmarkStart w:name="z262" w:id="255"/>
    <w:p>
      <w:pPr>
        <w:spacing w:after="0"/>
        <w:ind w:left="0"/>
        <w:jc w:val="both"/>
      </w:pPr>
      <w:r>
        <w:rPr>
          <w:rFonts w:ascii="Times New Roman"/>
          <w:b w:val="false"/>
          <w:i w:val="false"/>
          <w:color w:val="000000"/>
          <w:sz w:val="28"/>
        </w:rPr>
        <w:t>
      204) дене жаттығуларын жүргізудің үлгілік қағидаларын әзірлеу және бекіту;</w:t>
      </w:r>
    </w:p>
    <w:bookmarkEnd w:id="255"/>
    <w:bookmarkStart w:name="z263" w:id="256"/>
    <w:p>
      <w:pPr>
        <w:spacing w:after="0"/>
        <w:ind w:left="0"/>
        <w:jc w:val="both"/>
      </w:pPr>
      <w:r>
        <w:rPr>
          <w:rFonts w:ascii="Times New Roman"/>
          <w:b w:val="false"/>
          <w:i w:val="false"/>
          <w:color w:val="000000"/>
          <w:sz w:val="28"/>
        </w:rPr>
        <w:t>
      205) темекі бұйымдарын, оның ішінде қыздырылатын темекісі бар бұйымдарды, тұтынудың электрондық жүйелерін және сұйықтықтарды өндірушінің, импорттаушының темекінің және темекі бұйымдарының, оның ішінде қыздырылатын темекісі бар бұйымдардың, тұтынудың электрондық жүйелерінің және оларға арналған сұйықтықтардың барлық маркаларында никотиннің шекті жол берілетін құрамы бойынша зертханалық зерттеулердің нәтижелері туралы есептерді ұсыну тәртібін бекіту;</w:t>
      </w:r>
    </w:p>
    <w:bookmarkEnd w:id="256"/>
    <w:bookmarkStart w:name="z264" w:id="257"/>
    <w:p>
      <w:pPr>
        <w:spacing w:after="0"/>
        <w:ind w:left="0"/>
        <w:jc w:val="both"/>
      </w:pPr>
      <w:r>
        <w:rPr>
          <w:rFonts w:ascii="Times New Roman"/>
          <w:b w:val="false"/>
          <w:i w:val="false"/>
          <w:color w:val="000000"/>
          <w:sz w:val="28"/>
        </w:rPr>
        <w:t>
      206) тіндер банкінің қызметін жүзеге асыру тәртібін айқындау;</w:t>
      </w:r>
    </w:p>
    <w:bookmarkEnd w:id="257"/>
    <w:bookmarkStart w:name="z265" w:id="258"/>
    <w:p>
      <w:pPr>
        <w:spacing w:after="0"/>
        <w:ind w:left="0"/>
        <w:jc w:val="both"/>
      </w:pPr>
      <w:r>
        <w:rPr>
          <w:rFonts w:ascii="Times New Roman"/>
          <w:b w:val="false"/>
          <w:i w:val="false"/>
          <w:color w:val="000000"/>
          <w:sz w:val="28"/>
        </w:rPr>
        <w:t>
      207) патологиялық-анатомия қызметін және сот-медициналық сараптаманы жүзеге асыратын ұйымдарда трансплантаттау мақсатында мәйіттерден көру ағзаларын алу және консервациялау тәртібін сот-сараптамалық қызмет саласындағы уәкілетті органмен келісу бойынша айқындау;</w:t>
      </w:r>
    </w:p>
    <w:bookmarkEnd w:id="258"/>
    <w:bookmarkStart w:name="z266" w:id="259"/>
    <w:p>
      <w:pPr>
        <w:spacing w:after="0"/>
        <w:ind w:left="0"/>
        <w:jc w:val="both"/>
      </w:pPr>
      <w:r>
        <w:rPr>
          <w:rFonts w:ascii="Times New Roman"/>
          <w:b w:val="false"/>
          <w:i w:val="false"/>
          <w:color w:val="000000"/>
          <w:sz w:val="28"/>
        </w:rPr>
        <w:t>
      208) ағзаларды (ағзаның бөлігін) және (немесе) тіндерді (тіннің бөлігін) алу, консервациялау, сақтау, тасымалдау және ауыстырып салу тәртібі мен шарттарын айқындау;</w:t>
      </w:r>
    </w:p>
    <w:bookmarkEnd w:id="259"/>
    <w:bookmarkStart w:name="z267" w:id="260"/>
    <w:p>
      <w:pPr>
        <w:spacing w:after="0"/>
        <w:ind w:left="0"/>
        <w:jc w:val="both"/>
      </w:pPr>
      <w:r>
        <w:rPr>
          <w:rFonts w:ascii="Times New Roman"/>
          <w:b w:val="false"/>
          <w:i w:val="false"/>
          <w:color w:val="000000"/>
          <w:sz w:val="28"/>
        </w:rPr>
        <w:t>
      209) денсаулық сақтау саласындағы білім беру деңгейлері бойынша мемлекеттік жалпыға міндетті стандарттарды бекіту;</w:t>
      </w:r>
    </w:p>
    <w:bookmarkEnd w:id="260"/>
    <w:bookmarkStart w:name="z268" w:id="261"/>
    <w:p>
      <w:pPr>
        <w:spacing w:after="0"/>
        <w:ind w:left="0"/>
        <w:jc w:val="both"/>
      </w:pPr>
      <w:r>
        <w:rPr>
          <w:rFonts w:ascii="Times New Roman"/>
          <w:b w:val="false"/>
          <w:i w:val="false"/>
          <w:color w:val="000000"/>
          <w:sz w:val="28"/>
        </w:rPr>
        <w:t>
      210) денсаулық сақтау саласындағы ғылыми ұйым мәртебесін беру және қайта қарау тәртібін, сондай-ақ ғылыми, ғылыми-техникалық және инновациялық қызметтің нәтижелігіне бағалау жүргізу тәртібін айқындау;</w:t>
      </w:r>
    </w:p>
    <w:bookmarkEnd w:id="261"/>
    <w:bookmarkStart w:name="z269" w:id="262"/>
    <w:p>
      <w:pPr>
        <w:spacing w:after="0"/>
        <w:ind w:left="0"/>
        <w:jc w:val="both"/>
      </w:pPr>
      <w:r>
        <w:rPr>
          <w:rFonts w:ascii="Times New Roman"/>
          <w:b w:val="false"/>
          <w:i w:val="false"/>
          <w:color w:val="000000"/>
          <w:sz w:val="28"/>
        </w:rPr>
        <w:t>
      211) қайтыс болған адамның жұбайының (зайыбының), жақын туыстарының немесе заңды өкілінің талап етуі бойынша патологиялық-анатомиялық ашып қарауды тәуелсіз сарапшының (сарапшылардың) жүргізуі тәртібін айқындау;</w:t>
      </w:r>
    </w:p>
    <w:bookmarkEnd w:id="262"/>
    <w:bookmarkStart w:name="z270" w:id="263"/>
    <w:p>
      <w:pPr>
        <w:spacing w:after="0"/>
        <w:ind w:left="0"/>
        <w:jc w:val="both"/>
      </w:pPr>
      <w:r>
        <w:rPr>
          <w:rFonts w:ascii="Times New Roman"/>
          <w:b w:val="false"/>
          <w:i w:val="false"/>
          <w:color w:val="000000"/>
          <w:sz w:val="28"/>
        </w:rPr>
        <w:t>
      212) техникалық сынау жүргізуге аккредиттелген ұйымдарда медициналық бұйымдарды техникалық сынау тәртібін айқындау;</w:t>
      </w:r>
    </w:p>
    <w:bookmarkEnd w:id="263"/>
    <w:bookmarkStart w:name="z271" w:id="264"/>
    <w:p>
      <w:pPr>
        <w:spacing w:after="0"/>
        <w:ind w:left="0"/>
        <w:jc w:val="both"/>
      </w:pPr>
      <w:r>
        <w:rPr>
          <w:rFonts w:ascii="Times New Roman"/>
          <w:b w:val="false"/>
          <w:i w:val="false"/>
          <w:color w:val="000000"/>
          <w:sz w:val="28"/>
        </w:rPr>
        <w:t>
      213) қолданылуының ықтимал қаупіне қарай медициналық бұйымдар сапасының менеджменті жүйесін енгізуге, қолдауға және бағалауға қойылатын талаптарға сәйкес медициналық бұйымдарға инспекция жүргізу тәртібін айқындау;</w:t>
      </w:r>
    </w:p>
    <w:bookmarkEnd w:id="264"/>
    <w:bookmarkStart w:name="z272" w:id="265"/>
    <w:p>
      <w:pPr>
        <w:spacing w:after="0"/>
        <w:ind w:left="0"/>
        <w:jc w:val="both"/>
      </w:pPr>
      <w:r>
        <w:rPr>
          <w:rFonts w:ascii="Times New Roman"/>
          <w:b w:val="false"/>
          <w:i w:val="false"/>
          <w:color w:val="000000"/>
          <w:sz w:val="28"/>
        </w:rPr>
        <w:t>
      214) денсаулық сақтау саласындағы кадр ресурстарын есепке алу (кәсіптік тіркелімді жүргізу) тәртібін айқындау;</w:t>
      </w:r>
    </w:p>
    <w:bookmarkEnd w:id="265"/>
    <w:bookmarkStart w:name="z273" w:id="266"/>
    <w:p>
      <w:pPr>
        <w:spacing w:after="0"/>
        <w:ind w:left="0"/>
        <w:jc w:val="both"/>
      </w:pPr>
      <w:r>
        <w:rPr>
          <w:rFonts w:ascii="Times New Roman"/>
          <w:b w:val="false"/>
          <w:i w:val="false"/>
          <w:color w:val="000000"/>
          <w:sz w:val="28"/>
        </w:rPr>
        <w:t>
      215) медицина және фармацевтика қызметкерлерінің ар-намыс кодексін әзірлеу және бекіту;</w:t>
      </w:r>
    </w:p>
    <w:bookmarkEnd w:id="266"/>
    <w:bookmarkStart w:name="z274" w:id="267"/>
    <w:p>
      <w:pPr>
        <w:spacing w:after="0"/>
        <w:ind w:left="0"/>
        <w:jc w:val="both"/>
      </w:pPr>
      <w:r>
        <w:rPr>
          <w:rFonts w:ascii="Times New Roman"/>
          <w:b w:val="false"/>
          <w:i w:val="false"/>
          <w:color w:val="000000"/>
          <w:sz w:val="28"/>
        </w:rPr>
        <w:t>
      216) тегін медициналық көмектің кепілдік берілген көлемі шеңберінде бас бостандығы шектеулі, сондай-ақ сот үкімі бойынша жазасын бас бостандығынан айыру орындарында өтеп жүрген, ұстап алынған, күзетпен қамауға алынған және арнаулы мекемелерге орналастырылған шетелдіктер мен азаматтығы жоқ адамдар үшін медициналық көмектің тізбесі мен көлемін әзірлеу және бекіту;</w:t>
      </w:r>
    </w:p>
    <w:bookmarkEnd w:id="267"/>
    <w:bookmarkStart w:name="z275" w:id="268"/>
    <w:p>
      <w:pPr>
        <w:spacing w:after="0"/>
        <w:ind w:left="0"/>
        <w:jc w:val="both"/>
      </w:pPr>
      <w:r>
        <w:rPr>
          <w:rFonts w:ascii="Times New Roman"/>
          <w:b w:val="false"/>
          <w:i w:val="false"/>
          <w:color w:val="000000"/>
          <w:sz w:val="28"/>
        </w:rPr>
        <w:t>
      217) емделу үшін біржолғы зейнетақы төлемдерін пайдалану қағидаларын әзірлеу және бекіту;</w:t>
      </w:r>
    </w:p>
    <w:bookmarkEnd w:id="268"/>
    <w:bookmarkStart w:name="z276" w:id="269"/>
    <w:p>
      <w:pPr>
        <w:spacing w:after="0"/>
        <w:ind w:left="0"/>
        <w:jc w:val="both"/>
      </w:pPr>
      <w:r>
        <w:rPr>
          <w:rFonts w:ascii="Times New Roman"/>
          <w:b w:val="false"/>
          <w:i w:val="false"/>
          <w:color w:val="000000"/>
          <w:sz w:val="28"/>
        </w:rPr>
        <w:t>
      218) техникалық реттеу саласындағы уәкілетті органмен келісу бойынша құзыретіне кіретін мәселелер жөніндегі техникалық регламенттерді әзірлеу, бекіту, олардың күшін жою, тоқтата тұру, сондай-ақ техникалық регламенттерге өзгерістер және (немесе) толықтырулар енгізу;</w:t>
      </w:r>
    </w:p>
    <w:bookmarkEnd w:id="269"/>
    <w:bookmarkStart w:name="z277" w:id="270"/>
    <w:p>
      <w:pPr>
        <w:spacing w:after="0"/>
        <w:ind w:left="0"/>
        <w:jc w:val="both"/>
      </w:pPr>
      <w:r>
        <w:rPr>
          <w:rFonts w:ascii="Times New Roman"/>
          <w:b w:val="false"/>
          <w:i w:val="false"/>
          <w:color w:val="000000"/>
          <w:sz w:val="28"/>
        </w:rPr>
        <w:t>
      219) дәрігерлік-консультациялық комиссияның қызметі туралы ережені әзірлеу және бекіту;</w:t>
      </w:r>
    </w:p>
    <w:bookmarkEnd w:id="270"/>
    <w:bookmarkStart w:name="z278" w:id="271"/>
    <w:p>
      <w:pPr>
        <w:spacing w:after="0"/>
        <w:ind w:left="0"/>
        <w:jc w:val="both"/>
      </w:pPr>
      <w:r>
        <w:rPr>
          <w:rFonts w:ascii="Times New Roman"/>
          <w:b w:val="false"/>
          <w:i w:val="false"/>
          <w:color w:val="000000"/>
          <w:sz w:val="28"/>
        </w:rPr>
        <w:t>
      220) техникалық реттеу саласындағы сараптамалық кеңестер құру;</w:t>
      </w:r>
    </w:p>
    <w:bookmarkEnd w:id="271"/>
    <w:bookmarkStart w:name="z279" w:id="272"/>
    <w:p>
      <w:pPr>
        <w:spacing w:after="0"/>
        <w:ind w:left="0"/>
        <w:jc w:val="both"/>
      </w:pPr>
      <w:r>
        <w:rPr>
          <w:rFonts w:ascii="Times New Roman"/>
          <w:b w:val="false"/>
          <w:i w:val="false"/>
          <w:color w:val="000000"/>
          <w:sz w:val="28"/>
        </w:rPr>
        <w:t>
      221) ақпараттық қауіпсіздікті қамтамасыз ету саласындағы уәкілетті органмен келісу бойынша дербес медициналық деректерді қамтитын электрондық ақпараттық ресурстарды денсаулық сақтау саласындағы басқа да дерекқорлармен байланыстыратын телекоммуникация желілеріне қосу қағидаларын әзірлеу және бекіту;</w:t>
      </w:r>
    </w:p>
    <w:bookmarkEnd w:id="272"/>
    <w:bookmarkStart w:name="z280" w:id="273"/>
    <w:p>
      <w:pPr>
        <w:spacing w:after="0"/>
        <w:ind w:left="0"/>
        <w:jc w:val="both"/>
      </w:pPr>
      <w:r>
        <w:rPr>
          <w:rFonts w:ascii="Times New Roman"/>
          <w:b w:val="false"/>
          <w:i w:val="false"/>
          <w:color w:val="000000"/>
          <w:sz w:val="28"/>
        </w:rPr>
        <w:t>
      222) техникалық реттеу саласындағы сараптамалық кеңестердің құрамын және олар туралы ережені бекіту;</w:t>
      </w:r>
    </w:p>
    <w:bookmarkEnd w:id="273"/>
    <w:bookmarkStart w:name="z281" w:id="274"/>
    <w:p>
      <w:pPr>
        <w:spacing w:after="0"/>
        <w:ind w:left="0"/>
        <w:jc w:val="both"/>
      </w:pPr>
      <w:r>
        <w:rPr>
          <w:rFonts w:ascii="Times New Roman"/>
          <w:b w:val="false"/>
          <w:i w:val="false"/>
          <w:color w:val="000000"/>
          <w:sz w:val="28"/>
        </w:rPr>
        <w:t xml:space="preserve">
      223) дербес деректерді қорғау саласындағы уәкілетті органмен келісу бойынша цифрлық денсаулық сақтау субъектілерінің қол жеткізу құқықтарының аражігін ажырату қағидаларын әзірлеу және бекіту; </w:t>
      </w:r>
    </w:p>
    <w:bookmarkEnd w:id="274"/>
    <w:bookmarkStart w:name="z282" w:id="275"/>
    <w:p>
      <w:pPr>
        <w:spacing w:after="0"/>
        <w:ind w:left="0"/>
        <w:jc w:val="both"/>
      </w:pPr>
      <w:r>
        <w:rPr>
          <w:rFonts w:ascii="Times New Roman"/>
          <w:b w:val="false"/>
          <w:i w:val="false"/>
          <w:color w:val="000000"/>
          <w:sz w:val="28"/>
        </w:rPr>
        <w:t>
      224) техникалық регламенттерді, оның ішінде Еуразиялық экономикалық одақтың техникалық регламенттерін іске асыру жөніндегі іс-шаралар жоспарларын әзірлеу және орындау;</w:t>
      </w:r>
    </w:p>
    <w:bookmarkEnd w:id="275"/>
    <w:bookmarkStart w:name="z283" w:id="276"/>
    <w:p>
      <w:pPr>
        <w:spacing w:after="0"/>
        <w:ind w:left="0"/>
        <w:jc w:val="both"/>
      </w:pPr>
      <w:r>
        <w:rPr>
          <w:rFonts w:ascii="Times New Roman"/>
          <w:b w:val="false"/>
          <w:i w:val="false"/>
          <w:color w:val="000000"/>
          <w:sz w:val="28"/>
        </w:rPr>
        <w:t>
      225) сәйкестікті растау жөніндегі органдар мен сәйкестігі міндетті расталуға жататын өнім жөніндегі зертханаларды құру, жаңғырту және жарақтандыру жөнінде ұсыныстар дайындау;</w:t>
      </w:r>
    </w:p>
    <w:bookmarkEnd w:id="276"/>
    <w:bookmarkStart w:name="z284" w:id="277"/>
    <w:p>
      <w:pPr>
        <w:spacing w:after="0"/>
        <w:ind w:left="0"/>
        <w:jc w:val="both"/>
      </w:pPr>
      <w:r>
        <w:rPr>
          <w:rFonts w:ascii="Times New Roman"/>
          <w:b w:val="false"/>
          <w:i w:val="false"/>
          <w:color w:val="000000"/>
          <w:sz w:val="28"/>
        </w:rPr>
        <w:t>
      226) Еуразиялық экономикалық одақтың сәйкестікті бағалау жөніндегі органдарының бірыңғай тізілімінің ұлттық бөлігіне (ұлттық бөлігінен) сәйкестікті бағалау жөніндегі органдарды қосу немесе алып тастау жөніндегі жұмысқа қатысу;</w:t>
      </w:r>
    </w:p>
    <w:bookmarkEnd w:id="277"/>
    <w:bookmarkStart w:name="z285" w:id="278"/>
    <w:p>
      <w:pPr>
        <w:spacing w:after="0"/>
        <w:ind w:left="0"/>
        <w:jc w:val="both"/>
      </w:pPr>
      <w:r>
        <w:rPr>
          <w:rFonts w:ascii="Times New Roman"/>
          <w:b w:val="false"/>
          <w:i w:val="false"/>
          <w:color w:val="000000"/>
          <w:sz w:val="28"/>
        </w:rPr>
        <w:t>
      227) техникалық реттеу саласындағы уәкілетті орган бекіткен қағидаларға сәйкес тиісті зертханалық практика қағидаттарын іске асыру;</w:t>
      </w:r>
    </w:p>
    <w:bookmarkEnd w:id="278"/>
    <w:bookmarkStart w:name="z286" w:id="279"/>
    <w:p>
      <w:pPr>
        <w:spacing w:after="0"/>
        <w:ind w:left="0"/>
        <w:jc w:val="both"/>
      </w:pPr>
      <w:r>
        <w:rPr>
          <w:rFonts w:ascii="Times New Roman"/>
          <w:b w:val="false"/>
          <w:i w:val="false"/>
          <w:color w:val="000000"/>
          <w:sz w:val="28"/>
        </w:rPr>
        <w:t>
      228) тиісті зертханалық практика саласындағы нормативтік-әдістемелік базаны әзірлеу (әзірлеуге қатысу);</w:t>
      </w:r>
    </w:p>
    <w:bookmarkEnd w:id="279"/>
    <w:bookmarkStart w:name="z287" w:id="280"/>
    <w:p>
      <w:pPr>
        <w:spacing w:after="0"/>
        <w:ind w:left="0"/>
        <w:jc w:val="both"/>
      </w:pPr>
      <w:r>
        <w:rPr>
          <w:rFonts w:ascii="Times New Roman"/>
          <w:b w:val="false"/>
          <w:i w:val="false"/>
          <w:color w:val="000000"/>
          <w:sz w:val="28"/>
        </w:rPr>
        <w:t>
      229) медицина және фармацевтика өнеркәсібі саласындағы мемлекеттік саясатты қалыптастыруға және іске асыруға қатысу;</w:t>
      </w:r>
    </w:p>
    <w:bookmarkEnd w:id="280"/>
    <w:bookmarkStart w:name="z288" w:id="281"/>
    <w:p>
      <w:pPr>
        <w:spacing w:after="0"/>
        <w:ind w:left="0"/>
        <w:jc w:val="both"/>
      </w:pPr>
      <w:r>
        <w:rPr>
          <w:rFonts w:ascii="Times New Roman"/>
          <w:b w:val="false"/>
          <w:i w:val="false"/>
          <w:color w:val="000000"/>
          <w:sz w:val="28"/>
        </w:rPr>
        <w:t xml:space="preserve">
      230) инвестициялық жобаларды және мемлекеттік-жекешелік әріптестік жобаларын іске асыру шеңберінде дәрілік заттар мен медициналық бұйымдардың айналысы саласындағы мемлекеттік сараптама ұйымының жарақтандыру жоспарланып отырған денсаулық сақтау ұйымдарының медициналық бұйымдар құнының есебін қалыптастыру тәртібін айқындау; </w:t>
      </w:r>
    </w:p>
    <w:bookmarkEnd w:id="281"/>
    <w:bookmarkStart w:name="z289" w:id="282"/>
    <w:p>
      <w:pPr>
        <w:spacing w:after="0"/>
        <w:ind w:left="0"/>
        <w:jc w:val="both"/>
      </w:pPr>
      <w:r>
        <w:rPr>
          <w:rFonts w:ascii="Times New Roman"/>
          <w:b w:val="false"/>
          <w:i w:val="false"/>
          <w:color w:val="000000"/>
          <w:sz w:val="28"/>
        </w:rPr>
        <w:t>
      231) инвестициялық жобаларды және мемлекеттік-жекешелік әріптестік жобаларын іске асыру шеңберінде денсаулық сақтау ұйымдарын жарақтандыру жоспарланған медициналық бұйымдардың құнын есептеу бойынша дәрілік заттар мен медициналық бұйымдардың айналысы саласындағы мемлекеттік сараптама ұйымының қорытындыларын бекіту;</w:t>
      </w:r>
    </w:p>
    <w:bookmarkEnd w:id="282"/>
    <w:bookmarkStart w:name="z290" w:id="283"/>
    <w:p>
      <w:pPr>
        <w:spacing w:after="0"/>
        <w:ind w:left="0"/>
        <w:jc w:val="both"/>
      </w:pPr>
      <w:r>
        <w:rPr>
          <w:rFonts w:ascii="Times New Roman"/>
          <w:b w:val="false"/>
          <w:i w:val="false"/>
          <w:color w:val="000000"/>
          <w:sz w:val="28"/>
        </w:rPr>
        <w:t>
      232) кәмелетке толмағандарды арнаулы білім беру ұйымдарында және ерекше режимде ұстайтын білім беру ұйымдарында күтіп-бағуға және оқытуға кедергі келтіретін аурулардың тізбесін бекіту;</w:t>
      </w:r>
    </w:p>
    <w:bookmarkEnd w:id="283"/>
    <w:bookmarkStart w:name="z291" w:id="284"/>
    <w:p>
      <w:pPr>
        <w:spacing w:after="0"/>
        <w:ind w:left="0"/>
        <w:jc w:val="both"/>
      </w:pPr>
      <w:r>
        <w:rPr>
          <w:rFonts w:ascii="Times New Roman"/>
          <w:b w:val="false"/>
          <w:i w:val="false"/>
          <w:color w:val="000000"/>
          <w:sz w:val="28"/>
        </w:rPr>
        <w:t>
      233) кейбір созылмалы аурулардың ауыр түрлерінің тізімін бекіту;</w:t>
      </w:r>
    </w:p>
    <w:bookmarkEnd w:id="284"/>
    <w:bookmarkStart w:name="z292" w:id="285"/>
    <w:p>
      <w:pPr>
        <w:spacing w:after="0"/>
        <w:ind w:left="0"/>
        <w:jc w:val="both"/>
      </w:pPr>
      <w:r>
        <w:rPr>
          <w:rFonts w:ascii="Times New Roman"/>
          <w:b w:val="false"/>
          <w:i w:val="false"/>
          <w:color w:val="000000"/>
          <w:sz w:val="28"/>
        </w:rPr>
        <w:t>
      234) медициналық инцидент жағдайларын (оқиғаларын) айқындау, оларды есепке алу және талдау қағидаларын бекіту;</w:t>
      </w:r>
    </w:p>
    <w:bookmarkEnd w:id="285"/>
    <w:bookmarkStart w:name="z293" w:id="286"/>
    <w:p>
      <w:pPr>
        <w:spacing w:after="0"/>
        <w:ind w:left="0"/>
        <w:jc w:val="both"/>
      </w:pPr>
      <w:r>
        <w:rPr>
          <w:rFonts w:ascii="Times New Roman"/>
          <w:b w:val="false"/>
          <w:i w:val="false"/>
          <w:color w:val="000000"/>
          <w:sz w:val="28"/>
        </w:rPr>
        <w:t>
      235) денсаулық сақтау саласында құрметті атақтар беру қағидаларын әзірлеу және бекіту;</w:t>
      </w:r>
    </w:p>
    <w:bookmarkEnd w:id="286"/>
    <w:bookmarkStart w:name="z294" w:id="287"/>
    <w:p>
      <w:pPr>
        <w:spacing w:after="0"/>
        <w:ind w:left="0"/>
        <w:jc w:val="both"/>
      </w:pPr>
      <w:r>
        <w:rPr>
          <w:rFonts w:ascii="Times New Roman"/>
          <w:b w:val="false"/>
          <w:i w:val="false"/>
          <w:color w:val="000000"/>
          <w:sz w:val="28"/>
        </w:rPr>
        <w:t>
      236) көтермелеудің салалық жүйесінің қағидаларын әзірлеу және бекіту;</w:t>
      </w:r>
    </w:p>
    <w:bookmarkEnd w:id="287"/>
    <w:bookmarkStart w:name="z295" w:id="288"/>
    <w:p>
      <w:pPr>
        <w:spacing w:after="0"/>
        <w:ind w:left="0"/>
        <w:jc w:val="both"/>
      </w:pPr>
      <w:r>
        <w:rPr>
          <w:rFonts w:ascii="Times New Roman"/>
          <w:b w:val="false"/>
          <w:i w:val="false"/>
          <w:color w:val="000000"/>
          <w:sz w:val="28"/>
        </w:rPr>
        <w:t xml:space="preserve">
      237) денсаулық сақтау саласындағы шаруашылық жүргізу құқығындағы мемлекеттік кәсіпорындардың қызметкерлеріне еңбекақы төлеудің үлгі жүйесін әзірлеу және бекіту; </w:t>
      </w:r>
    </w:p>
    <w:bookmarkEnd w:id="288"/>
    <w:bookmarkStart w:name="z296" w:id="289"/>
    <w:p>
      <w:pPr>
        <w:spacing w:after="0"/>
        <w:ind w:left="0"/>
        <w:jc w:val="both"/>
      </w:pPr>
      <w:r>
        <w:rPr>
          <w:rFonts w:ascii="Times New Roman"/>
          <w:b w:val="false"/>
          <w:i w:val="false"/>
          <w:color w:val="000000"/>
          <w:sz w:val="28"/>
        </w:rPr>
        <w:t>
      238) өңірлерді медицина қызметкерлерімен қамтамасыз етудің ең төмен нормативтерін әзірлеу және бекіту;</w:t>
      </w:r>
    </w:p>
    <w:bookmarkEnd w:id="289"/>
    <w:bookmarkStart w:name="z297" w:id="290"/>
    <w:p>
      <w:pPr>
        <w:spacing w:after="0"/>
        <w:ind w:left="0"/>
        <w:jc w:val="both"/>
      </w:pPr>
      <w:r>
        <w:rPr>
          <w:rFonts w:ascii="Times New Roman"/>
          <w:b w:val="false"/>
          <w:i w:val="false"/>
          <w:color w:val="000000"/>
          <w:sz w:val="28"/>
        </w:rPr>
        <w:t>
      239) денсаулық сақтау қызметкерлерінің үздіксіз кәсіптік даму нәтижелерін растау қағидаларын әзірлеу және бекіту;</w:t>
      </w:r>
    </w:p>
    <w:bookmarkEnd w:id="290"/>
    <w:bookmarkStart w:name="z298" w:id="291"/>
    <w:p>
      <w:pPr>
        <w:spacing w:after="0"/>
        <w:ind w:left="0"/>
        <w:jc w:val="both"/>
      </w:pPr>
      <w:r>
        <w:rPr>
          <w:rFonts w:ascii="Times New Roman"/>
          <w:b w:val="false"/>
          <w:i w:val="false"/>
          <w:color w:val="000000"/>
          <w:sz w:val="28"/>
        </w:rPr>
        <w:t>
      240) денсаулық сақтау саласындағы мамандықтар мен мамандандырулардың номенклатурасын, денсаулық сақтау қызметкерлері лауазымдарының номенклатурасы мен біліктілік сипаттамаларын әзірлеу және бекіту;</w:t>
      </w:r>
    </w:p>
    <w:bookmarkEnd w:id="291"/>
    <w:bookmarkStart w:name="z299" w:id="292"/>
    <w:p>
      <w:pPr>
        <w:spacing w:after="0"/>
        <w:ind w:left="0"/>
        <w:jc w:val="both"/>
      </w:pPr>
      <w:r>
        <w:rPr>
          <w:rFonts w:ascii="Times New Roman"/>
          <w:b w:val="false"/>
          <w:i w:val="false"/>
          <w:color w:val="000000"/>
          <w:sz w:val="28"/>
        </w:rPr>
        <w:t>
      241) медициналық бұйымдарға белгіленген шекті бағалар бойынша медициналық бұйымдарды берудің ұзақ мерзімді шарттары шеңберінде бірыңғай дистрибьютор сатып алатын медициналық бұйымдардың тізбесін әзірлеу және бекіту;</w:t>
      </w:r>
    </w:p>
    <w:bookmarkEnd w:id="292"/>
    <w:bookmarkStart w:name="z300" w:id="293"/>
    <w:p>
      <w:pPr>
        <w:spacing w:after="0"/>
        <w:ind w:left="0"/>
        <w:jc w:val="both"/>
      </w:pPr>
      <w:r>
        <w:rPr>
          <w:rFonts w:ascii="Times New Roman"/>
          <w:b w:val="false"/>
          <w:i w:val="false"/>
          <w:color w:val="000000"/>
          <w:sz w:val="28"/>
        </w:rPr>
        <w:t>
      242) денсаулық сақтау ұйымдарының номенклатурасын және олардың қызметі туралы ережені әзірлеу және бекіту;</w:t>
      </w:r>
    </w:p>
    <w:bookmarkEnd w:id="293"/>
    <w:bookmarkStart w:name="z301" w:id="294"/>
    <w:p>
      <w:pPr>
        <w:spacing w:after="0"/>
        <w:ind w:left="0"/>
        <w:jc w:val="both"/>
      </w:pPr>
      <w:r>
        <w:rPr>
          <w:rFonts w:ascii="Times New Roman"/>
          <w:b w:val="false"/>
          <w:i w:val="false"/>
          <w:color w:val="000000"/>
          <w:sz w:val="28"/>
        </w:rPr>
        <w:t xml:space="preserve">
      243) психикаға белсенді әсер ететін заттарды тұтыну фактісін және масаң күйде екенін анықтау үшін медициналық куәландырудан өткізу қағидаларын әзірлеу және бекіту; </w:t>
      </w:r>
    </w:p>
    <w:bookmarkEnd w:id="294"/>
    <w:bookmarkStart w:name="z302" w:id="295"/>
    <w:p>
      <w:pPr>
        <w:spacing w:after="0"/>
        <w:ind w:left="0"/>
        <w:jc w:val="both"/>
      </w:pPr>
      <w:r>
        <w:rPr>
          <w:rFonts w:ascii="Times New Roman"/>
          <w:b w:val="false"/>
          <w:i w:val="false"/>
          <w:color w:val="000000"/>
          <w:sz w:val="28"/>
        </w:rPr>
        <w:t>
      244) клиникалық хаттамаларды әзірлеу және қайта қарау қағидаларын әзірлеу және бекіту;</w:t>
      </w:r>
    </w:p>
    <w:bookmarkEnd w:id="295"/>
    <w:bookmarkStart w:name="z303" w:id="296"/>
    <w:p>
      <w:pPr>
        <w:spacing w:after="0"/>
        <w:ind w:left="0"/>
        <w:jc w:val="both"/>
      </w:pPr>
      <w:r>
        <w:rPr>
          <w:rFonts w:ascii="Times New Roman"/>
          <w:b w:val="false"/>
          <w:i w:val="false"/>
          <w:color w:val="000000"/>
          <w:sz w:val="28"/>
        </w:rPr>
        <w:t>
      245) "Төтенше жағдай туралы" Қазақстан Республикасының Заңына сәйкес енгізілген төтенше жағдай кезеңінде медициналық көмек көрсетуді ұйымдастыру қағидаларын әзірлеу және бекіту;</w:t>
      </w:r>
    </w:p>
    <w:bookmarkEnd w:id="296"/>
    <w:bookmarkStart w:name="z304" w:id="297"/>
    <w:p>
      <w:pPr>
        <w:spacing w:after="0"/>
        <w:ind w:left="0"/>
        <w:jc w:val="both"/>
      </w:pPr>
      <w:r>
        <w:rPr>
          <w:rFonts w:ascii="Times New Roman"/>
          <w:b w:val="false"/>
          <w:i w:val="false"/>
          <w:color w:val="000000"/>
          <w:sz w:val="28"/>
        </w:rPr>
        <w:t>
      246) медициналық ұйымдарда құпия аудит жүргізу қағидаларын әзірлеу және бекіту;</w:t>
      </w:r>
    </w:p>
    <w:bookmarkEnd w:id="297"/>
    <w:bookmarkStart w:name="z305" w:id="298"/>
    <w:p>
      <w:pPr>
        <w:spacing w:after="0"/>
        <w:ind w:left="0"/>
        <w:jc w:val="both"/>
      </w:pPr>
      <w:r>
        <w:rPr>
          <w:rFonts w:ascii="Times New Roman"/>
          <w:b w:val="false"/>
          <w:i w:val="false"/>
          <w:color w:val="000000"/>
          <w:sz w:val="28"/>
        </w:rPr>
        <w:t>
      247) денсаулық сақтау және білім беру ұйымдарында тамақтану стандарттарын әзірлеу және бекіту;</w:t>
      </w:r>
    </w:p>
    <w:bookmarkEnd w:id="298"/>
    <w:bookmarkStart w:name="z306" w:id="299"/>
    <w:p>
      <w:pPr>
        <w:spacing w:after="0"/>
        <w:ind w:left="0"/>
        <w:jc w:val="both"/>
      </w:pPr>
      <w:r>
        <w:rPr>
          <w:rFonts w:ascii="Times New Roman"/>
          <w:b w:val="false"/>
          <w:i w:val="false"/>
          <w:color w:val="000000"/>
          <w:sz w:val="28"/>
        </w:rPr>
        <w:t>
      248) халыққа профилактикалық екпелер жүргізуді ұйымдастыру;</w:t>
      </w:r>
    </w:p>
    <w:bookmarkEnd w:id="299"/>
    <w:bookmarkStart w:name="z307" w:id="300"/>
    <w:p>
      <w:pPr>
        <w:spacing w:after="0"/>
        <w:ind w:left="0"/>
        <w:jc w:val="both"/>
      </w:pPr>
      <w:r>
        <w:rPr>
          <w:rFonts w:ascii="Times New Roman"/>
          <w:b w:val="false"/>
          <w:i w:val="false"/>
          <w:color w:val="000000"/>
          <w:sz w:val="28"/>
        </w:rPr>
        <w:t>
      249) денсаулық сақтау саласындағы халықаралық жобаларды іске асыру;</w:t>
      </w:r>
    </w:p>
    <w:bookmarkEnd w:id="300"/>
    <w:bookmarkStart w:name="z308" w:id="301"/>
    <w:p>
      <w:pPr>
        <w:spacing w:after="0"/>
        <w:ind w:left="0"/>
        <w:jc w:val="both"/>
      </w:pPr>
      <w:r>
        <w:rPr>
          <w:rFonts w:ascii="Times New Roman"/>
          <w:b w:val="false"/>
          <w:i w:val="false"/>
          <w:color w:val="000000"/>
          <w:sz w:val="28"/>
        </w:rPr>
        <w:t>
      250) дәрілік заттардың бағаларын мемлекеттік реттеуді жүзеге асыру;</w:t>
      </w:r>
    </w:p>
    <w:bookmarkEnd w:id="301"/>
    <w:bookmarkStart w:name="z309" w:id="302"/>
    <w:p>
      <w:pPr>
        <w:spacing w:after="0"/>
        <w:ind w:left="0"/>
        <w:jc w:val="both"/>
      </w:pPr>
      <w:r>
        <w:rPr>
          <w:rFonts w:ascii="Times New Roman"/>
          <w:b w:val="false"/>
          <w:i w:val="false"/>
          <w:color w:val="000000"/>
          <w:sz w:val="28"/>
        </w:rPr>
        <w:t>
      251) тегін медициналық көмектің кепілдік берілген көлемі шеңберінде және (немесе) міндетті әлеуметтік медициналық сақтандыру жүйесінде медициналық бұйымдарға бағаларды мемлекеттік реттеуді жүзеге асыру;</w:t>
      </w:r>
    </w:p>
    <w:bookmarkEnd w:id="302"/>
    <w:bookmarkStart w:name="z310" w:id="303"/>
    <w:p>
      <w:pPr>
        <w:spacing w:after="0"/>
        <w:ind w:left="0"/>
        <w:jc w:val="both"/>
      </w:pPr>
      <w:r>
        <w:rPr>
          <w:rFonts w:ascii="Times New Roman"/>
          <w:b w:val="false"/>
          <w:i w:val="false"/>
          <w:color w:val="000000"/>
          <w:sz w:val="28"/>
        </w:rPr>
        <w:t>
      252) Кодекстің 26-бабының 3-тармағында көрсетілген адамдарды кәсіптік құзыреттілігі тұрғысынан аттестаттаудан өткізу;</w:t>
      </w:r>
    </w:p>
    <w:bookmarkEnd w:id="303"/>
    <w:bookmarkStart w:name="z311" w:id="304"/>
    <w:p>
      <w:pPr>
        <w:spacing w:after="0"/>
        <w:ind w:left="0"/>
        <w:jc w:val="both"/>
      </w:pPr>
      <w:r>
        <w:rPr>
          <w:rFonts w:ascii="Times New Roman"/>
          <w:b w:val="false"/>
          <w:i w:val="false"/>
          <w:color w:val="000000"/>
          <w:sz w:val="28"/>
        </w:rPr>
        <w:t>
      253) міндетті кәсіптік зейнетақы жарналарын төлеу жөніндегі агенттер меншікті қаражаты есебінен міндетті кәсіптік зейнетақы жарналарын жүзеге асыратын еңбек жағдайлары зиянды жұмыстармен айналысатын кәсіптердің, жұмыстар мен мамандықтардың тізбесін әзірлеуге қатысу;</w:t>
      </w:r>
    </w:p>
    <w:bookmarkEnd w:id="304"/>
    <w:bookmarkStart w:name="z312" w:id="305"/>
    <w:p>
      <w:pPr>
        <w:spacing w:after="0"/>
        <w:ind w:left="0"/>
        <w:jc w:val="both"/>
      </w:pPr>
      <w:r>
        <w:rPr>
          <w:rFonts w:ascii="Times New Roman"/>
          <w:b w:val="false"/>
          <w:i w:val="false"/>
          <w:color w:val="000000"/>
          <w:sz w:val="28"/>
        </w:rPr>
        <w:t xml:space="preserve">
      254) денсаулық сақтау инфрақұрылымын дамытудың бірыңғай перспективалық жоспарын бекіту; </w:t>
      </w:r>
    </w:p>
    <w:bookmarkEnd w:id="305"/>
    <w:bookmarkStart w:name="z313" w:id="306"/>
    <w:p>
      <w:pPr>
        <w:spacing w:after="0"/>
        <w:ind w:left="0"/>
        <w:jc w:val="both"/>
      </w:pPr>
      <w:r>
        <w:rPr>
          <w:rFonts w:ascii="Times New Roman"/>
          <w:b w:val="false"/>
          <w:i w:val="false"/>
          <w:color w:val="000000"/>
          <w:sz w:val="28"/>
        </w:rPr>
        <w:t>
      255) денсаулық сақтау саласындағы жергілікті атқарушы органдарды үйлестіруді және оларға әдістемелік басшылық жасауды жүзеге асыру;</w:t>
      </w:r>
    </w:p>
    <w:bookmarkEnd w:id="306"/>
    <w:bookmarkStart w:name="z314" w:id="307"/>
    <w:p>
      <w:pPr>
        <w:spacing w:after="0"/>
        <w:ind w:left="0"/>
        <w:jc w:val="both"/>
      </w:pPr>
      <w:r>
        <w:rPr>
          <w:rFonts w:ascii="Times New Roman"/>
          <w:b w:val="false"/>
          <w:i w:val="false"/>
          <w:color w:val="000000"/>
          <w:sz w:val="28"/>
        </w:rPr>
        <w:t xml:space="preserve">
      256) тәуекелге бағалау жүргізуге құқығы бар ұйымдар үшін бірыңғай әдіснаманы айқындау және тәуекелге бағалау жүргізу тәртібін айқындау; </w:t>
      </w:r>
    </w:p>
    <w:bookmarkEnd w:id="307"/>
    <w:bookmarkStart w:name="z315" w:id="308"/>
    <w:p>
      <w:pPr>
        <w:spacing w:after="0"/>
        <w:ind w:left="0"/>
        <w:jc w:val="both"/>
      </w:pPr>
      <w:r>
        <w:rPr>
          <w:rFonts w:ascii="Times New Roman"/>
          <w:b w:val="false"/>
          <w:i w:val="false"/>
          <w:color w:val="000000"/>
          <w:sz w:val="28"/>
        </w:rPr>
        <w:t>
      257) денсаулық сақтаудың кадр ресурстары жөніндегі ұлттық үйлестіруші туралы ережені әзірлеу және бекіту;</w:t>
      </w:r>
    </w:p>
    <w:bookmarkEnd w:id="308"/>
    <w:bookmarkStart w:name="z316" w:id="309"/>
    <w:p>
      <w:pPr>
        <w:spacing w:after="0"/>
        <w:ind w:left="0"/>
        <w:jc w:val="both"/>
      </w:pPr>
      <w:r>
        <w:rPr>
          <w:rFonts w:ascii="Times New Roman"/>
          <w:b w:val="false"/>
          <w:i w:val="false"/>
          <w:color w:val="000000"/>
          <w:sz w:val="28"/>
        </w:rPr>
        <w:t>
      258) қазақстандық ұлттық дәрілік формулярды әзірлеу және бекіту;</w:t>
      </w:r>
    </w:p>
    <w:bookmarkEnd w:id="309"/>
    <w:bookmarkStart w:name="z317" w:id="310"/>
    <w:p>
      <w:pPr>
        <w:spacing w:after="0"/>
        <w:ind w:left="0"/>
        <w:jc w:val="both"/>
      </w:pPr>
      <w:r>
        <w:rPr>
          <w:rFonts w:ascii="Times New Roman"/>
          <w:b w:val="false"/>
          <w:i w:val="false"/>
          <w:color w:val="000000"/>
          <w:sz w:val="28"/>
        </w:rPr>
        <w:t>
      259) тегін медициналық көмектің кепілдік берілген көлемі шеңберінде және (немесе) міндетті әлеуметтік медициналық сақтандыру жүйесінде дәрілік заттар мен медициналық бұйымдарды сатып алу тізбесін қалыптастыру қағидаларын әзірлеу және бекіту;</w:t>
      </w:r>
    </w:p>
    <w:bookmarkEnd w:id="310"/>
    <w:bookmarkStart w:name="z318" w:id="311"/>
    <w:p>
      <w:pPr>
        <w:spacing w:after="0"/>
        <w:ind w:left="0"/>
        <w:jc w:val="both"/>
      </w:pPr>
      <w:r>
        <w:rPr>
          <w:rFonts w:ascii="Times New Roman"/>
          <w:b w:val="false"/>
          <w:i w:val="false"/>
          <w:color w:val="000000"/>
          <w:sz w:val="28"/>
        </w:rPr>
        <w:t>
      260) денсаулық сақтау ұйымдарында шұғыл және кезек күттірмейтін медициналық көмек көрсету үшін қажетті дәрілік заттар мен медициналық бұйымдардың тізбесін әзірлеу және бекіту;</w:t>
      </w:r>
    </w:p>
    <w:bookmarkEnd w:id="311"/>
    <w:bookmarkStart w:name="z319" w:id="312"/>
    <w:p>
      <w:pPr>
        <w:spacing w:after="0"/>
        <w:ind w:left="0"/>
        <w:jc w:val="both"/>
      </w:pPr>
      <w:r>
        <w:rPr>
          <w:rFonts w:ascii="Times New Roman"/>
          <w:b w:val="false"/>
          <w:i w:val="false"/>
          <w:color w:val="000000"/>
          <w:sz w:val="28"/>
        </w:rPr>
        <w:t>
      261) денсаулық сақтау ұйымдарын медициналық бұйымдармен жарақтандырудың ең төмен стандарттарын әзірлеу және бекіту;</w:t>
      </w:r>
    </w:p>
    <w:bookmarkEnd w:id="312"/>
    <w:bookmarkStart w:name="z320" w:id="313"/>
    <w:p>
      <w:pPr>
        <w:spacing w:after="0"/>
        <w:ind w:left="0"/>
        <w:jc w:val="both"/>
      </w:pPr>
      <w:r>
        <w:rPr>
          <w:rFonts w:ascii="Times New Roman"/>
          <w:b w:val="false"/>
          <w:i w:val="false"/>
          <w:color w:val="000000"/>
          <w:sz w:val="28"/>
        </w:rPr>
        <w:t>
      262) денсаулық сақтау саласындағы кәсіптік стандарттарды келісу;</w:t>
      </w:r>
    </w:p>
    <w:bookmarkEnd w:id="313"/>
    <w:bookmarkStart w:name="z321" w:id="314"/>
    <w:p>
      <w:pPr>
        <w:spacing w:after="0"/>
        <w:ind w:left="0"/>
        <w:jc w:val="both"/>
      </w:pPr>
      <w:r>
        <w:rPr>
          <w:rFonts w:ascii="Times New Roman"/>
          <w:b w:val="false"/>
          <w:i w:val="false"/>
          <w:color w:val="000000"/>
          <w:sz w:val="28"/>
        </w:rPr>
        <w:t>
      263) психикаға белсенді әсер ететін заттарды тұтынумен байланысты психикалық, мінез-құлықтық бұзылушылықтары (аурулары) бар, өздеріне қатысты психикалық денсаулық саласында медициналық көмек көрсететін ұйымға жолдама беру қолданылмайтын адамдардағы медициналық қарсы көрсетілімдер тізбесін әзірлеу және бекіту;</w:t>
      </w:r>
    </w:p>
    <w:bookmarkEnd w:id="314"/>
    <w:bookmarkStart w:name="z322" w:id="315"/>
    <w:p>
      <w:pPr>
        <w:spacing w:after="0"/>
        <w:ind w:left="0"/>
        <w:jc w:val="both"/>
      </w:pPr>
      <w:r>
        <w:rPr>
          <w:rFonts w:ascii="Times New Roman"/>
          <w:b w:val="false"/>
          <w:i w:val="false"/>
          <w:color w:val="000000"/>
          <w:sz w:val="28"/>
        </w:rPr>
        <w:t>
       264) клиникалық хаттамаларды практикалық денсаулық сақтауға енгізу және тиімділігін бағалау әдістемесін әзірлеу және бекіту;</w:t>
      </w:r>
    </w:p>
    <w:bookmarkEnd w:id="315"/>
    <w:bookmarkStart w:name="z323" w:id="316"/>
    <w:p>
      <w:pPr>
        <w:spacing w:after="0"/>
        <w:ind w:left="0"/>
        <w:jc w:val="both"/>
      </w:pPr>
      <w:r>
        <w:rPr>
          <w:rFonts w:ascii="Times New Roman"/>
          <w:b w:val="false"/>
          <w:i w:val="false"/>
          <w:color w:val="000000"/>
          <w:sz w:val="28"/>
        </w:rPr>
        <w:t>
      265) ағзаларды (ағзаның бөлігін) және (немесе) тіндерді (тіннің бөлігін) алу, дайындау, сақтау, консервациялау, тасымалдау, донордан реципиентке трансплантаттау қағидалары мен шарттарын әзірлеу және бекіту;</w:t>
      </w:r>
    </w:p>
    <w:bookmarkEnd w:id="316"/>
    <w:bookmarkStart w:name="z324" w:id="317"/>
    <w:p>
      <w:pPr>
        <w:spacing w:after="0"/>
        <w:ind w:left="0"/>
        <w:jc w:val="both"/>
      </w:pPr>
      <w:r>
        <w:rPr>
          <w:rFonts w:ascii="Times New Roman"/>
          <w:b w:val="false"/>
          <w:i w:val="false"/>
          <w:color w:val="000000"/>
          <w:sz w:val="28"/>
        </w:rPr>
        <w:t>
      266) цифрлық денсаулық сақтау саласындағы стандарттарды, сыныптау жүйелерін, анықтамалықтар мен номенклатураларды әзірлеу және бекіту;</w:t>
      </w:r>
    </w:p>
    <w:bookmarkEnd w:id="317"/>
    <w:bookmarkStart w:name="z325" w:id="318"/>
    <w:p>
      <w:pPr>
        <w:spacing w:after="0"/>
        <w:ind w:left="0"/>
        <w:jc w:val="both"/>
      </w:pPr>
      <w:r>
        <w:rPr>
          <w:rFonts w:ascii="Times New Roman"/>
          <w:b w:val="false"/>
          <w:i w:val="false"/>
          <w:color w:val="000000"/>
          <w:sz w:val="28"/>
        </w:rPr>
        <w:t>
      267) денсаулық сақтау саласындағы медициналық ақпараттық жүйелерге қойылатын ең төменгі талаптарды әзірлеу және бекіту;</w:t>
      </w:r>
    </w:p>
    <w:bookmarkEnd w:id="318"/>
    <w:bookmarkStart w:name="z326" w:id="319"/>
    <w:p>
      <w:pPr>
        <w:spacing w:after="0"/>
        <w:ind w:left="0"/>
        <w:jc w:val="both"/>
      </w:pPr>
      <w:r>
        <w:rPr>
          <w:rFonts w:ascii="Times New Roman"/>
          <w:b w:val="false"/>
          <w:i w:val="false"/>
          <w:color w:val="000000"/>
          <w:sz w:val="28"/>
        </w:rPr>
        <w:t>
      268) қашықтықтан медициналық қызметтер көрсету үшін электрондық ақпараттық ресурстарға қойылатын талаптарды әзірлеу және бекіту;</w:t>
      </w:r>
    </w:p>
    <w:bookmarkEnd w:id="319"/>
    <w:bookmarkStart w:name="z327" w:id="320"/>
    <w:p>
      <w:pPr>
        <w:spacing w:after="0"/>
        <w:ind w:left="0"/>
        <w:jc w:val="both"/>
      </w:pPr>
      <w:r>
        <w:rPr>
          <w:rFonts w:ascii="Times New Roman"/>
          <w:b w:val="false"/>
          <w:i w:val="false"/>
          <w:color w:val="000000"/>
          <w:sz w:val="28"/>
        </w:rPr>
        <w:t>
      269) сырқаттанушылық пен өлімді кодтау жөніндегі нұсқаулықты, халықаралық сыныптауыштарды пайдалану жөніндегі нұсқаулықты әзірлеу және бекіту;</w:t>
      </w:r>
    </w:p>
    <w:bookmarkEnd w:id="320"/>
    <w:bookmarkStart w:name="z328" w:id="321"/>
    <w:p>
      <w:pPr>
        <w:spacing w:after="0"/>
        <w:ind w:left="0"/>
        <w:jc w:val="both"/>
      </w:pPr>
      <w:r>
        <w:rPr>
          <w:rFonts w:ascii="Times New Roman"/>
          <w:b w:val="false"/>
          <w:i w:val="false"/>
          <w:color w:val="000000"/>
          <w:sz w:val="28"/>
        </w:rPr>
        <w:t>
      270) білім беру саласындағы уәкілетті органмен келісу бойынша денсаулық сақтау саласындағы білім беру бағдарламалары бойынша оқыту құнын қалыптастыру әдістемесін бекіту;</w:t>
      </w:r>
    </w:p>
    <w:bookmarkEnd w:id="321"/>
    <w:bookmarkStart w:name="z329" w:id="322"/>
    <w:p>
      <w:pPr>
        <w:spacing w:after="0"/>
        <w:ind w:left="0"/>
        <w:jc w:val="both"/>
      </w:pPr>
      <w:r>
        <w:rPr>
          <w:rFonts w:ascii="Times New Roman"/>
          <w:b w:val="false"/>
          <w:i w:val="false"/>
          <w:color w:val="000000"/>
          <w:sz w:val="28"/>
        </w:rPr>
        <w:t>
      271) тегін медициналық көмектің кепілдік берілген көлемі шеңберінде және (немесе) міндетті әлеуметтік медициналық сақтандыру жүйесінде дәрілік заттардың және (немесе) медициналық бұйымдардың шекті бағалары мен үстеме бағаларын қалыптастыру және бекіту;</w:t>
      </w:r>
    </w:p>
    <w:bookmarkEnd w:id="322"/>
    <w:bookmarkStart w:name="z330" w:id="323"/>
    <w:p>
      <w:pPr>
        <w:spacing w:after="0"/>
        <w:ind w:left="0"/>
        <w:jc w:val="both"/>
      </w:pPr>
      <w:r>
        <w:rPr>
          <w:rFonts w:ascii="Times New Roman"/>
          <w:b w:val="false"/>
          <w:i w:val="false"/>
          <w:color w:val="000000"/>
          <w:sz w:val="28"/>
        </w:rPr>
        <w:t>
      272) монополияға қарсы органмен келісу бойынша өндірушінің дәрілік заттың саудалық атауына шекті бағаларын, бағалық реттеуге жататын дәрілік заттар тізбесіне енгізілген, бөлшек және көтерме саудада өткізуге арналған дәрілік заттың саудалық атауына шекті бағаларды әзірлеу және бекіту;</w:t>
      </w:r>
    </w:p>
    <w:bookmarkEnd w:id="323"/>
    <w:bookmarkStart w:name="z331" w:id="324"/>
    <w:p>
      <w:pPr>
        <w:spacing w:after="0"/>
        <w:ind w:left="0"/>
        <w:jc w:val="both"/>
      </w:pPr>
      <w:r>
        <w:rPr>
          <w:rFonts w:ascii="Times New Roman"/>
          <w:b w:val="false"/>
          <w:i w:val="false"/>
          <w:color w:val="000000"/>
          <w:sz w:val="28"/>
        </w:rPr>
        <w:t>
      273) кәсіптік аурулардың тізбесін айқындау;</w:t>
      </w:r>
    </w:p>
    <w:bookmarkEnd w:id="324"/>
    <w:bookmarkStart w:name="z332" w:id="325"/>
    <w:p>
      <w:pPr>
        <w:spacing w:after="0"/>
        <w:ind w:left="0"/>
        <w:jc w:val="both"/>
      </w:pPr>
      <w:r>
        <w:rPr>
          <w:rFonts w:ascii="Times New Roman"/>
          <w:b w:val="false"/>
          <w:i w:val="false"/>
          <w:color w:val="000000"/>
          <w:sz w:val="28"/>
        </w:rPr>
        <w:t>
      274) бағалық реттеуге жататын дәрілік заттардың тізбесіне енгізілген, Қазақстан Республикасында тіркелген және айналыстағы көтерме және бөлшек саудада өткізуге арналған дәрілік заттарға, сондай-ақ тегін медициналық көмектің кепілдік берілген көлемі шеңберінде және (немесе) міндетті әлеуметтік медициналық сақтандыру жүйесінде тіркелген дәрілік заттар мен медициналық бұйымдардың бағаларын айқындау;</w:t>
      </w:r>
    </w:p>
    <w:bookmarkEnd w:id="325"/>
    <w:bookmarkStart w:name="z333" w:id="326"/>
    <w:p>
      <w:pPr>
        <w:spacing w:after="0"/>
        <w:ind w:left="0"/>
        <w:jc w:val="both"/>
      </w:pPr>
      <w:r>
        <w:rPr>
          <w:rFonts w:ascii="Times New Roman"/>
          <w:b w:val="false"/>
          <w:i w:val="false"/>
          <w:color w:val="000000"/>
          <w:sz w:val="28"/>
        </w:rPr>
        <w:t>
      275) монополияға қарсы органмен келісу бойынша көтерме және бөлшек саудада өткізу үшін бағалық реттеуге жататын дәрілік заттардың тізбесін бекіту;</w:t>
      </w:r>
    </w:p>
    <w:bookmarkEnd w:id="326"/>
    <w:bookmarkStart w:name="z334" w:id="327"/>
    <w:p>
      <w:pPr>
        <w:spacing w:after="0"/>
        <w:ind w:left="0"/>
        <w:jc w:val="both"/>
      </w:pPr>
      <w:r>
        <w:rPr>
          <w:rFonts w:ascii="Times New Roman"/>
          <w:b w:val="false"/>
          <w:i w:val="false"/>
          <w:color w:val="000000"/>
          <w:sz w:val="28"/>
        </w:rPr>
        <w:t>
      276) монополияға қарсы органмен келісу бойынша тегін медициналық көмектің кепілдік берілген көлемі шеңберінде және (немесе) міндетті әлеуметтік медициналық сақтандыру жүйесінде дәрілік заттың немесе медициналық бұйымның саудалық атауына арналған шекті бағаны, тегін медициналық көмектің кепілдік берілген көлемі шеңберінде және (немесе) міндетті әлеуметтік медициналық сақтандыру жүйесінде дәрілік заттың халықаралық патенттелмеген атауына немесе медициналық бұйымның техникалық сипаттамасына арналған шекті бағаны бекіту;</w:t>
      </w:r>
    </w:p>
    <w:bookmarkEnd w:id="327"/>
    <w:bookmarkStart w:name="z335" w:id="328"/>
    <w:p>
      <w:pPr>
        <w:spacing w:after="0"/>
        <w:ind w:left="0"/>
        <w:jc w:val="both"/>
      </w:pPr>
      <w:r>
        <w:rPr>
          <w:rFonts w:ascii="Times New Roman"/>
          <w:b w:val="false"/>
          <w:i w:val="false"/>
          <w:color w:val="000000"/>
          <w:sz w:val="28"/>
        </w:rPr>
        <w:t>
      277) уәкілетті мемлекеттік органдардың бірінші басшыларымен келісу бойынша әскери қызметтен босатылған, жиырма бес және одан көп жыл еңбек сіңірген адамдарға санаторийлік-курорттық емделу ұсынылатын аурулардың тізбесін бекіту;</w:t>
      </w:r>
    </w:p>
    <w:bookmarkEnd w:id="328"/>
    <w:bookmarkStart w:name="z336" w:id="329"/>
    <w:p>
      <w:pPr>
        <w:spacing w:after="0"/>
        <w:ind w:left="0"/>
        <w:jc w:val="both"/>
      </w:pPr>
      <w:r>
        <w:rPr>
          <w:rFonts w:ascii="Times New Roman"/>
          <w:b w:val="false"/>
          <w:i w:val="false"/>
          <w:color w:val="000000"/>
          <w:sz w:val="28"/>
        </w:rPr>
        <w:t>
      278) қылмыстық-атқару (пенитенциарлық) жүйесінің тергеу изоляторлары мен мекемелерінде ұсталатын адамдарға медициналық көмек көрсетуді қамтамасыз ету;</w:t>
      </w:r>
    </w:p>
    <w:bookmarkEnd w:id="329"/>
    <w:bookmarkStart w:name="z337" w:id="330"/>
    <w:p>
      <w:pPr>
        <w:spacing w:after="0"/>
        <w:ind w:left="0"/>
        <w:jc w:val="both"/>
      </w:pPr>
      <w:r>
        <w:rPr>
          <w:rFonts w:ascii="Times New Roman"/>
          <w:b w:val="false"/>
          <w:i w:val="false"/>
          <w:color w:val="000000"/>
          <w:sz w:val="28"/>
        </w:rPr>
        <w:t>
      279) биологиялық қауіпсіздікті қамтамасыз ету мәселелеріне байланысты нормативтік құқықтық актілердің, нормативтік техникалық құжаттардың, ұлттық және (немесе) мемлекетаралық стандарттардың жобаларын келісу;</w:t>
      </w:r>
    </w:p>
    <w:bookmarkEnd w:id="330"/>
    <w:bookmarkStart w:name="z338" w:id="331"/>
    <w:p>
      <w:pPr>
        <w:spacing w:after="0"/>
        <w:ind w:left="0"/>
        <w:jc w:val="both"/>
      </w:pPr>
      <w:r>
        <w:rPr>
          <w:rFonts w:ascii="Times New Roman"/>
          <w:b w:val="false"/>
          <w:i w:val="false"/>
          <w:color w:val="000000"/>
          <w:sz w:val="28"/>
        </w:rPr>
        <w:t>
      280) биологиялық қауіпсіздік саласындағы мемлекеттік ақпараттық жүйені жүргізу;</w:t>
      </w:r>
    </w:p>
    <w:bookmarkEnd w:id="331"/>
    <w:bookmarkStart w:name="z339" w:id="332"/>
    <w:p>
      <w:pPr>
        <w:spacing w:after="0"/>
        <w:ind w:left="0"/>
        <w:jc w:val="both"/>
      </w:pPr>
      <w:r>
        <w:rPr>
          <w:rFonts w:ascii="Times New Roman"/>
          <w:b w:val="false"/>
          <w:i w:val="false"/>
          <w:color w:val="000000"/>
          <w:sz w:val="28"/>
        </w:rPr>
        <w:t>
      281) биологиялық қауіпсіздік саласындағы есепке алуды, мониторингтеуді жүргізу және болжау (модельдеу) қағидаларын әзірлеу және бекіту;</w:t>
      </w:r>
    </w:p>
    <w:bookmarkEnd w:id="332"/>
    <w:bookmarkStart w:name="z340" w:id="333"/>
    <w:p>
      <w:pPr>
        <w:spacing w:after="0"/>
        <w:ind w:left="0"/>
        <w:jc w:val="both"/>
      </w:pPr>
      <w:r>
        <w:rPr>
          <w:rFonts w:ascii="Times New Roman"/>
          <w:b w:val="false"/>
          <w:i w:val="false"/>
          <w:color w:val="000000"/>
          <w:sz w:val="28"/>
        </w:rPr>
        <w:t>
      282) патогенді биологиялық агенттермен жұмыс істеуді жүзеге асыратын субъектілерді, ықтимал қауіпті биологиялық объектілерді, патогендігі I және II топтардағы патогенді биологиялық агенттерді және олармен жұмыс істеуді жүзеге асыратын мамандарды есепке алудың жүзеге асырылуын мониторингтеу;</w:t>
      </w:r>
    </w:p>
    <w:bookmarkEnd w:id="333"/>
    <w:bookmarkStart w:name="z341" w:id="334"/>
    <w:p>
      <w:pPr>
        <w:spacing w:after="0"/>
        <w:ind w:left="0"/>
        <w:jc w:val="both"/>
      </w:pPr>
      <w:r>
        <w:rPr>
          <w:rFonts w:ascii="Times New Roman"/>
          <w:b w:val="false"/>
          <w:i w:val="false"/>
          <w:color w:val="000000"/>
          <w:sz w:val="28"/>
        </w:rPr>
        <w:t>
      283) патогенді және өнеркәсіптік микроорганизмдердің ұлттық коллекцияларын қалыптастыру, жүргізу және күтіп-ұстау қағидаларын және оларды қалыптастыруға, жүргізуге және күтіп-ұстауға уәкілетті ұйымдардың тізбесін әзірлеу;</w:t>
      </w:r>
    </w:p>
    <w:bookmarkEnd w:id="334"/>
    <w:bookmarkStart w:name="z342" w:id="335"/>
    <w:p>
      <w:pPr>
        <w:spacing w:after="0"/>
        <w:ind w:left="0"/>
        <w:jc w:val="both"/>
      </w:pPr>
      <w:r>
        <w:rPr>
          <w:rFonts w:ascii="Times New Roman"/>
          <w:b w:val="false"/>
          <w:i w:val="false"/>
          <w:color w:val="000000"/>
          <w:sz w:val="28"/>
        </w:rPr>
        <w:t>
      284) биологиялық қауіпсіздік саласындағы кадрларды кәсіптік даярлаудың, қайта даярлаудың және олардың біліктілігін арттырудың үлгілік бағдарламаларын келісу;</w:t>
      </w:r>
    </w:p>
    <w:bookmarkEnd w:id="335"/>
    <w:bookmarkStart w:name="z343" w:id="336"/>
    <w:p>
      <w:pPr>
        <w:spacing w:after="0"/>
        <w:ind w:left="0"/>
        <w:jc w:val="both"/>
      </w:pPr>
      <w:r>
        <w:rPr>
          <w:rFonts w:ascii="Times New Roman"/>
          <w:b w:val="false"/>
          <w:i w:val="false"/>
          <w:color w:val="000000"/>
          <w:sz w:val="28"/>
        </w:rPr>
        <w:t>
      285) патогенді биологиялық агенттердің патогендігі және қауіптілік дәрежесі бойынша сыныптамасын ескере отырып, патогенді биологиялық агенттерді аса қауіпті инфекциялық аурулар туғызатындарға жатқызу өлшемшарттарын және патогенді биологиялық агенттердің тізбесін әзірлеу;</w:t>
      </w:r>
    </w:p>
    <w:bookmarkEnd w:id="336"/>
    <w:bookmarkStart w:name="z344" w:id="337"/>
    <w:p>
      <w:pPr>
        <w:spacing w:after="0"/>
        <w:ind w:left="0"/>
        <w:jc w:val="both"/>
      </w:pPr>
      <w:r>
        <w:rPr>
          <w:rFonts w:ascii="Times New Roman"/>
          <w:b w:val="false"/>
          <w:i w:val="false"/>
          <w:color w:val="000000"/>
          <w:sz w:val="28"/>
        </w:rPr>
        <w:t>
      286) патогендігі I және II топтардағы патогенді биологиялық агенттермен жұмыс істеуді жүзеге асыру үшін мамандардың кадр резервін қалыптастыру қағидаларын әзірлеу және бекіту;</w:t>
      </w:r>
    </w:p>
    <w:bookmarkEnd w:id="337"/>
    <w:bookmarkStart w:name="z345" w:id="338"/>
    <w:p>
      <w:pPr>
        <w:spacing w:after="0"/>
        <w:ind w:left="0"/>
        <w:jc w:val="both"/>
      </w:pPr>
      <w:r>
        <w:rPr>
          <w:rFonts w:ascii="Times New Roman"/>
          <w:b w:val="false"/>
          <w:i w:val="false"/>
          <w:color w:val="000000"/>
          <w:sz w:val="28"/>
        </w:rPr>
        <w:t>
      287) биологиялық қорғауды қамтамасыз ету қағидаларын әзірлеу және бекіту;</w:t>
      </w:r>
    </w:p>
    <w:bookmarkEnd w:id="338"/>
    <w:bookmarkStart w:name="z346" w:id="339"/>
    <w:p>
      <w:pPr>
        <w:spacing w:after="0"/>
        <w:ind w:left="0"/>
        <w:jc w:val="both"/>
      </w:pPr>
      <w:r>
        <w:rPr>
          <w:rFonts w:ascii="Times New Roman"/>
          <w:b w:val="false"/>
          <w:i w:val="false"/>
          <w:color w:val="000000"/>
          <w:sz w:val="28"/>
        </w:rPr>
        <w:t>
      288) биологиялық қатерлерді басқару әдістемелерін келісу;</w:t>
      </w:r>
    </w:p>
    <w:bookmarkEnd w:id="339"/>
    <w:bookmarkStart w:name="z347" w:id="340"/>
    <w:p>
      <w:pPr>
        <w:spacing w:after="0"/>
        <w:ind w:left="0"/>
        <w:jc w:val="both"/>
      </w:pPr>
      <w:r>
        <w:rPr>
          <w:rFonts w:ascii="Times New Roman"/>
          <w:b w:val="false"/>
          <w:i w:val="false"/>
          <w:color w:val="000000"/>
          <w:sz w:val="28"/>
        </w:rPr>
        <w:t>
      289) биологиялық қауіпсіздік саласындағы нормативтік техникалық құжаттардың, ұлттық және (немесе) мемлекетаралық стандарттардың тізбесін әзірлеу және бекіту;</w:t>
      </w:r>
    </w:p>
    <w:bookmarkEnd w:id="340"/>
    <w:bookmarkStart w:name="z348" w:id="341"/>
    <w:p>
      <w:pPr>
        <w:spacing w:after="0"/>
        <w:ind w:left="0"/>
        <w:jc w:val="both"/>
      </w:pPr>
      <w:r>
        <w:rPr>
          <w:rFonts w:ascii="Times New Roman"/>
          <w:b w:val="false"/>
          <w:i w:val="false"/>
          <w:color w:val="000000"/>
          <w:sz w:val="28"/>
        </w:rPr>
        <w:t>
      290) биологиялық қатерлерді сыртқы бағалау тиімділігінің мониторингін жүргізу қағидаларын әзірлеу және бекіту;</w:t>
      </w:r>
    </w:p>
    <w:bookmarkEnd w:id="341"/>
    <w:bookmarkStart w:name="z349" w:id="342"/>
    <w:p>
      <w:pPr>
        <w:spacing w:after="0"/>
        <w:ind w:left="0"/>
        <w:jc w:val="both"/>
      </w:pPr>
      <w:r>
        <w:rPr>
          <w:rFonts w:ascii="Times New Roman"/>
          <w:b w:val="false"/>
          <w:i w:val="false"/>
          <w:color w:val="000000"/>
          <w:sz w:val="28"/>
        </w:rPr>
        <w:t>
      291) биологиялық қатерлерді сыртқы бағалау тиімділігінің мониторингі;</w:t>
      </w:r>
    </w:p>
    <w:bookmarkEnd w:id="342"/>
    <w:bookmarkStart w:name="z350" w:id="343"/>
    <w:p>
      <w:pPr>
        <w:spacing w:after="0"/>
        <w:ind w:left="0"/>
        <w:jc w:val="both"/>
      </w:pPr>
      <w:r>
        <w:rPr>
          <w:rFonts w:ascii="Times New Roman"/>
          <w:b w:val="false"/>
          <w:i w:val="false"/>
          <w:color w:val="000000"/>
          <w:sz w:val="28"/>
        </w:rPr>
        <w:t>
      292) биологиялық қатерлерді талдау және болжау;</w:t>
      </w:r>
    </w:p>
    <w:bookmarkEnd w:id="343"/>
    <w:bookmarkStart w:name="z351" w:id="344"/>
    <w:p>
      <w:pPr>
        <w:spacing w:after="0"/>
        <w:ind w:left="0"/>
        <w:jc w:val="both"/>
      </w:pPr>
      <w:r>
        <w:rPr>
          <w:rFonts w:ascii="Times New Roman"/>
          <w:b w:val="false"/>
          <w:i w:val="false"/>
          <w:color w:val="000000"/>
          <w:sz w:val="28"/>
        </w:rPr>
        <w:t>
      293) биологиялық қауіпсіздік саласындағы нысаналы ғылыми, ғылыми-техникалық жобалар мен бағдарламаларды келісу;</w:t>
      </w:r>
    </w:p>
    <w:bookmarkEnd w:id="344"/>
    <w:bookmarkStart w:name="z352" w:id="345"/>
    <w:p>
      <w:pPr>
        <w:spacing w:after="0"/>
        <w:ind w:left="0"/>
        <w:jc w:val="both"/>
      </w:pPr>
      <w:r>
        <w:rPr>
          <w:rFonts w:ascii="Times New Roman"/>
          <w:b w:val="false"/>
          <w:i w:val="false"/>
          <w:color w:val="000000"/>
          <w:sz w:val="28"/>
        </w:rPr>
        <w:t>
      294) биологиялық қауіпсіздікті қамтамасыз ету мәселелері жөніндегі халықаралық ұйымдарда Қазақстан Республикасының атынан өкілдік ету;</w:t>
      </w:r>
    </w:p>
    <w:bookmarkEnd w:id="345"/>
    <w:bookmarkStart w:name="z353" w:id="346"/>
    <w:p>
      <w:pPr>
        <w:spacing w:after="0"/>
        <w:ind w:left="0"/>
        <w:jc w:val="both"/>
      </w:pPr>
      <w:r>
        <w:rPr>
          <w:rFonts w:ascii="Times New Roman"/>
          <w:b w:val="false"/>
          <w:i w:val="false"/>
          <w:color w:val="000000"/>
          <w:sz w:val="28"/>
        </w:rPr>
        <w:t>
      295) Қазақстан Республикасының ақпаратқа қол жеткізу туралы заңнамасына сәйкес жұртшылықты Қазақстан Республикасының биологиялық қауіпсіздігінің жай-күйі туралы хабардар ету;</w:t>
      </w:r>
    </w:p>
    <w:bookmarkEnd w:id="346"/>
    <w:bookmarkStart w:name="z354" w:id="347"/>
    <w:p>
      <w:pPr>
        <w:spacing w:after="0"/>
        <w:ind w:left="0"/>
        <w:jc w:val="both"/>
      </w:pPr>
      <w:r>
        <w:rPr>
          <w:rFonts w:ascii="Times New Roman"/>
          <w:b w:val="false"/>
          <w:i w:val="false"/>
          <w:color w:val="000000"/>
          <w:sz w:val="28"/>
        </w:rPr>
        <w:t>
      296) сауықтыру және ұйымдастырылған демалыс кезеңінде балаларға медициналық көмек көрсету қағидаларын бекіту;</w:t>
      </w:r>
    </w:p>
    <w:bookmarkEnd w:id="347"/>
    <w:bookmarkStart w:name="z355" w:id="348"/>
    <w:p>
      <w:pPr>
        <w:spacing w:after="0"/>
        <w:ind w:left="0"/>
        <w:jc w:val="both"/>
      </w:pPr>
      <w:r>
        <w:rPr>
          <w:rFonts w:ascii="Times New Roman"/>
          <w:b w:val="false"/>
          <w:i w:val="false"/>
          <w:color w:val="000000"/>
          <w:sz w:val="28"/>
        </w:rPr>
        <w:t>
      297) қылмыстық-атқару (пенитенциарлық) жүйесінің тергеу изоляторлары мен мекемелерінде ұсталатын адамдарға медициналық көмек көрсету қағидаларын бекіту;</w:t>
      </w:r>
    </w:p>
    <w:bookmarkEnd w:id="348"/>
    <w:bookmarkStart w:name="z356" w:id="349"/>
    <w:p>
      <w:pPr>
        <w:spacing w:after="0"/>
        <w:ind w:left="0"/>
        <w:jc w:val="both"/>
      </w:pPr>
      <w:r>
        <w:rPr>
          <w:rFonts w:ascii="Times New Roman"/>
          <w:b w:val="false"/>
          <w:i w:val="false"/>
          <w:color w:val="000000"/>
          <w:sz w:val="28"/>
        </w:rPr>
        <w:t>
      298) мемлекеттік сатып алу саласындағы уәкілетті органмен келісу бойынша денсаулық сақтау субъектілерінен дәрілік заттар мен медициналық бұйымдарды, көрсетілетін қызметтерді сатып алу саласындағы бірыңғай операторды айқындау;</w:t>
      </w:r>
    </w:p>
    <w:bookmarkEnd w:id="349"/>
    <w:bookmarkStart w:name="z357" w:id="350"/>
    <w:p>
      <w:pPr>
        <w:spacing w:after="0"/>
        <w:ind w:left="0"/>
        <w:jc w:val="both"/>
      </w:pPr>
      <w:r>
        <w:rPr>
          <w:rFonts w:ascii="Times New Roman"/>
          <w:b w:val="false"/>
          <w:i w:val="false"/>
          <w:color w:val="000000"/>
          <w:sz w:val="28"/>
        </w:rPr>
        <w:t>
      299) дәрілік затты немесе медициналық бұйымды мемлекеттік тіркеу, қайта тіркеу тәртібін айқындау, дәрілік заттың немесе медициналық бұйымның тіркеу дерекнамасына өзгерістер енгізу;</w:t>
      </w:r>
    </w:p>
    <w:bookmarkEnd w:id="350"/>
    <w:bookmarkStart w:name="z358" w:id="351"/>
    <w:p>
      <w:pPr>
        <w:spacing w:after="0"/>
        <w:ind w:left="0"/>
        <w:jc w:val="both"/>
      </w:pPr>
      <w:r>
        <w:rPr>
          <w:rFonts w:ascii="Times New Roman"/>
          <w:b w:val="false"/>
          <w:i w:val="false"/>
          <w:color w:val="000000"/>
          <w:sz w:val="28"/>
        </w:rPr>
        <w:t>
      300) Ұлттық электрондық денсаулық паспортына және электрондық ақпараттық ресурстарына ұсыну үшін деректердің көлемі мен еселігін айқындау;</w:t>
      </w:r>
    </w:p>
    <w:bookmarkEnd w:id="351"/>
    <w:bookmarkStart w:name="z359" w:id="352"/>
    <w:p>
      <w:pPr>
        <w:spacing w:after="0"/>
        <w:ind w:left="0"/>
        <w:jc w:val="both"/>
      </w:pPr>
      <w:r>
        <w:rPr>
          <w:rFonts w:ascii="Times New Roman"/>
          <w:b w:val="false"/>
          <w:i w:val="false"/>
          <w:color w:val="000000"/>
          <w:sz w:val="28"/>
        </w:rPr>
        <w:t>
      301) скринингтік зерттеуге жататын адамдардың нысаналы топтарын, сондай-ақ аталған зерттеулерді жүргізу қағидаларын, көлемі мен кезеңділігін бекіту;</w:t>
      </w:r>
    </w:p>
    <w:bookmarkEnd w:id="352"/>
    <w:bookmarkStart w:name="z360" w:id="353"/>
    <w:p>
      <w:pPr>
        <w:spacing w:after="0"/>
        <w:ind w:left="0"/>
        <w:jc w:val="both"/>
      </w:pPr>
      <w:r>
        <w:rPr>
          <w:rFonts w:ascii="Times New Roman"/>
          <w:b w:val="false"/>
          <w:i w:val="false"/>
          <w:color w:val="000000"/>
          <w:sz w:val="28"/>
        </w:rPr>
        <w:t>
      302) медициналық білімі жоқ, оның ішінде тиісті даярлықтан өткен адамдардың медициналық алғашқы көмек көрсету қағидаларын бекіту;</w:t>
      </w:r>
    </w:p>
    <w:bookmarkEnd w:id="353"/>
    <w:bookmarkStart w:name="z361" w:id="354"/>
    <w:p>
      <w:pPr>
        <w:spacing w:after="0"/>
        <w:ind w:left="0"/>
        <w:jc w:val="both"/>
      </w:pPr>
      <w:r>
        <w:rPr>
          <w:rFonts w:ascii="Times New Roman"/>
          <w:b w:val="false"/>
          <w:i w:val="false"/>
          <w:color w:val="000000"/>
          <w:sz w:val="28"/>
        </w:rPr>
        <w:t>
      303) Қазақстан Республикасының азаматтарын алғашқы көмек көрсету дағдыларына оқыту үшін сертификатталған жаттықтырушыларды даярлауды жүзеге асыратын денсаулық сақтау ұйымдарына қойылатын талаптарды айқындау;</w:t>
      </w:r>
    </w:p>
    <w:bookmarkEnd w:id="354"/>
    <w:bookmarkStart w:name="z362" w:id="355"/>
    <w:p>
      <w:pPr>
        <w:spacing w:after="0"/>
        <w:ind w:left="0"/>
        <w:jc w:val="both"/>
      </w:pPr>
      <w:r>
        <w:rPr>
          <w:rFonts w:ascii="Times New Roman"/>
          <w:b w:val="false"/>
          <w:i w:val="false"/>
          <w:color w:val="000000"/>
          <w:sz w:val="28"/>
        </w:rPr>
        <w:t>
      304) дәрілік заттар мен медициналық бұйымдарға сараптама жүргізу қағидаларын бекіту;</w:t>
      </w:r>
    </w:p>
    <w:bookmarkEnd w:id="355"/>
    <w:bookmarkStart w:name="z363" w:id="356"/>
    <w:p>
      <w:pPr>
        <w:spacing w:after="0"/>
        <w:ind w:left="0"/>
        <w:jc w:val="both"/>
      </w:pPr>
      <w:r>
        <w:rPr>
          <w:rFonts w:ascii="Times New Roman"/>
          <w:b w:val="false"/>
          <w:i w:val="false"/>
          <w:color w:val="000000"/>
          <w:sz w:val="28"/>
        </w:rPr>
        <w:t>
      305) қылмыстық-атқару (пенитенциарлық) жүйесінің тергеу изоляторлары мен мекемелерінде ұсталатын адамдарға медициналық оңалту жүргізуге арналған аурулар тізбесін бекіту;</w:t>
      </w:r>
    </w:p>
    <w:bookmarkEnd w:id="356"/>
    <w:bookmarkStart w:name="z364" w:id="357"/>
    <w:p>
      <w:pPr>
        <w:spacing w:after="0"/>
        <w:ind w:left="0"/>
        <w:jc w:val="both"/>
      </w:pPr>
      <w:r>
        <w:rPr>
          <w:rFonts w:ascii="Times New Roman"/>
          <w:b w:val="false"/>
          <w:i w:val="false"/>
          <w:color w:val="000000"/>
          <w:sz w:val="28"/>
        </w:rPr>
        <w:t>
      306) екі айдан астам еңбекке жарамсыздықтың неғұрлым ұзақ мерзімі белгіленген аурулардың тізбесін бекіту;</w:t>
      </w:r>
    </w:p>
    <w:bookmarkEnd w:id="357"/>
    <w:bookmarkStart w:name="z365" w:id="358"/>
    <w:p>
      <w:pPr>
        <w:spacing w:after="0"/>
        <w:ind w:left="0"/>
        <w:jc w:val="both"/>
      </w:pPr>
      <w:r>
        <w:rPr>
          <w:rFonts w:ascii="Times New Roman"/>
          <w:b w:val="false"/>
          <w:i w:val="false"/>
          <w:color w:val="000000"/>
          <w:sz w:val="28"/>
        </w:rPr>
        <w:t>
      307) міндетті алдын ала және мерзімдік медициналық қарап-тексеру, сондай-ақ ауысым алдындағы және өзге де медициналық куәландыру қағидаларын бекіту;</w:t>
      </w:r>
    </w:p>
    <w:bookmarkEnd w:id="358"/>
    <w:bookmarkStart w:name="z366" w:id="359"/>
    <w:p>
      <w:pPr>
        <w:spacing w:after="0"/>
        <w:ind w:left="0"/>
        <w:jc w:val="both"/>
      </w:pPr>
      <w:r>
        <w:rPr>
          <w:rFonts w:ascii="Times New Roman"/>
          <w:b w:val="false"/>
          <w:i w:val="false"/>
          <w:color w:val="000000"/>
          <w:sz w:val="28"/>
        </w:rPr>
        <w:t>
      308) міндетті медициналық қарап-тексеруге жататын адамдардың нысаналы топтарын, сондай-ақ оларды жүргізу тәртібі мен мерзімділігін, зертханалық және функционалдық зерттеулердің көлемін, медициналық қарсы көрсетілімдерді бекіту;</w:t>
      </w:r>
    </w:p>
    <w:bookmarkEnd w:id="359"/>
    <w:bookmarkStart w:name="z367" w:id="360"/>
    <w:p>
      <w:pPr>
        <w:spacing w:after="0"/>
        <w:ind w:left="0"/>
        <w:jc w:val="both"/>
      </w:pPr>
      <w:r>
        <w:rPr>
          <w:rFonts w:ascii="Times New Roman"/>
          <w:b w:val="false"/>
          <w:i w:val="false"/>
          <w:color w:val="000000"/>
          <w:sz w:val="28"/>
        </w:rPr>
        <w:t>
      309) интернаттық ұйымдарға жатпайтын орта білім беру ұйымдарының білім алушыларына медициналық-санитариялық алғашқы көмек, медициналық көмек көрсету қағидаларын бекіту;</w:t>
      </w:r>
    </w:p>
    <w:bookmarkEnd w:id="360"/>
    <w:bookmarkStart w:name="z368" w:id="361"/>
    <w:p>
      <w:pPr>
        <w:spacing w:after="0"/>
        <w:ind w:left="0"/>
        <w:jc w:val="both"/>
      </w:pPr>
      <w:r>
        <w:rPr>
          <w:rFonts w:ascii="Times New Roman"/>
          <w:b w:val="false"/>
          <w:i w:val="false"/>
          <w:color w:val="000000"/>
          <w:sz w:val="28"/>
        </w:rPr>
        <w:t>
      310) халықтың саламатты өмір салтын қалыптастыру, мүгедектіктің профилактикасы саласында бірыңғай мемлекеттік саясатты жүргізу;</w:t>
      </w:r>
    </w:p>
    <w:bookmarkEnd w:id="361"/>
    <w:bookmarkStart w:name="z369" w:id="362"/>
    <w:p>
      <w:pPr>
        <w:spacing w:after="0"/>
        <w:ind w:left="0"/>
        <w:jc w:val="both"/>
      </w:pPr>
      <w:r>
        <w:rPr>
          <w:rFonts w:ascii="Times New Roman"/>
          <w:b w:val="false"/>
          <w:i w:val="false"/>
          <w:color w:val="000000"/>
          <w:sz w:val="28"/>
        </w:rPr>
        <w:t>
      311) ауруларды диагностикалау, емдеу және оңалту хаттамаларын айқындау;</w:t>
      </w:r>
    </w:p>
    <w:bookmarkEnd w:id="362"/>
    <w:bookmarkStart w:name="z370" w:id="363"/>
    <w:p>
      <w:pPr>
        <w:spacing w:after="0"/>
        <w:ind w:left="0"/>
        <w:jc w:val="both"/>
      </w:pPr>
      <w:r>
        <w:rPr>
          <w:rFonts w:ascii="Times New Roman"/>
          <w:b w:val="false"/>
          <w:i w:val="false"/>
          <w:color w:val="000000"/>
          <w:sz w:val="28"/>
        </w:rPr>
        <w:t>
      312) мүгедектігі бар адамды абилитациялау мен оңалтудың жеке бағдарламасының медициналық бөлігін әзірлеу және оның орындалуын жүзеге асыру;</w:t>
      </w:r>
    </w:p>
    <w:bookmarkEnd w:id="363"/>
    <w:bookmarkStart w:name="z371" w:id="364"/>
    <w:p>
      <w:pPr>
        <w:spacing w:after="0"/>
        <w:ind w:left="0"/>
        <w:jc w:val="both"/>
      </w:pPr>
      <w:r>
        <w:rPr>
          <w:rFonts w:ascii="Times New Roman"/>
          <w:b w:val="false"/>
          <w:i w:val="false"/>
          <w:color w:val="000000"/>
          <w:sz w:val="28"/>
        </w:rPr>
        <w:t>
      313) медициналық-әлеуметтік сараптама саласындағы мамандарды кәсіптік даярлауды және қайта даярлауды қамтамасыз ету;</w:t>
      </w:r>
    </w:p>
    <w:bookmarkEnd w:id="364"/>
    <w:bookmarkStart w:name="z372" w:id="365"/>
    <w:p>
      <w:pPr>
        <w:spacing w:after="0"/>
        <w:ind w:left="0"/>
        <w:jc w:val="both"/>
      </w:pPr>
      <w:r>
        <w:rPr>
          <w:rFonts w:ascii="Times New Roman"/>
          <w:b w:val="false"/>
          <w:i w:val="false"/>
          <w:color w:val="000000"/>
          <w:sz w:val="28"/>
        </w:rPr>
        <w:t>
      314) медициналық бұйымдарды техникалық сынау тәртібін айқындау;</w:t>
      </w:r>
    </w:p>
    <w:bookmarkEnd w:id="365"/>
    <w:bookmarkStart w:name="z373" w:id="366"/>
    <w:p>
      <w:pPr>
        <w:spacing w:after="0"/>
        <w:ind w:left="0"/>
        <w:jc w:val="both"/>
      </w:pPr>
      <w:r>
        <w:rPr>
          <w:rFonts w:ascii="Times New Roman"/>
          <w:b w:val="false"/>
          <w:i w:val="false"/>
          <w:color w:val="000000"/>
          <w:sz w:val="28"/>
        </w:rPr>
        <w:t>
      315) дәрігерге дейінгі медициналық көмек көрсету қағидаларын бекіту;</w:t>
      </w:r>
    </w:p>
    <w:bookmarkEnd w:id="366"/>
    <w:bookmarkStart w:name="z374" w:id="367"/>
    <w:p>
      <w:pPr>
        <w:spacing w:after="0"/>
        <w:ind w:left="0"/>
        <w:jc w:val="both"/>
      </w:pPr>
      <w:r>
        <w:rPr>
          <w:rFonts w:ascii="Times New Roman"/>
          <w:b w:val="false"/>
          <w:i w:val="false"/>
          <w:color w:val="000000"/>
          <w:sz w:val="28"/>
        </w:rPr>
        <w:t>
      316) мейіргерлік күтімді көрсету қағидаларын әзірлеу және бекіту;</w:t>
      </w:r>
    </w:p>
    <w:bookmarkEnd w:id="367"/>
    <w:bookmarkStart w:name="z375" w:id="368"/>
    <w:p>
      <w:pPr>
        <w:spacing w:after="0"/>
        <w:ind w:left="0"/>
        <w:jc w:val="both"/>
      </w:pPr>
      <w:r>
        <w:rPr>
          <w:rFonts w:ascii="Times New Roman"/>
          <w:b w:val="false"/>
          <w:i w:val="false"/>
          <w:color w:val="000000"/>
          <w:sz w:val="28"/>
        </w:rPr>
        <w:t>
      317) қашықтықтан медициналық көрсетілетін қызметтерді ұсыну және ақы төлеу тәртібін айқындау;</w:t>
      </w:r>
    </w:p>
    <w:bookmarkEnd w:id="368"/>
    <w:bookmarkStart w:name="z376" w:id="369"/>
    <w:p>
      <w:pPr>
        <w:spacing w:after="0"/>
        <w:ind w:left="0"/>
        <w:jc w:val="both"/>
      </w:pPr>
      <w:r>
        <w:rPr>
          <w:rFonts w:ascii="Times New Roman"/>
          <w:b w:val="false"/>
          <w:i w:val="false"/>
          <w:color w:val="000000"/>
          <w:sz w:val="28"/>
        </w:rPr>
        <w:t>
      318) зертханалық диагностика жүргізуді ұйымдастыру стандартын әзірлеу және бекіту;</w:t>
      </w:r>
    </w:p>
    <w:bookmarkEnd w:id="369"/>
    <w:bookmarkStart w:name="z377" w:id="370"/>
    <w:p>
      <w:pPr>
        <w:spacing w:after="0"/>
        <w:ind w:left="0"/>
        <w:jc w:val="both"/>
      </w:pPr>
      <w:r>
        <w:rPr>
          <w:rFonts w:ascii="Times New Roman"/>
          <w:b w:val="false"/>
          <w:i w:val="false"/>
          <w:color w:val="000000"/>
          <w:sz w:val="28"/>
        </w:rPr>
        <w:t>
      319) денсаулық сақтау саласындағы сертификаттауға жататын мамандықтар мен мамандандырулар тізбесін айқындау;</w:t>
      </w:r>
    </w:p>
    <w:bookmarkEnd w:id="370"/>
    <w:bookmarkStart w:name="z378" w:id="371"/>
    <w:p>
      <w:pPr>
        <w:spacing w:after="0"/>
        <w:ind w:left="0"/>
        <w:jc w:val="both"/>
      </w:pPr>
      <w:r>
        <w:rPr>
          <w:rFonts w:ascii="Times New Roman"/>
          <w:b w:val="false"/>
          <w:i w:val="false"/>
          <w:color w:val="000000"/>
          <w:sz w:val="28"/>
        </w:rPr>
        <w:t>
      320) профилактикалық екпелерді жүргізуге медициналық қарсы көрсетілімдердің тізбесін айқындау;</w:t>
      </w:r>
    </w:p>
    <w:bookmarkEnd w:id="371"/>
    <w:bookmarkStart w:name="z379" w:id="372"/>
    <w:p>
      <w:pPr>
        <w:spacing w:after="0"/>
        <w:ind w:left="0"/>
        <w:jc w:val="both"/>
      </w:pPr>
      <w:r>
        <w:rPr>
          <w:rFonts w:ascii="Times New Roman"/>
          <w:b w:val="false"/>
          <w:i w:val="false"/>
          <w:color w:val="000000"/>
          <w:sz w:val="28"/>
        </w:rPr>
        <w:t>
      321) денсаулық сақтау саласындағы жоғары оқу орынан кейінгі білімі бар кадрларды нысаналы даярлау қағидаларын әзірлеу және бекіту;</w:t>
      </w:r>
    </w:p>
    <w:bookmarkEnd w:id="372"/>
    <w:bookmarkStart w:name="z380" w:id="373"/>
    <w:p>
      <w:pPr>
        <w:spacing w:after="0"/>
        <w:ind w:left="0"/>
        <w:jc w:val="both"/>
      </w:pPr>
      <w:r>
        <w:rPr>
          <w:rFonts w:ascii="Times New Roman"/>
          <w:b w:val="false"/>
          <w:i w:val="false"/>
          <w:color w:val="000000"/>
          <w:sz w:val="28"/>
        </w:rPr>
        <w:t xml:space="preserve">
      322) денсаулық сақтау саласындағы техникалық және кәсіптік, орта білімнен кейінгі білімнің білім беру бағдарламаларын іске асыратын білім беру ұйымдарын мемлекеттік аттестаттауды жүзеге асыру; </w:t>
      </w:r>
    </w:p>
    <w:bookmarkEnd w:id="373"/>
    <w:bookmarkStart w:name="z381" w:id="374"/>
    <w:p>
      <w:pPr>
        <w:spacing w:after="0"/>
        <w:ind w:left="0"/>
        <w:jc w:val="both"/>
      </w:pPr>
      <w:r>
        <w:rPr>
          <w:rFonts w:ascii="Times New Roman"/>
          <w:b w:val="false"/>
          <w:i w:val="false"/>
          <w:color w:val="000000"/>
          <w:sz w:val="28"/>
        </w:rPr>
        <w:t xml:space="preserve">
      323) жоспарлы профилактикалық екпелер алмаған балаларды мектепке дейінгі ұйымдарға жіберу және ұжымдық иммунитеттің шекті деңгейінің қағидаларын бекіту; </w:t>
      </w:r>
    </w:p>
    <w:bookmarkEnd w:id="374"/>
    <w:bookmarkStart w:name="z382" w:id="375"/>
    <w:p>
      <w:pPr>
        <w:spacing w:after="0"/>
        <w:ind w:left="0"/>
        <w:jc w:val="both"/>
      </w:pPr>
      <w:r>
        <w:rPr>
          <w:rFonts w:ascii="Times New Roman"/>
          <w:b w:val="false"/>
          <w:i w:val="false"/>
          <w:color w:val="000000"/>
          <w:sz w:val="28"/>
        </w:rPr>
        <w:t xml:space="preserve">
      324) Кодексте,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функцияларды жүзеге асыру. </w:t>
      </w:r>
    </w:p>
    <w:bookmarkEnd w:id="375"/>
    <w:bookmarkStart w:name="z383" w:id="376"/>
    <w:p>
      <w:pPr>
        <w:spacing w:after="0"/>
        <w:ind w:left="0"/>
        <w:jc w:val="left"/>
      </w:pPr>
      <w:r>
        <w:rPr>
          <w:rFonts w:ascii="Times New Roman"/>
          <w:b/>
          <w:i w:val="false"/>
          <w:color w:val="000000"/>
        </w:rPr>
        <w:t xml:space="preserve"> 3-тарау. Министрліктің бірінші басшысының мәртебесі, өкілеттіктері</w:t>
      </w:r>
    </w:p>
    <w:bookmarkEnd w:id="376"/>
    <w:bookmarkStart w:name="z384" w:id="377"/>
    <w:p>
      <w:pPr>
        <w:spacing w:after="0"/>
        <w:ind w:left="0"/>
        <w:jc w:val="both"/>
      </w:pPr>
      <w:r>
        <w:rPr>
          <w:rFonts w:ascii="Times New Roman"/>
          <w:b w:val="false"/>
          <w:i w:val="false"/>
          <w:color w:val="000000"/>
          <w:sz w:val="28"/>
        </w:rPr>
        <w:t>
      16. Министрлікті басқаруды бірінші басшы жүзеге асырады, ол Министрлікке жүктелген міндеттердің орындалуына және оның өз өкілеттіктерін жүзеге асыруына дербес жауапты болады.</w:t>
      </w:r>
    </w:p>
    <w:bookmarkEnd w:id="377"/>
    <w:bookmarkStart w:name="z385" w:id="378"/>
    <w:p>
      <w:pPr>
        <w:spacing w:after="0"/>
        <w:ind w:left="0"/>
        <w:jc w:val="both"/>
      </w:pPr>
      <w:r>
        <w:rPr>
          <w:rFonts w:ascii="Times New Roman"/>
          <w:b w:val="false"/>
          <w:i w:val="false"/>
          <w:color w:val="000000"/>
          <w:sz w:val="28"/>
        </w:rPr>
        <w:t>
      17. Министрліктің бірінші басшысы Қазақстан Республикасының заңнамасына сәйкес лауазымға тағайындалады және лауазымнан босатылады.</w:t>
      </w:r>
    </w:p>
    <w:bookmarkEnd w:id="378"/>
    <w:bookmarkStart w:name="z386" w:id="379"/>
    <w:p>
      <w:pPr>
        <w:spacing w:after="0"/>
        <w:ind w:left="0"/>
        <w:jc w:val="both"/>
      </w:pPr>
      <w:r>
        <w:rPr>
          <w:rFonts w:ascii="Times New Roman"/>
          <w:b w:val="false"/>
          <w:i w:val="false"/>
          <w:color w:val="000000"/>
          <w:sz w:val="28"/>
        </w:rPr>
        <w:t>
      18. Министрліктің бірінші басшысының Қазақстан Республикасының заңнамасына сәйкес лауазымға тағайындалатын және лауазымнан босатылатын орынбасарлары (бірінші вице-министр, вице-министрлер) болады.</w:t>
      </w:r>
    </w:p>
    <w:bookmarkEnd w:id="379"/>
    <w:bookmarkStart w:name="z387" w:id="380"/>
    <w:p>
      <w:pPr>
        <w:spacing w:after="0"/>
        <w:ind w:left="0"/>
        <w:jc w:val="both"/>
      </w:pPr>
      <w:r>
        <w:rPr>
          <w:rFonts w:ascii="Times New Roman"/>
          <w:b w:val="false"/>
          <w:i w:val="false"/>
          <w:color w:val="000000"/>
          <w:sz w:val="28"/>
        </w:rPr>
        <w:t>
      19. Министрліктің бірінші басшысының өкілеттіктері:</w:t>
      </w:r>
    </w:p>
    <w:bookmarkEnd w:id="380"/>
    <w:bookmarkStart w:name="z388" w:id="381"/>
    <w:p>
      <w:pPr>
        <w:spacing w:after="0"/>
        <w:ind w:left="0"/>
        <w:jc w:val="both"/>
      </w:pPr>
      <w:r>
        <w:rPr>
          <w:rFonts w:ascii="Times New Roman"/>
          <w:b w:val="false"/>
          <w:i w:val="false"/>
          <w:color w:val="000000"/>
          <w:sz w:val="28"/>
        </w:rPr>
        <w:t>
      1) денсаулық сақтау саласындағы саясатты қалыптастырады;</w:t>
      </w:r>
    </w:p>
    <w:bookmarkEnd w:id="381"/>
    <w:bookmarkStart w:name="z389" w:id="382"/>
    <w:p>
      <w:pPr>
        <w:spacing w:after="0"/>
        <w:ind w:left="0"/>
        <w:jc w:val="both"/>
      </w:pPr>
      <w:r>
        <w:rPr>
          <w:rFonts w:ascii="Times New Roman"/>
          <w:b w:val="false"/>
          <w:i w:val="false"/>
          <w:color w:val="000000"/>
          <w:sz w:val="28"/>
        </w:rPr>
        <w:t>
      2) Қазақстан Республикасының заңнамасында көзделген шекте салааралық үйлестіруді қамтамасыз етеді;</w:t>
      </w:r>
    </w:p>
    <w:bookmarkEnd w:id="382"/>
    <w:bookmarkStart w:name="z390" w:id="383"/>
    <w:p>
      <w:pPr>
        <w:spacing w:after="0"/>
        <w:ind w:left="0"/>
        <w:jc w:val="both"/>
      </w:pPr>
      <w:r>
        <w:rPr>
          <w:rFonts w:ascii="Times New Roman"/>
          <w:b w:val="false"/>
          <w:i w:val="false"/>
          <w:color w:val="000000"/>
          <w:sz w:val="28"/>
        </w:rPr>
        <w:t>
      3) ведомстволардың құзыретін және өзге де мемлекеттік органдармен өзара іс-қимыл тәртібін айқындайды;</w:t>
      </w:r>
    </w:p>
    <w:bookmarkEnd w:id="383"/>
    <w:bookmarkStart w:name="z391" w:id="384"/>
    <w:p>
      <w:pPr>
        <w:spacing w:after="0"/>
        <w:ind w:left="0"/>
        <w:jc w:val="both"/>
      </w:pPr>
      <w:r>
        <w:rPr>
          <w:rFonts w:ascii="Times New Roman"/>
          <w:b w:val="false"/>
          <w:i w:val="false"/>
          <w:color w:val="000000"/>
          <w:sz w:val="28"/>
        </w:rPr>
        <w:t>
      4) Министрліктің құзыреті шегінде нормативтік құқықтық актілер қабылдайды;</w:t>
      </w:r>
    </w:p>
    <w:bookmarkEnd w:id="384"/>
    <w:bookmarkStart w:name="z392" w:id="385"/>
    <w:p>
      <w:pPr>
        <w:spacing w:after="0"/>
        <w:ind w:left="0"/>
        <w:jc w:val="both"/>
      </w:pPr>
      <w:r>
        <w:rPr>
          <w:rFonts w:ascii="Times New Roman"/>
          <w:b w:val="false"/>
          <w:i w:val="false"/>
          <w:color w:val="000000"/>
          <w:sz w:val="28"/>
        </w:rPr>
        <w:t>
      5) Қазақстан Республикасының Парламентінде, өзге де мемлекеттік органдар мен ұйымдарда Министрліктің атынан өкілдік етеді;</w:t>
      </w:r>
    </w:p>
    <w:bookmarkEnd w:id="385"/>
    <w:bookmarkStart w:name="z393" w:id="386"/>
    <w:p>
      <w:pPr>
        <w:spacing w:after="0"/>
        <w:ind w:left="0"/>
        <w:jc w:val="both"/>
      </w:pPr>
      <w:r>
        <w:rPr>
          <w:rFonts w:ascii="Times New Roman"/>
          <w:b w:val="false"/>
          <w:i w:val="false"/>
          <w:color w:val="000000"/>
          <w:sz w:val="28"/>
        </w:rPr>
        <w:t>
      6) Министрліктің стратегиялық және бағдарламалық құжаттарын бекітеді;</w:t>
      </w:r>
    </w:p>
    <w:bookmarkEnd w:id="386"/>
    <w:bookmarkStart w:name="z394" w:id="387"/>
    <w:p>
      <w:pPr>
        <w:spacing w:after="0"/>
        <w:ind w:left="0"/>
        <w:jc w:val="both"/>
      </w:pPr>
      <w:r>
        <w:rPr>
          <w:rFonts w:ascii="Times New Roman"/>
          <w:b w:val="false"/>
          <w:i w:val="false"/>
          <w:color w:val="000000"/>
          <w:sz w:val="28"/>
        </w:rPr>
        <w:t>
      7) ведомстволық бағынысты денсаулық сақтау ұйымдарының қызметіне басшылықты жүзеге асырады;</w:t>
      </w:r>
    </w:p>
    <w:bookmarkEnd w:id="387"/>
    <w:bookmarkStart w:name="z395" w:id="388"/>
    <w:p>
      <w:pPr>
        <w:spacing w:after="0"/>
        <w:ind w:left="0"/>
        <w:jc w:val="both"/>
      </w:pPr>
      <w:r>
        <w:rPr>
          <w:rFonts w:ascii="Times New Roman"/>
          <w:b w:val="false"/>
          <w:i w:val="false"/>
          <w:color w:val="000000"/>
          <w:sz w:val="28"/>
        </w:rPr>
        <w:t>
      8) өз орынбасарларының өкілеттіктерін айқындайды;</w:t>
      </w:r>
    </w:p>
    <w:bookmarkEnd w:id="388"/>
    <w:bookmarkStart w:name="z396" w:id="389"/>
    <w:p>
      <w:pPr>
        <w:spacing w:after="0"/>
        <w:ind w:left="0"/>
        <w:jc w:val="both"/>
      </w:pPr>
      <w:r>
        <w:rPr>
          <w:rFonts w:ascii="Times New Roman"/>
          <w:b w:val="false"/>
          <w:i w:val="false"/>
          <w:color w:val="000000"/>
          <w:sz w:val="28"/>
        </w:rPr>
        <w:t>
      9) мемлекеттік қызметтер көрсету тәртібін айқындайтын заңға тәуелді нормативтік құқықтық актілерді бекітеді;</w:t>
      </w:r>
    </w:p>
    <w:bookmarkEnd w:id="389"/>
    <w:bookmarkStart w:name="z397" w:id="390"/>
    <w:p>
      <w:pPr>
        <w:spacing w:after="0"/>
        <w:ind w:left="0"/>
        <w:jc w:val="both"/>
      </w:pPr>
      <w:r>
        <w:rPr>
          <w:rFonts w:ascii="Times New Roman"/>
          <w:b w:val="false"/>
          <w:i w:val="false"/>
          <w:color w:val="000000"/>
          <w:sz w:val="28"/>
        </w:rPr>
        <w:t>
      10) өзінің құзыретіне жатқызылған басқа да мәселелер бойынша шешімдер қабылдайды.</w:t>
      </w:r>
    </w:p>
    <w:bookmarkEnd w:id="390"/>
    <w:bookmarkStart w:name="z398" w:id="391"/>
    <w:p>
      <w:pPr>
        <w:spacing w:after="0"/>
        <w:ind w:left="0"/>
        <w:jc w:val="both"/>
      </w:pPr>
      <w:r>
        <w:rPr>
          <w:rFonts w:ascii="Times New Roman"/>
          <w:b w:val="false"/>
          <w:i w:val="false"/>
          <w:color w:val="000000"/>
          <w:sz w:val="28"/>
        </w:rPr>
        <w:t>
      Министрліктің бірінші басшысы болмаған кезеңде оның өкілеттіктерін орындауды қолданыстағы заңнамаға сәйкес оны алмастыратын адам жүзеге асырады.</w:t>
      </w:r>
    </w:p>
    <w:bookmarkEnd w:id="391"/>
    <w:bookmarkStart w:name="z399" w:id="392"/>
    <w:p>
      <w:pPr>
        <w:spacing w:after="0"/>
        <w:ind w:left="0"/>
        <w:jc w:val="both"/>
      </w:pPr>
      <w:r>
        <w:rPr>
          <w:rFonts w:ascii="Times New Roman"/>
          <w:b w:val="false"/>
          <w:i w:val="false"/>
          <w:color w:val="000000"/>
          <w:sz w:val="28"/>
        </w:rPr>
        <w:t>
      20. Бірінші басшы Қазақстан Республикасының қолданыстағы заңнамасына сәйкес өз орынбасарларының өкілеттіктерін белгілейді.</w:t>
      </w:r>
    </w:p>
    <w:bookmarkEnd w:id="392"/>
    <w:bookmarkStart w:name="z400" w:id="393"/>
    <w:p>
      <w:pPr>
        <w:spacing w:after="0"/>
        <w:ind w:left="0"/>
        <w:jc w:val="both"/>
      </w:pPr>
      <w:r>
        <w:rPr>
          <w:rFonts w:ascii="Times New Roman"/>
          <w:b w:val="false"/>
          <w:i w:val="false"/>
          <w:color w:val="000000"/>
          <w:sz w:val="28"/>
        </w:rPr>
        <w:t xml:space="preserve">
      21. Министрліктің аппаратын Қазақстан Республикасының қолданыстағы заңнамасына сәйкес лауазымға тағайындалатын және лауазымнан босатылатын аппарат басшысы басқарады. </w:t>
      </w:r>
    </w:p>
    <w:bookmarkEnd w:id="393"/>
    <w:bookmarkStart w:name="z401" w:id="394"/>
    <w:p>
      <w:pPr>
        <w:spacing w:after="0"/>
        <w:ind w:left="0"/>
        <w:jc w:val="left"/>
      </w:pPr>
      <w:r>
        <w:rPr>
          <w:rFonts w:ascii="Times New Roman"/>
          <w:b/>
          <w:i w:val="false"/>
          <w:color w:val="000000"/>
        </w:rPr>
        <w:t xml:space="preserve"> 4-тарау. Министрліктің мүлкі</w:t>
      </w:r>
    </w:p>
    <w:bookmarkEnd w:id="394"/>
    <w:bookmarkStart w:name="z402" w:id="395"/>
    <w:p>
      <w:pPr>
        <w:spacing w:after="0"/>
        <w:ind w:left="0"/>
        <w:jc w:val="both"/>
      </w:pPr>
      <w:r>
        <w:rPr>
          <w:rFonts w:ascii="Times New Roman"/>
          <w:b w:val="false"/>
          <w:i w:val="false"/>
          <w:color w:val="000000"/>
          <w:sz w:val="28"/>
        </w:rPr>
        <w:t>
      22. Министрліктің заңнамада көзделген жағдайларда жедел басқару құқығында оқшауланған мүлкі болуы мүмкін.</w:t>
      </w:r>
    </w:p>
    <w:bookmarkEnd w:id="395"/>
    <w:bookmarkStart w:name="z403" w:id="396"/>
    <w:p>
      <w:pPr>
        <w:spacing w:after="0"/>
        <w:ind w:left="0"/>
        <w:jc w:val="both"/>
      </w:pPr>
      <w:r>
        <w:rPr>
          <w:rFonts w:ascii="Times New Roman"/>
          <w:b w:val="false"/>
          <w:i w:val="false"/>
          <w:color w:val="000000"/>
          <w:sz w:val="28"/>
        </w:rPr>
        <w:t>
      Министрліктің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396"/>
    <w:bookmarkStart w:name="z404" w:id="397"/>
    <w:p>
      <w:pPr>
        <w:spacing w:after="0"/>
        <w:ind w:left="0"/>
        <w:jc w:val="both"/>
      </w:pPr>
      <w:r>
        <w:rPr>
          <w:rFonts w:ascii="Times New Roman"/>
          <w:b w:val="false"/>
          <w:i w:val="false"/>
          <w:color w:val="000000"/>
          <w:sz w:val="28"/>
        </w:rPr>
        <w:t>
      23. Министрлікке бекітілген мүлік республикалық меншікке жатады.</w:t>
      </w:r>
    </w:p>
    <w:bookmarkEnd w:id="397"/>
    <w:bookmarkStart w:name="z405" w:id="398"/>
    <w:p>
      <w:pPr>
        <w:spacing w:after="0"/>
        <w:ind w:left="0"/>
        <w:jc w:val="both"/>
      </w:pPr>
      <w:r>
        <w:rPr>
          <w:rFonts w:ascii="Times New Roman"/>
          <w:b w:val="false"/>
          <w:i w:val="false"/>
          <w:color w:val="000000"/>
          <w:sz w:val="28"/>
        </w:rPr>
        <w:t>
      24. Егер заңнамада өзгеше көзделмесе, Министрліктің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398"/>
    <w:bookmarkStart w:name="z406" w:id="399"/>
    <w:p>
      <w:pPr>
        <w:spacing w:after="0"/>
        <w:ind w:left="0"/>
        <w:jc w:val="left"/>
      </w:pPr>
      <w:r>
        <w:rPr>
          <w:rFonts w:ascii="Times New Roman"/>
          <w:b/>
          <w:i w:val="false"/>
          <w:color w:val="000000"/>
        </w:rPr>
        <w:t xml:space="preserve"> 5-тарау. Министрлікті қайта ұйымдастыру және тарату</w:t>
      </w:r>
    </w:p>
    <w:bookmarkEnd w:id="399"/>
    <w:bookmarkStart w:name="z407" w:id="400"/>
    <w:p>
      <w:pPr>
        <w:spacing w:after="0"/>
        <w:ind w:left="0"/>
        <w:jc w:val="both"/>
      </w:pPr>
      <w:r>
        <w:rPr>
          <w:rFonts w:ascii="Times New Roman"/>
          <w:b w:val="false"/>
          <w:i w:val="false"/>
          <w:color w:val="000000"/>
          <w:sz w:val="28"/>
        </w:rPr>
        <w:t>
      25. Министрлікті қайта ұйымдастыру және тарату Қазақстан Республикасының заңнамасына сәйкес жүзеге асырылады.</w:t>
      </w:r>
    </w:p>
    <w:bookmarkEnd w:id="400"/>
    <w:bookmarkStart w:name="z408" w:id="401"/>
    <w:p>
      <w:pPr>
        <w:spacing w:after="0"/>
        <w:ind w:left="0"/>
        <w:jc w:val="both"/>
      </w:pPr>
      <w:r>
        <w:rPr>
          <w:rFonts w:ascii="Times New Roman"/>
          <w:b w:val="false"/>
          <w:i w:val="false"/>
          <w:color w:val="000000"/>
          <w:sz w:val="28"/>
        </w:rPr>
        <w:t>
      Министрліктің қарамағындағы ұйымдардың тізбесі</w:t>
      </w:r>
    </w:p>
    <w:bookmarkEnd w:id="401"/>
    <w:bookmarkStart w:name="z409" w:id="402"/>
    <w:p>
      <w:pPr>
        <w:spacing w:after="0"/>
        <w:ind w:left="0"/>
        <w:jc w:val="both"/>
      </w:pPr>
      <w:r>
        <w:rPr>
          <w:rFonts w:ascii="Times New Roman"/>
          <w:b w:val="false"/>
          <w:i w:val="false"/>
          <w:color w:val="000000"/>
          <w:sz w:val="28"/>
        </w:rPr>
        <w:t>
      1. "Қазақ республикалық лепрозорийі" мемлекеттік мекемесі.</w:t>
      </w:r>
    </w:p>
    <w:bookmarkEnd w:id="402"/>
    <w:bookmarkStart w:name="z410" w:id="403"/>
    <w:p>
      <w:pPr>
        <w:spacing w:after="0"/>
        <w:ind w:left="0"/>
        <w:jc w:val="both"/>
      </w:pPr>
      <w:r>
        <w:rPr>
          <w:rFonts w:ascii="Times New Roman"/>
          <w:b w:val="false"/>
          <w:i w:val="false"/>
          <w:color w:val="000000"/>
          <w:sz w:val="28"/>
        </w:rPr>
        <w:t>
      2. "Жіті бақыланатын мамандандырылған үлгідегі республикалық психиатриялық аурухана" мемлекеттік мекемесі.</w:t>
      </w:r>
    </w:p>
    <w:bookmarkEnd w:id="403"/>
    <w:bookmarkStart w:name="z411" w:id="404"/>
    <w:p>
      <w:pPr>
        <w:spacing w:after="0"/>
        <w:ind w:left="0"/>
        <w:jc w:val="both"/>
      </w:pPr>
      <w:r>
        <w:rPr>
          <w:rFonts w:ascii="Times New Roman"/>
          <w:b w:val="false"/>
          <w:i w:val="false"/>
          <w:color w:val="000000"/>
          <w:sz w:val="28"/>
        </w:rPr>
        <w:t>
      3. "Республикалық арнайы медициналық қамтамасыз ету орталығы" мемлекеттік мекемесі.</w:t>
      </w:r>
    </w:p>
    <w:bookmarkEnd w:id="404"/>
    <w:bookmarkStart w:name="z412" w:id="405"/>
    <w:p>
      <w:pPr>
        <w:spacing w:after="0"/>
        <w:ind w:left="0"/>
        <w:jc w:val="both"/>
      </w:pPr>
      <w:r>
        <w:rPr>
          <w:rFonts w:ascii="Times New Roman"/>
          <w:b w:val="false"/>
          <w:i w:val="false"/>
          <w:color w:val="000000"/>
          <w:sz w:val="28"/>
        </w:rPr>
        <w:t>
      4. "Салидат Қайырбекова атындағы Ұлттық денсаулық сақтауды дамыту ғылыми орталығы" шаруашылық жүргізу құқығындағы республикалық мемлекеттік кәсіпорны.</w:t>
      </w:r>
    </w:p>
    <w:bookmarkEnd w:id="405"/>
    <w:bookmarkStart w:name="z413" w:id="406"/>
    <w:p>
      <w:pPr>
        <w:spacing w:after="0"/>
        <w:ind w:left="0"/>
        <w:jc w:val="both"/>
      </w:pPr>
      <w:r>
        <w:rPr>
          <w:rFonts w:ascii="Times New Roman"/>
          <w:b w:val="false"/>
          <w:i w:val="false"/>
          <w:color w:val="000000"/>
          <w:sz w:val="28"/>
        </w:rPr>
        <w:t>
      5. "Академик Н.Ж. Батпенов атындағы Ұлттық ғылыми травматология және ортопедия орталығы" шаруашылық жүргізу құқығындағы республикалық мемлекеттік кәсіпорны.</w:t>
      </w:r>
    </w:p>
    <w:bookmarkEnd w:id="406"/>
    <w:bookmarkStart w:name="z414" w:id="407"/>
    <w:p>
      <w:pPr>
        <w:spacing w:after="0"/>
        <w:ind w:left="0"/>
        <w:jc w:val="both"/>
      </w:pPr>
      <w:r>
        <w:rPr>
          <w:rFonts w:ascii="Times New Roman"/>
          <w:b w:val="false"/>
          <w:i w:val="false"/>
          <w:color w:val="000000"/>
          <w:sz w:val="28"/>
        </w:rPr>
        <w:t>
      6. "Трансфузиология ғылыми-өндірістік орталығы" шаруашылық жүргізу құқығындағы республикалық мемлекеттік кәсіпорны.</w:t>
      </w:r>
    </w:p>
    <w:bookmarkEnd w:id="407"/>
    <w:bookmarkStart w:name="z415" w:id="408"/>
    <w:p>
      <w:pPr>
        <w:spacing w:after="0"/>
        <w:ind w:left="0"/>
        <w:jc w:val="both"/>
      </w:pPr>
      <w:r>
        <w:rPr>
          <w:rFonts w:ascii="Times New Roman"/>
          <w:b w:val="false"/>
          <w:i w:val="false"/>
          <w:color w:val="000000"/>
          <w:sz w:val="28"/>
        </w:rPr>
        <w:t>
      7. "Ұлттық шұғыл медицинаны үйлестіру орталығы" шаруашылық жүргізу құқығындағы республикалық мемлекеттік кәсіпорны.</w:t>
      </w:r>
    </w:p>
    <w:bookmarkEnd w:id="408"/>
    <w:bookmarkStart w:name="z416" w:id="409"/>
    <w:p>
      <w:pPr>
        <w:spacing w:after="0"/>
        <w:ind w:left="0"/>
        <w:jc w:val="both"/>
      </w:pPr>
      <w:r>
        <w:rPr>
          <w:rFonts w:ascii="Times New Roman"/>
          <w:b w:val="false"/>
          <w:i w:val="false"/>
          <w:color w:val="000000"/>
          <w:sz w:val="28"/>
        </w:rPr>
        <w:t>
      8. "Республикалық психикалық денсаулық ғылыми-практикалық орталығы" шаруашылық жүргізу құқығындағы республикалық мемлекеттік кәсіпорны.</w:t>
      </w:r>
    </w:p>
    <w:bookmarkEnd w:id="409"/>
    <w:bookmarkStart w:name="z417" w:id="410"/>
    <w:p>
      <w:pPr>
        <w:spacing w:after="0"/>
        <w:ind w:left="0"/>
        <w:jc w:val="both"/>
      </w:pPr>
      <w:r>
        <w:rPr>
          <w:rFonts w:ascii="Times New Roman"/>
          <w:b w:val="false"/>
          <w:i w:val="false"/>
          <w:color w:val="000000"/>
          <w:sz w:val="28"/>
        </w:rPr>
        <w:t>
      9. "Республикалық электрондық денсаулық сақтау орталығы" шаруашылық жүргізу құқығындағы республикалық мемлекеттік кәсіпорны.</w:t>
      </w:r>
    </w:p>
    <w:bookmarkEnd w:id="410"/>
    <w:bookmarkStart w:name="z418" w:id="411"/>
    <w:p>
      <w:pPr>
        <w:spacing w:after="0"/>
        <w:ind w:left="0"/>
        <w:jc w:val="both"/>
      </w:pPr>
      <w:r>
        <w:rPr>
          <w:rFonts w:ascii="Times New Roman"/>
          <w:b w:val="false"/>
          <w:i w:val="false"/>
          <w:color w:val="000000"/>
          <w:sz w:val="28"/>
        </w:rPr>
        <w:t>
      10. "Қазақ дерматология және инфекциялық аурулар ғылыми орталығы" шаруашылық жүргізу құқығындағы республикалық мемлекеттік кәсіпорны.</w:t>
      </w:r>
    </w:p>
    <w:bookmarkEnd w:id="411"/>
    <w:bookmarkStart w:name="z419" w:id="412"/>
    <w:p>
      <w:pPr>
        <w:spacing w:after="0"/>
        <w:ind w:left="0"/>
        <w:jc w:val="both"/>
      </w:pPr>
      <w:r>
        <w:rPr>
          <w:rFonts w:ascii="Times New Roman"/>
          <w:b w:val="false"/>
          <w:i w:val="false"/>
          <w:color w:val="000000"/>
          <w:sz w:val="28"/>
        </w:rPr>
        <w:t>
      11. "Республикалық қан орталығы" шаруашылық жүргізу құқығындағы республикалық мемлекеттік кәсіпорны.</w:t>
      </w:r>
    </w:p>
    <w:bookmarkEnd w:id="412"/>
    <w:bookmarkStart w:name="z420" w:id="413"/>
    <w:p>
      <w:pPr>
        <w:spacing w:after="0"/>
        <w:ind w:left="0"/>
        <w:jc w:val="both"/>
      </w:pPr>
      <w:r>
        <w:rPr>
          <w:rFonts w:ascii="Times New Roman"/>
          <w:b w:val="false"/>
          <w:i w:val="false"/>
          <w:color w:val="000000"/>
          <w:sz w:val="28"/>
        </w:rPr>
        <w:t>
      12. "Отан соғысының мүгедектеріне арналған республикалық клиникалық госпиталь" шаруашылық жүргізу құқығындағы республикалық мемлекеттік кәсіпорны.</w:t>
      </w:r>
    </w:p>
    <w:bookmarkEnd w:id="413"/>
    <w:bookmarkStart w:name="z421" w:id="414"/>
    <w:p>
      <w:pPr>
        <w:spacing w:after="0"/>
        <w:ind w:left="0"/>
        <w:jc w:val="both"/>
      </w:pPr>
      <w:r>
        <w:rPr>
          <w:rFonts w:ascii="Times New Roman"/>
          <w:b w:val="false"/>
          <w:i w:val="false"/>
          <w:color w:val="000000"/>
          <w:sz w:val="28"/>
        </w:rPr>
        <w:t>
      13. "Қазақстан Республикасының Ұлттық фтизиопульмонология ғылыми орталығы" шаруашылық жүргізу құқығындағы республикалық мемлекеттік кәсіпорны.</w:t>
      </w:r>
    </w:p>
    <w:bookmarkEnd w:id="414"/>
    <w:bookmarkStart w:name="z422" w:id="415"/>
    <w:p>
      <w:pPr>
        <w:spacing w:after="0"/>
        <w:ind w:left="0"/>
        <w:jc w:val="both"/>
      </w:pPr>
      <w:r>
        <w:rPr>
          <w:rFonts w:ascii="Times New Roman"/>
          <w:b w:val="false"/>
          <w:i w:val="false"/>
          <w:color w:val="000000"/>
          <w:sz w:val="28"/>
        </w:rPr>
        <w:t>
      14. "Отан соғысының мүгедектеріне арналған Орталық клиникалық госпиталь" шаруашылық жүргізу құқығындағы республикалық мемлекеттік кәсіпорны.</w:t>
      </w:r>
    </w:p>
    <w:bookmarkEnd w:id="415"/>
    <w:bookmarkStart w:name="z423" w:id="416"/>
    <w:p>
      <w:pPr>
        <w:spacing w:after="0"/>
        <w:ind w:left="0"/>
        <w:jc w:val="both"/>
      </w:pPr>
      <w:r>
        <w:rPr>
          <w:rFonts w:ascii="Times New Roman"/>
          <w:b w:val="false"/>
          <w:i w:val="false"/>
          <w:color w:val="000000"/>
          <w:sz w:val="28"/>
        </w:rPr>
        <w:t>
      15. "Бурабай" республикалық оңалту орталығы" шаруашылық жүргізу құқығындағы республикалық мемлекеттік кәсіпорны.</w:t>
      </w:r>
    </w:p>
    <w:bookmarkEnd w:id="416"/>
    <w:bookmarkStart w:name="z424" w:id="417"/>
    <w:p>
      <w:pPr>
        <w:spacing w:after="0"/>
        <w:ind w:left="0"/>
        <w:jc w:val="both"/>
      </w:pPr>
      <w:r>
        <w:rPr>
          <w:rFonts w:ascii="Times New Roman"/>
          <w:b w:val="false"/>
          <w:i w:val="false"/>
          <w:color w:val="000000"/>
          <w:sz w:val="28"/>
        </w:rPr>
        <w:t>
      16. "Транспланттауды және жоғары технологиялық көрсетілетін медициналық қызметтерді үйлестіру жөніндегі республикалық орталық" шаруашылық жүргізу құқығындағы республикалық мемлекеттік кәсіпорны.</w:t>
      </w:r>
    </w:p>
    <w:bookmarkEnd w:id="417"/>
    <w:bookmarkStart w:name="z425" w:id="418"/>
    <w:p>
      <w:pPr>
        <w:spacing w:after="0"/>
        <w:ind w:left="0"/>
        <w:jc w:val="both"/>
      </w:pPr>
      <w:r>
        <w:rPr>
          <w:rFonts w:ascii="Times New Roman"/>
          <w:b w:val="false"/>
          <w:i w:val="false"/>
          <w:color w:val="000000"/>
          <w:sz w:val="28"/>
        </w:rPr>
        <w:t>
      17. "Алатау" балалар клиникалық санаторийі" шаруашылық жүргізу құқығындағы республикалық мемлекеттік кәсіпорны.</w:t>
      </w:r>
    </w:p>
    <w:bookmarkEnd w:id="418"/>
    <w:bookmarkStart w:name="z426" w:id="419"/>
    <w:p>
      <w:pPr>
        <w:spacing w:after="0"/>
        <w:ind w:left="0"/>
        <w:jc w:val="both"/>
      </w:pPr>
      <w:r>
        <w:rPr>
          <w:rFonts w:ascii="Times New Roman"/>
          <w:b w:val="false"/>
          <w:i w:val="false"/>
          <w:color w:val="000000"/>
          <w:sz w:val="28"/>
        </w:rPr>
        <w:t>
      18. "СҚ-Фармация" жауапкершілігі шектеулі серіктестігі.</w:t>
      </w:r>
    </w:p>
    <w:bookmarkEnd w:id="419"/>
    <w:bookmarkStart w:name="z427" w:id="420"/>
    <w:p>
      <w:pPr>
        <w:spacing w:after="0"/>
        <w:ind w:left="0"/>
        <w:jc w:val="both"/>
      </w:pPr>
      <w:r>
        <w:rPr>
          <w:rFonts w:ascii="Times New Roman"/>
          <w:b w:val="false"/>
          <w:i w:val="false"/>
          <w:color w:val="000000"/>
          <w:sz w:val="28"/>
        </w:rPr>
        <w:t>
      19. "Ұлттық нейрохирургия орталығы" акционерлік қоғамы.</w:t>
      </w:r>
    </w:p>
    <w:bookmarkEnd w:id="420"/>
    <w:bookmarkStart w:name="z428" w:id="421"/>
    <w:p>
      <w:pPr>
        <w:spacing w:after="0"/>
        <w:ind w:left="0"/>
        <w:jc w:val="both"/>
      </w:pPr>
      <w:r>
        <w:rPr>
          <w:rFonts w:ascii="Times New Roman"/>
          <w:b w:val="false"/>
          <w:i w:val="false"/>
          <w:color w:val="000000"/>
          <w:sz w:val="28"/>
        </w:rPr>
        <w:t>
      20. "QazBioPharm" ұлттық холдингі" акционерлік қоғамы.</w:t>
      </w:r>
    </w:p>
    <w:bookmarkEnd w:id="421"/>
    <w:bookmarkStart w:name="z429" w:id="422"/>
    <w:p>
      <w:pPr>
        <w:spacing w:after="0"/>
        <w:ind w:left="0"/>
        <w:jc w:val="both"/>
      </w:pPr>
      <w:r>
        <w:rPr>
          <w:rFonts w:ascii="Times New Roman"/>
          <w:b w:val="false"/>
          <w:i w:val="false"/>
          <w:color w:val="000000"/>
          <w:sz w:val="28"/>
        </w:rPr>
        <w:t>
      21. "Әлеуметтік медициналық сақтандыру қоры" коммерциялық емес акционерлік қоғамы.</w:t>
      </w:r>
    </w:p>
    <w:bookmarkEnd w:id="422"/>
    <w:bookmarkStart w:name="z430" w:id="423"/>
    <w:p>
      <w:pPr>
        <w:spacing w:after="0"/>
        <w:ind w:left="0"/>
        <w:jc w:val="both"/>
      </w:pPr>
      <w:r>
        <w:rPr>
          <w:rFonts w:ascii="Times New Roman"/>
          <w:b w:val="false"/>
          <w:i w:val="false"/>
          <w:color w:val="000000"/>
          <w:sz w:val="28"/>
        </w:rPr>
        <w:t>
      22. "Астана медицина университеті" коммерциялық емес акционерлік қоғамы.</w:t>
      </w:r>
    </w:p>
    <w:bookmarkEnd w:id="423"/>
    <w:bookmarkStart w:name="z431" w:id="424"/>
    <w:p>
      <w:pPr>
        <w:spacing w:after="0"/>
        <w:ind w:left="0"/>
        <w:jc w:val="both"/>
      </w:pPr>
      <w:r>
        <w:rPr>
          <w:rFonts w:ascii="Times New Roman"/>
          <w:b w:val="false"/>
          <w:i w:val="false"/>
          <w:color w:val="000000"/>
          <w:sz w:val="28"/>
        </w:rPr>
        <w:t>
      23. "С.Ж. Асфендияров атындағы Қазақ ұлттық медицина университеті" коммерциялық емес акционерлік қоғамы.</w:t>
      </w:r>
    </w:p>
    <w:bookmarkEnd w:id="424"/>
    <w:bookmarkStart w:name="z432" w:id="425"/>
    <w:p>
      <w:pPr>
        <w:spacing w:after="0"/>
        <w:ind w:left="0"/>
        <w:jc w:val="both"/>
      </w:pPr>
      <w:r>
        <w:rPr>
          <w:rFonts w:ascii="Times New Roman"/>
          <w:b w:val="false"/>
          <w:i w:val="false"/>
          <w:color w:val="000000"/>
          <w:sz w:val="28"/>
        </w:rPr>
        <w:t>
      24. "Қарағанды медицина университеті" коммерциялық емес акционерлік қоғамы.</w:t>
      </w:r>
    </w:p>
    <w:bookmarkEnd w:id="425"/>
    <w:bookmarkStart w:name="z433" w:id="426"/>
    <w:p>
      <w:pPr>
        <w:spacing w:after="0"/>
        <w:ind w:left="0"/>
        <w:jc w:val="both"/>
      </w:pPr>
      <w:r>
        <w:rPr>
          <w:rFonts w:ascii="Times New Roman"/>
          <w:b w:val="false"/>
          <w:i w:val="false"/>
          <w:color w:val="000000"/>
          <w:sz w:val="28"/>
        </w:rPr>
        <w:t>
      25. "Марат Оспанов атындағы Батыс Қазақстан медицина университеті" коммерциялық емес акционерлік қоғамы.</w:t>
      </w:r>
    </w:p>
    <w:bookmarkEnd w:id="426"/>
    <w:bookmarkStart w:name="z434" w:id="427"/>
    <w:p>
      <w:pPr>
        <w:spacing w:after="0"/>
        <w:ind w:left="0"/>
        <w:jc w:val="both"/>
      </w:pPr>
      <w:r>
        <w:rPr>
          <w:rFonts w:ascii="Times New Roman"/>
          <w:b w:val="false"/>
          <w:i w:val="false"/>
          <w:color w:val="000000"/>
          <w:sz w:val="28"/>
        </w:rPr>
        <w:t>
      26. "Семей медицина университеті" коммерциялық емес акционерлік қоғамы.</w:t>
      </w:r>
    </w:p>
    <w:bookmarkEnd w:id="427"/>
    <w:bookmarkStart w:name="z435" w:id="428"/>
    <w:p>
      <w:pPr>
        <w:spacing w:after="0"/>
        <w:ind w:left="0"/>
        <w:jc w:val="both"/>
      </w:pPr>
      <w:r>
        <w:rPr>
          <w:rFonts w:ascii="Times New Roman"/>
          <w:b w:val="false"/>
          <w:i w:val="false"/>
          <w:color w:val="000000"/>
          <w:sz w:val="28"/>
        </w:rPr>
        <w:t>
      27. "Turar Healthcare" коммерциялық емес акционерлік қоғамы.</w:t>
      </w:r>
    </w:p>
    <w:bookmarkEnd w:id="428"/>
    <w:bookmarkStart w:name="z436" w:id="429"/>
    <w:p>
      <w:pPr>
        <w:spacing w:after="0"/>
        <w:ind w:left="0"/>
        <w:jc w:val="both"/>
      </w:pPr>
      <w:r>
        <w:rPr>
          <w:rFonts w:ascii="Times New Roman"/>
          <w:b w:val="false"/>
          <w:i w:val="false"/>
          <w:color w:val="000000"/>
          <w:sz w:val="28"/>
        </w:rPr>
        <w:t>
      28. "Ұлттық балаларды оңалту орталығы" коммерциялық емес акционерлік қоғамы.</w:t>
      </w:r>
    </w:p>
    <w:bookmarkEnd w:id="429"/>
    <w:bookmarkStart w:name="z437" w:id="430"/>
    <w:p>
      <w:pPr>
        <w:spacing w:after="0"/>
        <w:ind w:left="0"/>
        <w:jc w:val="both"/>
      </w:pPr>
      <w:r>
        <w:rPr>
          <w:rFonts w:ascii="Times New Roman"/>
          <w:b w:val="false"/>
          <w:i w:val="false"/>
          <w:color w:val="000000"/>
          <w:sz w:val="28"/>
        </w:rPr>
        <w:t>
      Қазақстан Республикасы Денсаулық сақтау министрлігінің Санитариялық-эпидемиологиялық бақылау комитетінің аумақтық бөлімшелері – мемлекеттік кәсіпорындардың және мемлекеттік мекемелердің тізбесі</w:t>
      </w:r>
    </w:p>
    <w:bookmarkEnd w:id="430"/>
    <w:bookmarkStart w:name="z438" w:id="431"/>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w:t>
      </w:r>
    </w:p>
    <w:bookmarkEnd w:id="431"/>
    <w:bookmarkStart w:name="z439" w:id="432"/>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Абай аудандық санитариялық-эпидемиологиялық бақылау басқармасы.</w:t>
      </w:r>
    </w:p>
    <w:bookmarkEnd w:id="432"/>
    <w:bookmarkStart w:name="z440" w:id="433"/>
    <w:p>
      <w:pPr>
        <w:spacing w:after="0"/>
        <w:ind w:left="0"/>
        <w:jc w:val="both"/>
      </w:pPr>
      <w:r>
        <w:rPr>
          <w:rFonts w:ascii="Times New Roman"/>
          <w:b w:val="false"/>
          <w:i w:val="false"/>
          <w:color w:val="000000"/>
          <w:sz w:val="28"/>
        </w:rPr>
        <w:t>
      3.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Ақсуат ауданының санитариялық-эпидемиологиялық бақылау басқармасы.</w:t>
      </w:r>
    </w:p>
    <w:bookmarkEnd w:id="433"/>
    <w:bookmarkStart w:name="z441" w:id="434"/>
    <w:p>
      <w:pPr>
        <w:spacing w:after="0"/>
        <w:ind w:left="0"/>
        <w:jc w:val="both"/>
      </w:pPr>
      <w:r>
        <w:rPr>
          <w:rFonts w:ascii="Times New Roman"/>
          <w:b w:val="false"/>
          <w:i w:val="false"/>
          <w:color w:val="000000"/>
          <w:sz w:val="28"/>
        </w:rPr>
        <w:t>
      4.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Аягөз аудандық санитариялық-эпидемиологиялық бақылау басқармасы.</w:t>
      </w:r>
    </w:p>
    <w:bookmarkEnd w:id="434"/>
    <w:bookmarkStart w:name="z442" w:id="435"/>
    <w:p>
      <w:pPr>
        <w:spacing w:after="0"/>
        <w:ind w:left="0"/>
        <w:jc w:val="both"/>
      </w:pPr>
      <w:r>
        <w:rPr>
          <w:rFonts w:ascii="Times New Roman"/>
          <w:b w:val="false"/>
          <w:i w:val="false"/>
          <w:color w:val="000000"/>
          <w:sz w:val="28"/>
        </w:rPr>
        <w:t>
      5.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Бесқарағай аудандық санитариялық-эпидемиологиялық бақылау басқармасы.</w:t>
      </w:r>
    </w:p>
    <w:bookmarkEnd w:id="435"/>
    <w:bookmarkStart w:name="z443" w:id="436"/>
    <w:p>
      <w:pPr>
        <w:spacing w:after="0"/>
        <w:ind w:left="0"/>
        <w:jc w:val="both"/>
      </w:pPr>
      <w:r>
        <w:rPr>
          <w:rFonts w:ascii="Times New Roman"/>
          <w:b w:val="false"/>
          <w:i w:val="false"/>
          <w:color w:val="000000"/>
          <w:sz w:val="28"/>
        </w:rPr>
        <w:t>
      6.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Бородулиха аудандық санитариялық-эпидемиологиялық бақылау басқармасы.</w:t>
      </w:r>
    </w:p>
    <w:bookmarkEnd w:id="436"/>
    <w:bookmarkStart w:name="z444" w:id="437"/>
    <w:p>
      <w:pPr>
        <w:spacing w:after="0"/>
        <w:ind w:left="0"/>
        <w:jc w:val="both"/>
      </w:pPr>
      <w:r>
        <w:rPr>
          <w:rFonts w:ascii="Times New Roman"/>
          <w:b w:val="false"/>
          <w:i w:val="false"/>
          <w:color w:val="000000"/>
          <w:sz w:val="28"/>
        </w:rPr>
        <w:t>
      7.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Жарма аудандық санитариялық-эпидемиологиялық бақылау басқармасы.</w:t>
      </w:r>
    </w:p>
    <w:bookmarkEnd w:id="437"/>
    <w:bookmarkStart w:name="z445" w:id="438"/>
    <w:p>
      <w:pPr>
        <w:spacing w:after="0"/>
        <w:ind w:left="0"/>
        <w:jc w:val="both"/>
      </w:pPr>
      <w:r>
        <w:rPr>
          <w:rFonts w:ascii="Times New Roman"/>
          <w:b w:val="false"/>
          <w:i w:val="false"/>
          <w:color w:val="000000"/>
          <w:sz w:val="28"/>
        </w:rPr>
        <w:t>
      8.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Көкпекті аудандық санитариялық-эпидемиологиялық бақылау басқармасы.</w:t>
      </w:r>
    </w:p>
    <w:bookmarkEnd w:id="438"/>
    <w:bookmarkStart w:name="z446" w:id="439"/>
    <w:p>
      <w:pPr>
        <w:spacing w:after="0"/>
        <w:ind w:left="0"/>
        <w:jc w:val="both"/>
      </w:pPr>
      <w:r>
        <w:rPr>
          <w:rFonts w:ascii="Times New Roman"/>
          <w:b w:val="false"/>
          <w:i w:val="false"/>
          <w:color w:val="000000"/>
          <w:sz w:val="28"/>
        </w:rPr>
        <w:t>
      9.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Курчатов қалалық санитариялық-эпидемиологиялық бақылау басқармасы.</w:t>
      </w:r>
    </w:p>
    <w:bookmarkEnd w:id="439"/>
    <w:bookmarkStart w:name="z447" w:id="440"/>
    <w:p>
      <w:pPr>
        <w:spacing w:after="0"/>
        <w:ind w:left="0"/>
        <w:jc w:val="both"/>
      </w:pPr>
      <w:r>
        <w:rPr>
          <w:rFonts w:ascii="Times New Roman"/>
          <w:b w:val="false"/>
          <w:i w:val="false"/>
          <w:color w:val="000000"/>
          <w:sz w:val="28"/>
        </w:rPr>
        <w:t>
      10.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Семей қалалық санитариялық-эпидемиологиялық бақылау басқармасы.</w:t>
      </w:r>
    </w:p>
    <w:bookmarkEnd w:id="440"/>
    <w:bookmarkStart w:name="z448" w:id="441"/>
    <w:p>
      <w:pPr>
        <w:spacing w:after="0"/>
        <w:ind w:left="0"/>
        <w:jc w:val="both"/>
      </w:pPr>
      <w:r>
        <w:rPr>
          <w:rFonts w:ascii="Times New Roman"/>
          <w:b w:val="false"/>
          <w:i w:val="false"/>
          <w:color w:val="000000"/>
          <w:sz w:val="28"/>
        </w:rPr>
        <w:t>
      11. Қазақстан Республикасының Денсаулық сақтау министрлігі Санитариялық-эпидемиологиялық бақылау комитеті Абай облысының санитариялық-эпидемиологиялық бақылау департаменті Үржар аудандық санитариялық-эпидемиологиялық бақылау басқармасы.</w:t>
      </w:r>
    </w:p>
    <w:bookmarkEnd w:id="441"/>
    <w:bookmarkStart w:name="z449" w:id="442"/>
    <w:p>
      <w:pPr>
        <w:spacing w:after="0"/>
        <w:ind w:left="0"/>
        <w:jc w:val="both"/>
      </w:pPr>
      <w:r>
        <w:rPr>
          <w:rFonts w:ascii="Times New Roman"/>
          <w:b w:val="false"/>
          <w:i w:val="false"/>
          <w:color w:val="000000"/>
          <w:sz w:val="28"/>
        </w:rPr>
        <w:t>
      12.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w:t>
      </w:r>
    </w:p>
    <w:bookmarkEnd w:id="442"/>
    <w:bookmarkStart w:name="z450" w:id="443"/>
    <w:p>
      <w:pPr>
        <w:spacing w:after="0"/>
        <w:ind w:left="0"/>
        <w:jc w:val="both"/>
      </w:pPr>
      <w:r>
        <w:rPr>
          <w:rFonts w:ascii="Times New Roman"/>
          <w:b w:val="false"/>
          <w:i w:val="false"/>
          <w:color w:val="000000"/>
          <w:sz w:val="28"/>
        </w:rPr>
        <w:t>
      13.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Ақкөл аудандық санитариялық-эпидемиологиялық бақылау басқармасы.</w:t>
      </w:r>
    </w:p>
    <w:bookmarkEnd w:id="443"/>
    <w:bookmarkStart w:name="z451" w:id="444"/>
    <w:p>
      <w:pPr>
        <w:spacing w:after="0"/>
        <w:ind w:left="0"/>
        <w:jc w:val="both"/>
      </w:pPr>
      <w:r>
        <w:rPr>
          <w:rFonts w:ascii="Times New Roman"/>
          <w:b w:val="false"/>
          <w:i w:val="false"/>
          <w:color w:val="000000"/>
          <w:sz w:val="28"/>
        </w:rPr>
        <w:t>
      14.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Аршалы аудандық санитариялық-эпидемиологиялық бақылау басқармасы.</w:t>
      </w:r>
    </w:p>
    <w:bookmarkEnd w:id="444"/>
    <w:bookmarkStart w:name="z452" w:id="445"/>
    <w:p>
      <w:pPr>
        <w:spacing w:after="0"/>
        <w:ind w:left="0"/>
        <w:jc w:val="both"/>
      </w:pPr>
      <w:r>
        <w:rPr>
          <w:rFonts w:ascii="Times New Roman"/>
          <w:b w:val="false"/>
          <w:i w:val="false"/>
          <w:color w:val="000000"/>
          <w:sz w:val="28"/>
        </w:rPr>
        <w:t>
      15.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Астрахан аудандық санитариялық-эпидемиологиялық бақылау басқармасы.</w:t>
      </w:r>
    </w:p>
    <w:bookmarkEnd w:id="445"/>
    <w:bookmarkStart w:name="z453" w:id="446"/>
    <w:p>
      <w:pPr>
        <w:spacing w:after="0"/>
        <w:ind w:left="0"/>
        <w:jc w:val="both"/>
      </w:pPr>
      <w:r>
        <w:rPr>
          <w:rFonts w:ascii="Times New Roman"/>
          <w:b w:val="false"/>
          <w:i w:val="false"/>
          <w:color w:val="000000"/>
          <w:sz w:val="28"/>
        </w:rPr>
        <w:t>
      16.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Атбасар аудандық санитариялық-эпидемиологиялық бақылау басқармасы.</w:t>
      </w:r>
    </w:p>
    <w:bookmarkEnd w:id="446"/>
    <w:bookmarkStart w:name="z454" w:id="447"/>
    <w:p>
      <w:pPr>
        <w:spacing w:after="0"/>
        <w:ind w:left="0"/>
        <w:jc w:val="both"/>
      </w:pPr>
      <w:r>
        <w:rPr>
          <w:rFonts w:ascii="Times New Roman"/>
          <w:b w:val="false"/>
          <w:i w:val="false"/>
          <w:color w:val="000000"/>
          <w:sz w:val="28"/>
        </w:rPr>
        <w:t>
      17. Қазақстан Республикасының Денсаулық сақтау министрлігінің санитариялық-эпидемиологиялық бақылау комитеті Ақмола облысының санитариялық-эпидемиологиялық бақылау департаменті Бурабай аудандық санитариялық-эпидемиологиялық бақылау басқармасы.</w:t>
      </w:r>
    </w:p>
    <w:bookmarkEnd w:id="447"/>
    <w:bookmarkStart w:name="z455" w:id="448"/>
    <w:p>
      <w:pPr>
        <w:spacing w:after="0"/>
        <w:ind w:left="0"/>
        <w:jc w:val="both"/>
      </w:pPr>
      <w:r>
        <w:rPr>
          <w:rFonts w:ascii="Times New Roman"/>
          <w:b w:val="false"/>
          <w:i w:val="false"/>
          <w:color w:val="000000"/>
          <w:sz w:val="28"/>
        </w:rPr>
        <w:t>
      18.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Бұланды аудандық санитариялық-эпидемиологиялық бақылау басқармасы.</w:t>
      </w:r>
    </w:p>
    <w:bookmarkEnd w:id="448"/>
    <w:bookmarkStart w:name="z456" w:id="449"/>
    <w:p>
      <w:pPr>
        <w:spacing w:after="0"/>
        <w:ind w:left="0"/>
        <w:jc w:val="both"/>
      </w:pPr>
      <w:r>
        <w:rPr>
          <w:rFonts w:ascii="Times New Roman"/>
          <w:b w:val="false"/>
          <w:i w:val="false"/>
          <w:color w:val="000000"/>
          <w:sz w:val="28"/>
        </w:rPr>
        <w:t>
      19.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Біржан сал ауданының санитариялық-эпидемиологиялық бақылау басқармасы.</w:t>
      </w:r>
    </w:p>
    <w:bookmarkEnd w:id="449"/>
    <w:bookmarkStart w:name="z457" w:id="450"/>
    <w:p>
      <w:pPr>
        <w:spacing w:after="0"/>
        <w:ind w:left="0"/>
        <w:jc w:val="both"/>
      </w:pPr>
      <w:r>
        <w:rPr>
          <w:rFonts w:ascii="Times New Roman"/>
          <w:b w:val="false"/>
          <w:i w:val="false"/>
          <w:color w:val="000000"/>
          <w:sz w:val="28"/>
        </w:rPr>
        <w:t>
      20.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Егіндікөл аудандық санитариялық-эпидемиологиялық бақылау басқармасы.</w:t>
      </w:r>
    </w:p>
    <w:bookmarkEnd w:id="450"/>
    <w:bookmarkStart w:name="z458" w:id="451"/>
    <w:p>
      <w:pPr>
        <w:spacing w:after="0"/>
        <w:ind w:left="0"/>
        <w:jc w:val="both"/>
      </w:pPr>
      <w:r>
        <w:rPr>
          <w:rFonts w:ascii="Times New Roman"/>
          <w:b w:val="false"/>
          <w:i w:val="false"/>
          <w:color w:val="000000"/>
          <w:sz w:val="28"/>
        </w:rPr>
        <w:t>
      21.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Ерейментау аудандық санитариялық-эпидемиологиялық бақылау басқармасы.</w:t>
      </w:r>
    </w:p>
    <w:bookmarkEnd w:id="451"/>
    <w:bookmarkStart w:name="z459" w:id="452"/>
    <w:p>
      <w:pPr>
        <w:spacing w:after="0"/>
        <w:ind w:left="0"/>
        <w:jc w:val="both"/>
      </w:pPr>
      <w:r>
        <w:rPr>
          <w:rFonts w:ascii="Times New Roman"/>
          <w:b w:val="false"/>
          <w:i w:val="false"/>
          <w:color w:val="000000"/>
          <w:sz w:val="28"/>
        </w:rPr>
        <w:t>
      22.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Есіл аудандық санитариялық-эпидемиологиялық бақылау басқармасы.</w:t>
      </w:r>
    </w:p>
    <w:bookmarkEnd w:id="452"/>
    <w:bookmarkStart w:name="z460" w:id="453"/>
    <w:p>
      <w:pPr>
        <w:spacing w:after="0"/>
        <w:ind w:left="0"/>
        <w:jc w:val="both"/>
      </w:pPr>
      <w:r>
        <w:rPr>
          <w:rFonts w:ascii="Times New Roman"/>
          <w:b w:val="false"/>
          <w:i w:val="false"/>
          <w:color w:val="000000"/>
          <w:sz w:val="28"/>
        </w:rPr>
        <w:t>
      23.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Жақсы аудандық санитариялық-эпидемиологиялық бақылау басқармасы.</w:t>
      </w:r>
    </w:p>
    <w:bookmarkEnd w:id="453"/>
    <w:bookmarkStart w:name="z461" w:id="454"/>
    <w:p>
      <w:pPr>
        <w:spacing w:after="0"/>
        <w:ind w:left="0"/>
        <w:jc w:val="both"/>
      </w:pPr>
      <w:r>
        <w:rPr>
          <w:rFonts w:ascii="Times New Roman"/>
          <w:b w:val="false"/>
          <w:i w:val="false"/>
          <w:color w:val="000000"/>
          <w:sz w:val="28"/>
        </w:rPr>
        <w:t>
      24.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Жарқайың аудандық санитариялық-эпидемиологиялық бақылау басқармасы.</w:t>
      </w:r>
    </w:p>
    <w:bookmarkEnd w:id="454"/>
    <w:bookmarkStart w:name="z462" w:id="455"/>
    <w:p>
      <w:pPr>
        <w:spacing w:after="0"/>
        <w:ind w:left="0"/>
        <w:jc w:val="both"/>
      </w:pPr>
      <w:r>
        <w:rPr>
          <w:rFonts w:ascii="Times New Roman"/>
          <w:b w:val="false"/>
          <w:i w:val="false"/>
          <w:color w:val="000000"/>
          <w:sz w:val="28"/>
        </w:rPr>
        <w:t>
      25.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Зеренді аудандық санитариялық-эпидемиологиялық бақылау басқармасы.</w:t>
      </w:r>
    </w:p>
    <w:bookmarkEnd w:id="455"/>
    <w:bookmarkStart w:name="z463" w:id="456"/>
    <w:p>
      <w:pPr>
        <w:spacing w:after="0"/>
        <w:ind w:left="0"/>
        <w:jc w:val="both"/>
      </w:pPr>
      <w:r>
        <w:rPr>
          <w:rFonts w:ascii="Times New Roman"/>
          <w:b w:val="false"/>
          <w:i w:val="false"/>
          <w:color w:val="000000"/>
          <w:sz w:val="28"/>
        </w:rPr>
        <w:t>
      26.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Көкшетау қалалық санитариялық-эпидемиологиялық бақылау басқармасы.</w:t>
      </w:r>
    </w:p>
    <w:bookmarkEnd w:id="456"/>
    <w:bookmarkStart w:name="z464" w:id="457"/>
    <w:p>
      <w:pPr>
        <w:spacing w:after="0"/>
        <w:ind w:left="0"/>
        <w:jc w:val="both"/>
      </w:pPr>
      <w:r>
        <w:rPr>
          <w:rFonts w:ascii="Times New Roman"/>
          <w:b w:val="false"/>
          <w:i w:val="false"/>
          <w:color w:val="000000"/>
          <w:sz w:val="28"/>
        </w:rPr>
        <w:t>
      27.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Қорғалжын аудандық санитариялық-эпидемиологиялық бақылау басқармасы.</w:t>
      </w:r>
    </w:p>
    <w:bookmarkEnd w:id="457"/>
    <w:bookmarkStart w:name="z465" w:id="458"/>
    <w:p>
      <w:pPr>
        <w:spacing w:after="0"/>
        <w:ind w:left="0"/>
        <w:jc w:val="both"/>
      </w:pPr>
      <w:r>
        <w:rPr>
          <w:rFonts w:ascii="Times New Roman"/>
          <w:b w:val="false"/>
          <w:i w:val="false"/>
          <w:color w:val="000000"/>
          <w:sz w:val="28"/>
        </w:rPr>
        <w:t>
      28.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Қосшы қалалық санитариялық-эпидемиологиялық бақылау басқармасы.</w:t>
      </w:r>
    </w:p>
    <w:bookmarkEnd w:id="458"/>
    <w:bookmarkStart w:name="z466" w:id="459"/>
    <w:p>
      <w:pPr>
        <w:spacing w:after="0"/>
        <w:ind w:left="0"/>
        <w:jc w:val="both"/>
      </w:pPr>
      <w:r>
        <w:rPr>
          <w:rFonts w:ascii="Times New Roman"/>
          <w:b w:val="false"/>
          <w:i w:val="false"/>
          <w:color w:val="000000"/>
          <w:sz w:val="28"/>
        </w:rPr>
        <w:t>
      29.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Сандықтау аудандық санитариялық-эпидемиологиялық бақылау басқармасы.</w:t>
      </w:r>
    </w:p>
    <w:bookmarkEnd w:id="459"/>
    <w:bookmarkStart w:name="z467" w:id="460"/>
    <w:p>
      <w:pPr>
        <w:spacing w:after="0"/>
        <w:ind w:left="0"/>
        <w:jc w:val="both"/>
      </w:pPr>
      <w:r>
        <w:rPr>
          <w:rFonts w:ascii="Times New Roman"/>
          <w:b w:val="false"/>
          <w:i w:val="false"/>
          <w:color w:val="000000"/>
          <w:sz w:val="28"/>
        </w:rPr>
        <w:t>
      30.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Степногор қалалық санитариялық-эпидемиологиялық бақылау басқармасы.</w:t>
      </w:r>
    </w:p>
    <w:bookmarkEnd w:id="460"/>
    <w:bookmarkStart w:name="z468" w:id="461"/>
    <w:p>
      <w:pPr>
        <w:spacing w:after="0"/>
        <w:ind w:left="0"/>
        <w:jc w:val="both"/>
      </w:pPr>
      <w:r>
        <w:rPr>
          <w:rFonts w:ascii="Times New Roman"/>
          <w:b w:val="false"/>
          <w:i w:val="false"/>
          <w:color w:val="000000"/>
          <w:sz w:val="28"/>
        </w:rPr>
        <w:t>
      31.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Целиноград аудандық санитариялық-эпидемиологиялық бақылау басқармасы.</w:t>
      </w:r>
    </w:p>
    <w:bookmarkEnd w:id="461"/>
    <w:bookmarkStart w:name="z469" w:id="462"/>
    <w:p>
      <w:pPr>
        <w:spacing w:after="0"/>
        <w:ind w:left="0"/>
        <w:jc w:val="both"/>
      </w:pPr>
      <w:r>
        <w:rPr>
          <w:rFonts w:ascii="Times New Roman"/>
          <w:b w:val="false"/>
          <w:i w:val="false"/>
          <w:color w:val="000000"/>
          <w:sz w:val="28"/>
        </w:rPr>
        <w:t>
      32. Қазақстан Республикасының Денсаулық сақтау министрлігі Санитариялық-эпидемиологиялық бақылау комитеті Ақмола облысының санитариялық-эпидемиологиялық бақылау департаменті Шортанды аудандық санитариялық-эпидемиологиялық бақылау басқармасы.</w:t>
      </w:r>
    </w:p>
    <w:bookmarkEnd w:id="462"/>
    <w:bookmarkStart w:name="z470" w:id="463"/>
    <w:p>
      <w:pPr>
        <w:spacing w:after="0"/>
        <w:ind w:left="0"/>
        <w:jc w:val="both"/>
      </w:pPr>
      <w:r>
        <w:rPr>
          <w:rFonts w:ascii="Times New Roman"/>
          <w:b w:val="false"/>
          <w:i w:val="false"/>
          <w:color w:val="000000"/>
          <w:sz w:val="28"/>
        </w:rPr>
        <w:t>
      33.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w:t>
      </w:r>
    </w:p>
    <w:bookmarkEnd w:id="463"/>
    <w:bookmarkStart w:name="z471" w:id="464"/>
    <w:p>
      <w:pPr>
        <w:spacing w:after="0"/>
        <w:ind w:left="0"/>
        <w:jc w:val="both"/>
      </w:pPr>
      <w:r>
        <w:rPr>
          <w:rFonts w:ascii="Times New Roman"/>
          <w:b w:val="false"/>
          <w:i w:val="false"/>
          <w:color w:val="000000"/>
          <w:sz w:val="28"/>
        </w:rPr>
        <w:t>
      34.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Ақтөбе қалалық санитариялық-эпидемиологиялық бақылау басқармасы.</w:t>
      </w:r>
    </w:p>
    <w:bookmarkEnd w:id="464"/>
    <w:bookmarkStart w:name="z472" w:id="465"/>
    <w:p>
      <w:pPr>
        <w:spacing w:after="0"/>
        <w:ind w:left="0"/>
        <w:jc w:val="both"/>
      </w:pPr>
      <w:r>
        <w:rPr>
          <w:rFonts w:ascii="Times New Roman"/>
          <w:b w:val="false"/>
          <w:i w:val="false"/>
          <w:color w:val="000000"/>
          <w:sz w:val="28"/>
        </w:rPr>
        <w:t>
      35.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Алға аудандық санитариялық-эпидемиологиялық бақылау басқармасы.</w:t>
      </w:r>
    </w:p>
    <w:bookmarkEnd w:id="465"/>
    <w:bookmarkStart w:name="z473" w:id="466"/>
    <w:p>
      <w:pPr>
        <w:spacing w:after="0"/>
        <w:ind w:left="0"/>
        <w:jc w:val="both"/>
      </w:pPr>
      <w:r>
        <w:rPr>
          <w:rFonts w:ascii="Times New Roman"/>
          <w:b w:val="false"/>
          <w:i w:val="false"/>
          <w:color w:val="000000"/>
          <w:sz w:val="28"/>
        </w:rPr>
        <w:t>
      36.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Әйтеке би аудандық санитариялық-эпидемиологиялық бақылау басқармасы.</w:t>
      </w:r>
    </w:p>
    <w:bookmarkEnd w:id="466"/>
    <w:bookmarkStart w:name="z474" w:id="467"/>
    <w:p>
      <w:pPr>
        <w:spacing w:after="0"/>
        <w:ind w:left="0"/>
        <w:jc w:val="both"/>
      </w:pPr>
      <w:r>
        <w:rPr>
          <w:rFonts w:ascii="Times New Roman"/>
          <w:b w:val="false"/>
          <w:i w:val="false"/>
          <w:color w:val="000000"/>
          <w:sz w:val="28"/>
        </w:rPr>
        <w:t>
      37.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Байғанин аудандық санитариялық-эпидемиологиялық бақылау басқармасы.</w:t>
      </w:r>
    </w:p>
    <w:bookmarkEnd w:id="467"/>
    <w:bookmarkStart w:name="z475" w:id="468"/>
    <w:p>
      <w:pPr>
        <w:spacing w:after="0"/>
        <w:ind w:left="0"/>
        <w:jc w:val="both"/>
      </w:pPr>
      <w:r>
        <w:rPr>
          <w:rFonts w:ascii="Times New Roman"/>
          <w:b w:val="false"/>
          <w:i w:val="false"/>
          <w:color w:val="000000"/>
          <w:sz w:val="28"/>
        </w:rPr>
        <w:t>
      38.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Қарғалы аудандық санитариялық-эпидемиологиялық бақылау басқармасы.</w:t>
      </w:r>
    </w:p>
    <w:bookmarkEnd w:id="468"/>
    <w:bookmarkStart w:name="z476" w:id="469"/>
    <w:p>
      <w:pPr>
        <w:spacing w:after="0"/>
        <w:ind w:left="0"/>
        <w:jc w:val="both"/>
      </w:pPr>
      <w:r>
        <w:rPr>
          <w:rFonts w:ascii="Times New Roman"/>
          <w:b w:val="false"/>
          <w:i w:val="false"/>
          <w:color w:val="000000"/>
          <w:sz w:val="28"/>
        </w:rPr>
        <w:t>
      39.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Қобда аудандық санитариялық-эпидемиологиялық бақылау басқармасы.</w:t>
      </w:r>
    </w:p>
    <w:bookmarkEnd w:id="469"/>
    <w:bookmarkStart w:name="z477" w:id="470"/>
    <w:p>
      <w:pPr>
        <w:spacing w:after="0"/>
        <w:ind w:left="0"/>
        <w:jc w:val="both"/>
      </w:pPr>
      <w:r>
        <w:rPr>
          <w:rFonts w:ascii="Times New Roman"/>
          <w:b w:val="false"/>
          <w:i w:val="false"/>
          <w:color w:val="000000"/>
          <w:sz w:val="28"/>
        </w:rPr>
        <w:t>
      40.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Мәртөк аудандық санитариялық-эпидемиологиялық бақылау басқармасы.</w:t>
      </w:r>
    </w:p>
    <w:bookmarkEnd w:id="470"/>
    <w:bookmarkStart w:name="z478" w:id="471"/>
    <w:p>
      <w:pPr>
        <w:spacing w:after="0"/>
        <w:ind w:left="0"/>
        <w:jc w:val="both"/>
      </w:pPr>
      <w:r>
        <w:rPr>
          <w:rFonts w:ascii="Times New Roman"/>
          <w:b w:val="false"/>
          <w:i w:val="false"/>
          <w:color w:val="000000"/>
          <w:sz w:val="28"/>
        </w:rPr>
        <w:t>
      41.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Мұғалжар аудандық санитариялық-эпидемиологиялық бақылау басқармасы.</w:t>
      </w:r>
    </w:p>
    <w:bookmarkEnd w:id="471"/>
    <w:bookmarkStart w:name="z479" w:id="472"/>
    <w:p>
      <w:pPr>
        <w:spacing w:after="0"/>
        <w:ind w:left="0"/>
        <w:jc w:val="both"/>
      </w:pPr>
      <w:r>
        <w:rPr>
          <w:rFonts w:ascii="Times New Roman"/>
          <w:b w:val="false"/>
          <w:i w:val="false"/>
          <w:color w:val="000000"/>
          <w:sz w:val="28"/>
        </w:rPr>
        <w:t>
      42. Қазақстан Республикасының Денсаулық сақтау министрлігінің санитариялық-эпидемиологиялық бақылау комитеті Ақтөбе облысы санитариялық-эпидемиологиялық бақылау департаментінің Ойыл аудандық санитариялық-эпидемиологиялық бақылау басқармасы.</w:t>
      </w:r>
    </w:p>
    <w:bookmarkEnd w:id="472"/>
    <w:bookmarkStart w:name="z480" w:id="473"/>
    <w:p>
      <w:pPr>
        <w:spacing w:after="0"/>
        <w:ind w:left="0"/>
        <w:jc w:val="both"/>
      </w:pPr>
      <w:r>
        <w:rPr>
          <w:rFonts w:ascii="Times New Roman"/>
          <w:b w:val="false"/>
          <w:i w:val="false"/>
          <w:color w:val="000000"/>
          <w:sz w:val="28"/>
        </w:rPr>
        <w:t>
      43. Қазақстан Республикасы Денсаулық сақтау министрлігі Санитариялық-эпидемиологиялық бақылау комитеті Ақтөбе облысының санитариялық-эпидемиологиялық бақылау департаменті Темір аудандық санитариялық-эпидемиологиялық бақылау басқармасы.</w:t>
      </w:r>
    </w:p>
    <w:bookmarkEnd w:id="473"/>
    <w:bookmarkStart w:name="z481" w:id="474"/>
    <w:p>
      <w:pPr>
        <w:spacing w:after="0"/>
        <w:ind w:left="0"/>
        <w:jc w:val="both"/>
      </w:pPr>
      <w:r>
        <w:rPr>
          <w:rFonts w:ascii="Times New Roman"/>
          <w:b w:val="false"/>
          <w:i w:val="false"/>
          <w:color w:val="000000"/>
          <w:sz w:val="28"/>
        </w:rPr>
        <w:t>
      44.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Хромтау аудандық санитариялық-эпидемиологиялық бақылау басқармасы.</w:t>
      </w:r>
    </w:p>
    <w:bookmarkEnd w:id="474"/>
    <w:bookmarkStart w:name="z482" w:id="475"/>
    <w:p>
      <w:pPr>
        <w:spacing w:after="0"/>
        <w:ind w:left="0"/>
        <w:jc w:val="both"/>
      </w:pPr>
      <w:r>
        <w:rPr>
          <w:rFonts w:ascii="Times New Roman"/>
          <w:b w:val="false"/>
          <w:i w:val="false"/>
          <w:color w:val="000000"/>
          <w:sz w:val="28"/>
        </w:rPr>
        <w:t>
      45.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Шалқар аудандық санитариялық-эпидемиологиялық бақылау басқармасы.</w:t>
      </w:r>
    </w:p>
    <w:bookmarkEnd w:id="475"/>
    <w:bookmarkStart w:name="z483" w:id="476"/>
    <w:p>
      <w:pPr>
        <w:spacing w:after="0"/>
        <w:ind w:left="0"/>
        <w:jc w:val="both"/>
      </w:pPr>
      <w:r>
        <w:rPr>
          <w:rFonts w:ascii="Times New Roman"/>
          <w:b w:val="false"/>
          <w:i w:val="false"/>
          <w:color w:val="000000"/>
          <w:sz w:val="28"/>
        </w:rPr>
        <w:t>
      46. Қазақстан Республикасының Денсаулық сақтау министрлігі Санитариялық-эпидемиологиялық бақылау комитеті Ақтөбе облысының санитариялық-эпидемиологиялық бақылау департаменті Ырғыз аудандық санитариялық-эпидемиологиялық бақылау басқармасы.</w:t>
      </w:r>
    </w:p>
    <w:bookmarkEnd w:id="476"/>
    <w:bookmarkStart w:name="z484" w:id="477"/>
    <w:p>
      <w:pPr>
        <w:spacing w:after="0"/>
        <w:ind w:left="0"/>
        <w:jc w:val="both"/>
      </w:pPr>
      <w:r>
        <w:rPr>
          <w:rFonts w:ascii="Times New Roman"/>
          <w:b w:val="false"/>
          <w:i w:val="false"/>
          <w:color w:val="000000"/>
          <w:sz w:val="28"/>
        </w:rPr>
        <w:t>
      47.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w:t>
      </w:r>
    </w:p>
    <w:bookmarkEnd w:id="477"/>
    <w:bookmarkStart w:name="z485" w:id="478"/>
    <w:p>
      <w:pPr>
        <w:spacing w:after="0"/>
        <w:ind w:left="0"/>
        <w:jc w:val="both"/>
      </w:pPr>
      <w:r>
        <w:rPr>
          <w:rFonts w:ascii="Times New Roman"/>
          <w:b w:val="false"/>
          <w:i w:val="false"/>
          <w:color w:val="000000"/>
          <w:sz w:val="28"/>
        </w:rPr>
        <w:t xml:space="preserve">
      48.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Алатау ауданының санитариялық-эпидемиологиялық бақылау басқармасы. </w:t>
      </w:r>
    </w:p>
    <w:bookmarkEnd w:id="478"/>
    <w:bookmarkStart w:name="z486" w:id="479"/>
    <w:p>
      <w:pPr>
        <w:spacing w:after="0"/>
        <w:ind w:left="0"/>
        <w:jc w:val="both"/>
      </w:pPr>
      <w:r>
        <w:rPr>
          <w:rFonts w:ascii="Times New Roman"/>
          <w:b w:val="false"/>
          <w:i w:val="false"/>
          <w:color w:val="000000"/>
          <w:sz w:val="28"/>
        </w:rPr>
        <w:t>
      49.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Алмалы ауданының санитариялық-эпидемиологиялық бақылау басқармасы.</w:t>
      </w:r>
    </w:p>
    <w:bookmarkEnd w:id="479"/>
    <w:bookmarkStart w:name="z487" w:id="480"/>
    <w:p>
      <w:pPr>
        <w:spacing w:after="0"/>
        <w:ind w:left="0"/>
        <w:jc w:val="both"/>
      </w:pPr>
      <w:r>
        <w:rPr>
          <w:rFonts w:ascii="Times New Roman"/>
          <w:b w:val="false"/>
          <w:i w:val="false"/>
          <w:color w:val="000000"/>
          <w:sz w:val="28"/>
        </w:rPr>
        <w:t>
      50.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Әуезов ауданының санитариялық-эпидемиологиялық бақылау басқармасы.</w:t>
      </w:r>
    </w:p>
    <w:bookmarkEnd w:id="480"/>
    <w:bookmarkStart w:name="z488" w:id="481"/>
    <w:p>
      <w:pPr>
        <w:spacing w:after="0"/>
        <w:ind w:left="0"/>
        <w:jc w:val="both"/>
      </w:pPr>
      <w:r>
        <w:rPr>
          <w:rFonts w:ascii="Times New Roman"/>
          <w:b w:val="false"/>
          <w:i w:val="false"/>
          <w:color w:val="000000"/>
          <w:sz w:val="28"/>
        </w:rPr>
        <w:t>
      51.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Бостандық ауданының санитариялық-эпидемиологиялық бақылау басқармасы.</w:t>
      </w:r>
    </w:p>
    <w:bookmarkEnd w:id="481"/>
    <w:bookmarkStart w:name="z489" w:id="482"/>
    <w:p>
      <w:pPr>
        <w:spacing w:after="0"/>
        <w:ind w:left="0"/>
        <w:jc w:val="both"/>
      </w:pPr>
      <w:r>
        <w:rPr>
          <w:rFonts w:ascii="Times New Roman"/>
          <w:b w:val="false"/>
          <w:i w:val="false"/>
          <w:color w:val="000000"/>
          <w:sz w:val="28"/>
        </w:rPr>
        <w:t>
      52.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Жетісу ауданының санитариялық-эпидемиологиялық бақылау басқармасы.</w:t>
      </w:r>
    </w:p>
    <w:bookmarkEnd w:id="482"/>
    <w:bookmarkStart w:name="z490" w:id="483"/>
    <w:p>
      <w:pPr>
        <w:spacing w:after="0"/>
        <w:ind w:left="0"/>
        <w:jc w:val="both"/>
      </w:pPr>
      <w:r>
        <w:rPr>
          <w:rFonts w:ascii="Times New Roman"/>
          <w:b w:val="false"/>
          <w:i w:val="false"/>
          <w:color w:val="000000"/>
          <w:sz w:val="28"/>
        </w:rPr>
        <w:t>
      53.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Медеу ауданының санитариялық-эпидемиологиялық бақылау басқармасы.</w:t>
      </w:r>
    </w:p>
    <w:bookmarkEnd w:id="483"/>
    <w:bookmarkStart w:name="z491" w:id="484"/>
    <w:p>
      <w:pPr>
        <w:spacing w:after="0"/>
        <w:ind w:left="0"/>
        <w:jc w:val="both"/>
      </w:pPr>
      <w:r>
        <w:rPr>
          <w:rFonts w:ascii="Times New Roman"/>
          <w:b w:val="false"/>
          <w:i w:val="false"/>
          <w:color w:val="000000"/>
          <w:sz w:val="28"/>
        </w:rPr>
        <w:t>
      54.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Наурызбай ауданының санитариялық-эпидемиологиялық бақылау басқармасы.</w:t>
      </w:r>
    </w:p>
    <w:bookmarkEnd w:id="484"/>
    <w:bookmarkStart w:name="z492" w:id="485"/>
    <w:p>
      <w:pPr>
        <w:spacing w:after="0"/>
        <w:ind w:left="0"/>
        <w:jc w:val="both"/>
      </w:pPr>
      <w:r>
        <w:rPr>
          <w:rFonts w:ascii="Times New Roman"/>
          <w:b w:val="false"/>
          <w:i w:val="false"/>
          <w:color w:val="000000"/>
          <w:sz w:val="28"/>
        </w:rPr>
        <w:t>
      55. Қазақстан Республикасының Денсаулық сақтау министрлігі Санитариялық-эпидемиологиялық бақылау комитеті Алматы қаласының санитариялық-эпидемиологиялық бақылау департаменті Алматы қаласы Түрксіб ауданының санитариялық-эпидемиологиялық бақылау басқармасы.</w:t>
      </w:r>
    </w:p>
    <w:bookmarkEnd w:id="485"/>
    <w:bookmarkStart w:name="z493" w:id="486"/>
    <w:p>
      <w:pPr>
        <w:spacing w:after="0"/>
        <w:ind w:left="0"/>
        <w:jc w:val="both"/>
      </w:pPr>
      <w:r>
        <w:rPr>
          <w:rFonts w:ascii="Times New Roman"/>
          <w:b w:val="false"/>
          <w:i w:val="false"/>
          <w:color w:val="000000"/>
          <w:sz w:val="28"/>
        </w:rPr>
        <w:t>
      56.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w:t>
      </w:r>
    </w:p>
    <w:bookmarkEnd w:id="486"/>
    <w:bookmarkStart w:name="z494" w:id="487"/>
    <w:p>
      <w:pPr>
        <w:spacing w:after="0"/>
        <w:ind w:left="0"/>
        <w:jc w:val="both"/>
      </w:pPr>
      <w:r>
        <w:rPr>
          <w:rFonts w:ascii="Times New Roman"/>
          <w:b w:val="false"/>
          <w:i w:val="false"/>
          <w:color w:val="000000"/>
          <w:sz w:val="28"/>
        </w:rPr>
        <w:t>
      57.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Балқаш аудандық санитариялық-эпидемиологиялық бақылау басқармасы.</w:t>
      </w:r>
    </w:p>
    <w:bookmarkEnd w:id="487"/>
    <w:bookmarkStart w:name="z495" w:id="488"/>
    <w:p>
      <w:pPr>
        <w:spacing w:after="0"/>
        <w:ind w:left="0"/>
        <w:jc w:val="both"/>
      </w:pPr>
      <w:r>
        <w:rPr>
          <w:rFonts w:ascii="Times New Roman"/>
          <w:b w:val="false"/>
          <w:i w:val="false"/>
          <w:color w:val="000000"/>
          <w:sz w:val="28"/>
        </w:rPr>
        <w:t>
      58.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Еңбекшіқазақ аудандық санитариялық-эпидемиологиялық бақылау басқармасы.</w:t>
      </w:r>
    </w:p>
    <w:bookmarkEnd w:id="488"/>
    <w:bookmarkStart w:name="z496" w:id="489"/>
    <w:p>
      <w:pPr>
        <w:spacing w:after="0"/>
        <w:ind w:left="0"/>
        <w:jc w:val="both"/>
      </w:pPr>
      <w:r>
        <w:rPr>
          <w:rFonts w:ascii="Times New Roman"/>
          <w:b w:val="false"/>
          <w:i w:val="false"/>
          <w:color w:val="000000"/>
          <w:sz w:val="28"/>
        </w:rPr>
        <w:t>
      59.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Жамбыл аудандық санитариялық-эпидемиологиялық бақылау басқармасы.</w:t>
      </w:r>
    </w:p>
    <w:bookmarkEnd w:id="489"/>
    <w:bookmarkStart w:name="z497" w:id="490"/>
    <w:p>
      <w:pPr>
        <w:spacing w:after="0"/>
        <w:ind w:left="0"/>
        <w:jc w:val="both"/>
      </w:pPr>
      <w:r>
        <w:rPr>
          <w:rFonts w:ascii="Times New Roman"/>
          <w:b w:val="false"/>
          <w:i w:val="false"/>
          <w:color w:val="000000"/>
          <w:sz w:val="28"/>
        </w:rPr>
        <w:t>
      60.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Кеген аудандық санитариялық-эпидемиологиялық бақылау басқармасы.</w:t>
      </w:r>
    </w:p>
    <w:bookmarkEnd w:id="490"/>
    <w:bookmarkStart w:name="z498" w:id="491"/>
    <w:p>
      <w:pPr>
        <w:spacing w:after="0"/>
        <w:ind w:left="0"/>
        <w:jc w:val="both"/>
      </w:pPr>
      <w:r>
        <w:rPr>
          <w:rFonts w:ascii="Times New Roman"/>
          <w:b w:val="false"/>
          <w:i w:val="false"/>
          <w:color w:val="000000"/>
          <w:sz w:val="28"/>
        </w:rPr>
        <w:t>
      61.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Қарасай аудандық санитариялық-эпидемиологиялық бақылау басқармасы.</w:t>
      </w:r>
    </w:p>
    <w:bookmarkEnd w:id="491"/>
    <w:bookmarkStart w:name="z499" w:id="492"/>
    <w:p>
      <w:pPr>
        <w:spacing w:after="0"/>
        <w:ind w:left="0"/>
        <w:jc w:val="both"/>
      </w:pPr>
      <w:r>
        <w:rPr>
          <w:rFonts w:ascii="Times New Roman"/>
          <w:b w:val="false"/>
          <w:i w:val="false"/>
          <w:color w:val="000000"/>
          <w:sz w:val="28"/>
        </w:rPr>
        <w:t>
      62.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Қонаев қалалық санитариялық-эпидемиологиялық бақылау басқармасы.</w:t>
      </w:r>
    </w:p>
    <w:bookmarkEnd w:id="492"/>
    <w:bookmarkStart w:name="z500" w:id="493"/>
    <w:p>
      <w:pPr>
        <w:spacing w:after="0"/>
        <w:ind w:left="0"/>
        <w:jc w:val="both"/>
      </w:pPr>
      <w:r>
        <w:rPr>
          <w:rFonts w:ascii="Times New Roman"/>
          <w:b w:val="false"/>
          <w:i w:val="false"/>
          <w:color w:val="000000"/>
          <w:sz w:val="28"/>
        </w:rPr>
        <w:t>
      63.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Райымбек аудандық санитариялық-эпидемиологиялық бақылау басқармасы.</w:t>
      </w:r>
    </w:p>
    <w:bookmarkEnd w:id="493"/>
    <w:bookmarkStart w:name="z501" w:id="494"/>
    <w:p>
      <w:pPr>
        <w:spacing w:after="0"/>
        <w:ind w:left="0"/>
        <w:jc w:val="both"/>
      </w:pPr>
      <w:r>
        <w:rPr>
          <w:rFonts w:ascii="Times New Roman"/>
          <w:b w:val="false"/>
          <w:i w:val="false"/>
          <w:color w:val="000000"/>
          <w:sz w:val="28"/>
        </w:rPr>
        <w:t>
      64.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Талғар аудандық санитариялық-эпидемиологиялық бақылау басқармасы.</w:t>
      </w:r>
    </w:p>
    <w:bookmarkEnd w:id="494"/>
    <w:bookmarkStart w:name="z502" w:id="495"/>
    <w:p>
      <w:pPr>
        <w:spacing w:after="0"/>
        <w:ind w:left="0"/>
        <w:jc w:val="both"/>
      </w:pPr>
      <w:r>
        <w:rPr>
          <w:rFonts w:ascii="Times New Roman"/>
          <w:b w:val="false"/>
          <w:i w:val="false"/>
          <w:color w:val="000000"/>
          <w:sz w:val="28"/>
        </w:rPr>
        <w:t>
      65.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Ұйғыр аудандық санитариялық-эпидемиологиялық бақылау басқармасы.</w:t>
      </w:r>
    </w:p>
    <w:bookmarkEnd w:id="495"/>
    <w:bookmarkStart w:name="z503" w:id="496"/>
    <w:p>
      <w:pPr>
        <w:spacing w:after="0"/>
        <w:ind w:left="0"/>
        <w:jc w:val="both"/>
      </w:pPr>
      <w:r>
        <w:rPr>
          <w:rFonts w:ascii="Times New Roman"/>
          <w:b w:val="false"/>
          <w:i w:val="false"/>
          <w:color w:val="000000"/>
          <w:sz w:val="28"/>
        </w:rPr>
        <w:t>
      66. Қазақстан Республикасының Денсаулық сақтау министрлігі Санитариялық-эпидемиологиялық бақылау комитеті Алматы облысының санитариялық-эпидемиологиялық бақылау департаменті Іле аудандық санитариялық-эпидемиологиялық бақылау басқармасы.</w:t>
      </w:r>
    </w:p>
    <w:bookmarkEnd w:id="496"/>
    <w:bookmarkStart w:name="z504" w:id="497"/>
    <w:p>
      <w:pPr>
        <w:spacing w:after="0"/>
        <w:ind w:left="0"/>
        <w:jc w:val="both"/>
      </w:pPr>
      <w:r>
        <w:rPr>
          <w:rFonts w:ascii="Times New Roman"/>
          <w:b w:val="false"/>
          <w:i w:val="false"/>
          <w:color w:val="000000"/>
          <w:sz w:val="28"/>
        </w:rPr>
        <w:t>
      67.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w:t>
      </w:r>
    </w:p>
    <w:bookmarkEnd w:id="497"/>
    <w:bookmarkStart w:name="z505" w:id="498"/>
    <w:p>
      <w:pPr>
        <w:spacing w:after="0"/>
        <w:ind w:left="0"/>
        <w:jc w:val="both"/>
      </w:pPr>
      <w:r>
        <w:rPr>
          <w:rFonts w:ascii="Times New Roman"/>
          <w:b w:val="false"/>
          <w:i w:val="false"/>
          <w:color w:val="000000"/>
          <w:sz w:val="28"/>
        </w:rPr>
        <w:t>
      68.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Атырау қалалық санитариялық-эпидемиологиялық бақылау басқармасы.</w:t>
      </w:r>
    </w:p>
    <w:bookmarkEnd w:id="498"/>
    <w:bookmarkStart w:name="z506" w:id="499"/>
    <w:p>
      <w:pPr>
        <w:spacing w:after="0"/>
        <w:ind w:left="0"/>
        <w:jc w:val="both"/>
      </w:pPr>
      <w:r>
        <w:rPr>
          <w:rFonts w:ascii="Times New Roman"/>
          <w:b w:val="false"/>
          <w:i w:val="false"/>
          <w:color w:val="000000"/>
          <w:sz w:val="28"/>
        </w:rPr>
        <w:t>
      69.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Жылыой аудандық санитариялық-эпидемиологиялық бақылау басқармасы.</w:t>
      </w:r>
    </w:p>
    <w:bookmarkEnd w:id="499"/>
    <w:bookmarkStart w:name="z507" w:id="500"/>
    <w:p>
      <w:pPr>
        <w:spacing w:after="0"/>
        <w:ind w:left="0"/>
        <w:jc w:val="both"/>
      </w:pPr>
      <w:r>
        <w:rPr>
          <w:rFonts w:ascii="Times New Roman"/>
          <w:b w:val="false"/>
          <w:i w:val="false"/>
          <w:color w:val="000000"/>
          <w:sz w:val="28"/>
        </w:rPr>
        <w:t>
      70.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Индер аудандық санитариялық-эпидемиологиялық бақылау басқармасы.</w:t>
      </w:r>
    </w:p>
    <w:bookmarkEnd w:id="500"/>
    <w:bookmarkStart w:name="z508" w:id="501"/>
    <w:p>
      <w:pPr>
        <w:spacing w:after="0"/>
        <w:ind w:left="0"/>
        <w:jc w:val="both"/>
      </w:pPr>
      <w:r>
        <w:rPr>
          <w:rFonts w:ascii="Times New Roman"/>
          <w:b w:val="false"/>
          <w:i w:val="false"/>
          <w:color w:val="000000"/>
          <w:sz w:val="28"/>
        </w:rPr>
        <w:t>
      71.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Исатай аудандық санитариялық-эпидемиологиялық бақылау басқармасы.</w:t>
      </w:r>
    </w:p>
    <w:bookmarkEnd w:id="501"/>
    <w:bookmarkStart w:name="z509" w:id="502"/>
    <w:p>
      <w:pPr>
        <w:spacing w:after="0"/>
        <w:ind w:left="0"/>
        <w:jc w:val="both"/>
      </w:pPr>
      <w:r>
        <w:rPr>
          <w:rFonts w:ascii="Times New Roman"/>
          <w:b w:val="false"/>
          <w:i w:val="false"/>
          <w:color w:val="000000"/>
          <w:sz w:val="28"/>
        </w:rPr>
        <w:t>
      72.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Құрманғазы аудандық санитариялық-эпидемиологиялық бақылау басқармасы.</w:t>
      </w:r>
    </w:p>
    <w:bookmarkEnd w:id="502"/>
    <w:bookmarkStart w:name="z510" w:id="503"/>
    <w:p>
      <w:pPr>
        <w:spacing w:after="0"/>
        <w:ind w:left="0"/>
        <w:jc w:val="both"/>
      </w:pPr>
      <w:r>
        <w:rPr>
          <w:rFonts w:ascii="Times New Roman"/>
          <w:b w:val="false"/>
          <w:i w:val="false"/>
          <w:color w:val="000000"/>
          <w:sz w:val="28"/>
        </w:rPr>
        <w:t>
      73.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Қызылқоға аудандық санитариялық-эпидемиологиялық бақылау басқармасы.</w:t>
      </w:r>
    </w:p>
    <w:bookmarkEnd w:id="503"/>
    <w:bookmarkStart w:name="z511" w:id="504"/>
    <w:p>
      <w:pPr>
        <w:spacing w:after="0"/>
        <w:ind w:left="0"/>
        <w:jc w:val="both"/>
      </w:pPr>
      <w:r>
        <w:rPr>
          <w:rFonts w:ascii="Times New Roman"/>
          <w:b w:val="false"/>
          <w:i w:val="false"/>
          <w:color w:val="000000"/>
          <w:sz w:val="28"/>
        </w:rPr>
        <w:t>
      74. Қазақстан Республикасының Денсаулық сақтау министрлігі Санитариялық-эпидемиологиялық бақылау комитеті Атырау облысының санитариялық-эпидемиологиялық бақылау департаменті Мақат аудандық санитариялық-эпидемиологиялық бақылау басқармасы.</w:t>
      </w:r>
    </w:p>
    <w:bookmarkEnd w:id="504"/>
    <w:bookmarkStart w:name="z512" w:id="505"/>
    <w:p>
      <w:pPr>
        <w:spacing w:after="0"/>
        <w:ind w:left="0"/>
        <w:jc w:val="both"/>
      </w:pPr>
      <w:r>
        <w:rPr>
          <w:rFonts w:ascii="Times New Roman"/>
          <w:b w:val="false"/>
          <w:i w:val="false"/>
          <w:color w:val="000000"/>
          <w:sz w:val="28"/>
        </w:rPr>
        <w:t>
      75. Қазақстан Республикасының Денсаулық сақтау министрлігі Санитариялық-эпидемиологиялық бақылау комитеті Атырау облысы санитариялық-эпидемиологиялық бақылау департаменті Махамбет аудандық санитариялық-эпидемиологиялық бақылау басқармасы.</w:t>
      </w:r>
    </w:p>
    <w:bookmarkEnd w:id="505"/>
    <w:bookmarkStart w:name="z513" w:id="506"/>
    <w:p>
      <w:pPr>
        <w:spacing w:after="0"/>
        <w:ind w:left="0"/>
        <w:jc w:val="both"/>
      </w:pPr>
      <w:r>
        <w:rPr>
          <w:rFonts w:ascii="Times New Roman"/>
          <w:b w:val="false"/>
          <w:i w:val="false"/>
          <w:color w:val="000000"/>
          <w:sz w:val="28"/>
        </w:rPr>
        <w:t>
      76.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w:t>
      </w:r>
    </w:p>
    <w:bookmarkEnd w:id="506"/>
    <w:bookmarkStart w:name="z514" w:id="507"/>
    <w:p>
      <w:pPr>
        <w:spacing w:after="0"/>
        <w:ind w:left="0"/>
        <w:jc w:val="both"/>
      </w:pPr>
      <w:r>
        <w:rPr>
          <w:rFonts w:ascii="Times New Roman"/>
          <w:b w:val="false"/>
          <w:i w:val="false"/>
          <w:color w:val="000000"/>
          <w:sz w:val="28"/>
        </w:rPr>
        <w:t>
      77.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Ақжайық аудандық санитариялық-эпидемиологиялық бақылау басқармасы.</w:t>
      </w:r>
    </w:p>
    <w:bookmarkEnd w:id="507"/>
    <w:bookmarkStart w:name="z515" w:id="508"/>
    <w:p>
      <w:pPr>
        <w:spacing w:after="0"/>
        <w:ind w:left="0"/>
        <w:jc w:val="both"/>
      </w:pPr>
      <w:r>
        <w:rPr>
          <w:rFonts w:ascii="Times New Roman"/>
          <w:b w:val="false"/>
          <w:i w:val="false"/>
          <w:color w:val="000000"/>
          <w:sz w:val="28"/>
        </w:rPr>
        <w:t>
      78.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Бәйтерек ауданының санитариялық-эпидемиологиялық бақылау басқармасы.</w:t>
      </w:r>
    </w:p>
    <w:bookmarkEnd w:id="508"/>
    <w:bookmarkStart w:name="z516" w:id="509"/>
    <w:p>
      <w:pPr>
        <w:spacing w:after="0"/>
        <w:ind w:left="0"/>
        <w:jc w:val="both"/>
      </w:pPr>
      <w:r>
        <w:rPr>
          <w:rFonts w:ascii="Times New Roman"/>
          <w:b w:val="false"/>
          <w:i w:val="false"/>
          <w:color w:val="000000"/>
          <w:sz w:val="28"/>
        </w:rPr>
        <w:t>
      79.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Бөкейорда аудандық санитариялық-эпидемиологиялық бақылау басқармасы.</w:t>
      </w:r>
    </w:p>
    <w:bookmarkEnd w:id="509"/>
    <w:bookmarkStart w:name="z517" w:id="510"/>
    <w:p>
      <w:pPr>
        <w:spacing w:after="0"/>
        <w:ind w:left="0"/>
        <w:jc w:val="both"/>
      </w:pPr>
      <w:r>
        <w:rPr>
          <w:rFonts w:ascii="Times New Roman"/>
          <w:b w:val="false"/>
          <w:i w:val="false"/>
          <w:color w:val="000000"/>
          <w:sz w:val="28"/>
        </w:rPr>
        <w:t>
      80.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Бөрлі аудандық санитариялық-эпидемиологиялық бақылау басқармасы.</w:t>
      </w:r>
    </w:p>
    <w:bookmarkEnd w:id="510"/>
    <w:bookmarkStart w:name="z518" w:id="511"/>
    <w:p>
      <w:pPr>
        <w:spacing w:after="0"/>
        <w:ind w:left="0"/>
        <w:jc w:val="both"/>
      </w:pPr>
      <w:r>
        <w:rPr>
          <w:rFonts w:ascii="Times New Roman"/>
          <w:b w:val="false"/>
          <w:i w:val="false"/>
          <w:color w:val="000000"/>
          <w:sz w:val="28"/>
        </w:rPr>
        <w:t>
      81.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Жаңақала аудандық санитариялық-эпидемиологиялық бақылау басқармасы.</w:t>
      </w:r>
    </w:p>
    <w:bookmarkEnd w:id="511"/>
    <w:bookmarkStart w:name="z519" w:id="512"/>
    <w:p>
      <w:pPr>
        <w:spacing w:after="0"/>
        <w:ind w:left="0"/>
        <w:jc w:val="both"/>
      </w:pPr>
      <w:r>
        <w:rPr>
          <w:rFonts w:ascii="Times New Roman"/>
          <w:b w:val="false"/>
          <w:i w:val="false"/>
          <w:color w:val="000000"/>
          <w:sz w:val="28"/>
        </w:rPr>
        <w:t>
      82.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Жәнібек аудандық санитариялық-эпидемиологиялық бақылау басқармасы.</w:t>
      </w:r>
    </w:p>
    <w:bookmarkEnd w:id="512"/>
    <w:bookmarkStart w:name="z520" w:id="513"/>
    <w:p>
      <w:pPr>
        <w:spacing w:after="0"/>
        <w:ind w:left="0"/>
        <w:jc w:val="both"/>
      </w:pPr>
      <w:r>
        <w:rPr>
          <w:rFonts w:ascii="Times New Roman"/>
          <w:b w:val="false"/>
          <w:i w:val="false"/>
          <w:color w:val="000000"/>
          <w:sz w:val="28"/>
        </w:rPr>
        <w:t>
      83.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Казталов аудандық санитариялық-эпидемиологиялық бақылау басқармасы.</w:t>
      </w:r>
    </w:p>
    <w:bookmarkEnd w:id="513"/>
    <w:bookmarkStart w:name="z521" w:id="514"/>
    <w:p>
      <w:pPr>
        <w:spacing w:after="0"/>
        <w:ind w:left="0"/>
        <w:jc w:val="both"/>
      </w:pPr>
      <w:r>
        <w:rPr>
          <w:rFonts w:ascii="Times New Roman"/>
          <w:b w:val="false"/>
          <w:i w:val="false"/>
          <w:color w:val="000000"/>
          <w:sz w:val="28"/>
        </w:rPr>
        <w:t>
      84.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Қаратөбе аудандық санитариялық-эпидемиологиялық бақылау басқармасы.</w:t>
      </w:r>
    </w:p>
    <w:bookmarkEnd w:id="514"/>
    <w:bookmarkStart w:name="z522" w:id="515"/>
    <w:p>
      <w:pPr>
        <w:spacing w:after="0"/>
        <w:ind w:left="0"/>
        <w:jc w:val="both"/>
      </w:pPr>
      <w:r>
        <w:rPr>
          <w:rFonts w:ascii="Times New Roman"/>
          <w:b w:val="false"/>
          <w:i w:val="false"/>
          <w:color w:val="000000"/>
          <w:sz w:val="28"/>
        </w:rPr>
        <w:t>
      85.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Орал қалалық санитариялық-эпидемиологиялық бақылау басқармасы.</w:t>
      </w:r>
    </w:p>
    <w:bookmarkEnd w:id="515"/>
    <w:bookmarkStart w:name="z523" w:id="516"/>
    <w:p>
      <w:pPr>
        <w:spacing w:after="0"/>
        <w:ind w:left="0"/>
        <w:jc w:val="both"/>
      </w:pPr>
      <w:r>
        <w:rPr>
          <w:rFonts w:ascii="Times New Roman"/>
          <w:b w:val="false"/>
          <w:i w:val="false"/>
          <w:color w:val="000000"/>
          <w:sz w:val="28"/>
        </w:rPr>
        <w:t>
      86.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Сырым аудандық санитариялық-эпидемиологиялық бақылау басқармасы.</w:t>
      </w:r>
    </w:p>
    <w:bookmarkEnd w:id="516"/>
    <w:bookmarkStart w:name="z524" w:id="517"/>
    <w:p>
      <w:pPr>
        <w:spacing w:after="0"/>
        <w:ind w:left="0"/>
        <w:jc w:val="both"/>
      </w:pPr>
      <w:r>
        <w:rPr>
          <w:rFonts w:ascii="Times New Roman"/>
          <w:b w:val="false"/>
          <w:i w:val="false"/>
          <w:color w:val="000000"/>
          <w:sz w:val="28"/>
        </w:rPr>
        <w:t>
      87.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Тасқала аудандық санитариялық-эпидемиологиялық бақылау басқармасы.</w:t>
      </w:r>
    </w:p>
    <w:bookmarkEnd w:id="517"/>
    <w:bookmarkStart w:name="z525" w:id="518"/>
    <w:p>
      <w:pPr>
        <w:spacing w:after="0"/>
        <w:ind w:left="0"/>
        <w:jc w:val="both"/>
      </w:pPr>
      <w:r>
        <w:rPr>
          <w:rFonts w:ascii="Times New Roman"/>
          <w:b w:val="false"/>
          <w:i w:val="false"/>
          <w:color w:val="000000"/>
          <w:sz w:val="28"/>
        </w:rPr>
        <w:t>
      88.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Теректі аудандық санитариялық-эпидемиологиялық бақылау басқармасы.</w:t>
      </w:r>
    </w:p>
    <w:bookmarkEnd w:id="518"/>
    <w:bookmarkStart w:name="z526" w:id="519"/>
    <w:p>
      <w:pPr>
        <w:spacing w:after="0"/>
        <w:ind w:left="0"/>
        <w:jc w:val="both"/>
      </w:pPr>
      <w:r>
        <w:rPr>
          <w:rFonts w:ascii="Times New Roman"/>
          <w:b w:val="false"/>
          <w:i w:val="false"/>
          <w:color w:val="000000"/>
          <w:sz w:val="28"/>
        </w:rPr>
        <w:t>
      89. Қазақстан Республикасының Денсаулық сақтау министрлігі Санитариялық-эпидемиологиялық бақылау комитеті Батыс Қазақстан облысының санитариялық-эпидемиологиялық бақылау департаменті Шыңғырлау аудандық санитариялық-эпидемиологиялық бақылау басқармасы.</w:t>
      </w:r>
    </w:p>
    <w:bookmarkEnd w:id="519"/>
    <w:bookmarkStart w:name="z527" w:id="520"/>
    <w:p>
      <w:pPr>
        <w:spacing w:after="0"/>
        <w:ind w:left="0"/>
        <w:jc w:val="both"/>
      </w:pPr>
      <w:r>
        <w:rPr>
          <w:rFonts w:ascii="Times New Roman"/>
          <w:b w:val="false"/>
          <w:i w:val="false"/>
          <w:color w:val="000000"/>
          <w:sz w:val="28"/>
        </w:rPr>
        <w:t>
      90.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w:t>
      </w:r>
    </w:p>
    <w:bookmarkEnd w:id="520"/>
    <w:bookmarkStart w:name="z528" w:id="521"/>
    <w:p>
      <w:pPr>
        <w:spacing w:after="0"/>
        <w:ind w:left="0"/>
        <w:jc w:val="both"/>
      </w:pPr>
      <w:r>
        <w:rPr>
          <w:rFonts w:ascii="Times New Roman"/>
          <w:b w:val="false"/>
          <w:i w:val="false"/>
          <w:color w:val="000000"/>
          <w:sz w:val="28"/>
        </w:rPr>
        <w:t>
      91.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Байзақ аудандық санитариялық-эпидемиологиялық бақылау басқармасы.</w:t>
      </w:r>
    </w:p>
    <w:bookmarkEnd w:id="521"/>
    <w:bookmarkStart w:name="z529" w:id="522"/>
    <w:p>
      <w:pPr>
        <w:spacing w:after="0"/>
        <w:ind w:left="0"/>
        <w:jc w:val="both"/>
      </w:pPr>
      <w:r>
        <w:rPr>
          <w:rFonts w:ascii="Times New Roman"/>
          <w:b w:val="false"/>
          <w:i w:val="false"/>
          <w:color w:val="000000"/>
          <w:sz w:val="28"/>
        </w:rPr>
        <w:t>
      92.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Жамбыл аудандық санитариялық-эпидемиологиялық бақылау басқармасы.</w:t>
      </w:r>
    </w:p>
    <w:bookmarkEnd w:id="522"/>
    <w:bookmarkStart w:name="z530" w:id="523"/>
    <w:p>
      <w:pPr>
        <w:spacing w:after="0"/>
        <w:ind w:left="0"/>
        <w:jc w:val="both"/>
      </w:pPr>
      <w:r>
        <w:rPr>
          <w:rFonts w:ascii="Times New Roman"/>
          <w:b w:val="false"/>
          <w:i w:val="false"/>
          <w:color w:val="000000"/>
          <w:sz w:val="28"/>
        </w:rPr>
        <w:t>
      93. Қазақстан Республикасының Денсаулық сақтау министрлігі Санитариялық-эпидемиологиялық бақылау комитеті Жамбыл облысы санитариялық-эпидемиологиялық бақылау департаменті Жуалы аудандық санитариялық-эпидемиологиялық бақылау басқармасы.</w:t>
      </w:r>
    </w:p>
    <w:bookmarkEnd w:id="523"/>
    <w:bookmarkStart w:name="z531" w:id="524"/>
    <w:p>
      <w:pPr>
        <w:spacing w:after="0"/>
        <w:ind w:left="0"/>
        <w:jc w:val="both"/>
      </w:pPr>
      <w:r>
        <w:rPr>
          <w:rFonts w:ascii="Times New Roman"/>
          <w:b w:val="false"/>
          <w:i w:val="false"/>
          <w:color w:val="000000"/>
          <w:sz w:val="28"/>
        </w:rPr>
        <w:t>
      94.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Қордай аудандық санитариялық-эпидемиологиялық бақылау басқармасы.</w:t>
      </w:r>
    </w:p>
    <w:bookmarkEnd w:id="524"/>
    <w:bookmarkStart w:name="z532" w:id="525"/>
    <w:p>
      <w:pPr>
        <w:spacing w:after="0"/>
        <w:ind w:left="0"/>
        <w:jc w:val="both"/>
      </w:pPr>
      <w:r>
        <w:rPr>
          <w:rFonts w:ascii="Times New Roman"/>
          <w:b w:val="false"/>
          <w:i w:val="false"/>
          <w:color w:val="000000"/>
          <w:sz w:val="28"/>
        </w:rPr>
        <w:t>
      95.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Меркі аудандық санитариялық-эпидемиологиялық бақылау басқармасы.</w:t>
      </w:r>
    </w:p>
    <w:bookmarkEnd w:id="525"/>
    <w:bookmarkStart w:name="z533" w:id="526"/>
    <w:p>
      <w:pPr>
        <w:spacing w:after="0"/>
        <w:ind w:left="0"/>
        <w:jc w:val="both"/>
      </w:pPr>
      <w:r>
        <w:rPr>
          <w:rFonts w:ascii="Times New Roman"/>
          <w:b w:val="false"/>
          <w:i w:val="false"/>
          <w:color w:val="000000"/>
          <w:sz w:val="28"/>
        </w:rPr>
        <w:t>
      96.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Мойынқұм аудандық санитариялық-эпидемиологиялық бақылау басқармасы.</w:t>
      </w:r>
    </w:p>
    <w:bookmarkEnd w:id="526"/>
    <w:bookmarkStart w:name="z534" w:id="527"/>
    <w:p>
      <w:pPr>
        <w:spacing w:after="0"/>
        <w:ind w:left="0"/>
        <w:jc w:val="both"/>
      </w:pPr>
      <w:r>
        <w:rPr>
          <w:rFonts w:ascii="Times New Roman"/>
          <w:b w:val="false"/>
          <w:i w:val="false"/>
          <w:color w:val="000000"/>
          <w:sz w:val="28"/>
        </w:rPr>
        <w:t>
      97.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Сарысу аудандық санитариялық-эпидемиологиялық бақылау басқармасы.</w:t>
      </w:r>
    </w:p>
    <w:bookmarkEnd w:id="527"/>
    <w:bookmarkStart w:name="z535" w:id="528"/>
    <w:p>
      <w:pPr>
        <w:spacing w:after="0"/>
        <w:ind w:left="0"/>
        <w:jc w:val="both"/>
      </w:pPr>
      <w:r>
        <w:rPr>
          <w:rFonts w:ascii="Times New Roman"/>
          <w:b w:val="false"/>
          <w:i w:val="false"/>
          <w:color w:val="000000"/>
          <w:sz w:val="28"/>
        </w:rPr>
        <w:t>
      98.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Т. Рысқұлов атындағы ауданның санитариялық-эпидемиологиялық бақылау басқармасы.</w:t>
      </w:r>
    </w:p>
    <w:bookmarkEnd w:id="528"/>
    <w:bookmarkStart w:name="z536" w:id="529"/>
    <w:p>
      <w:pPr>
        <w:spacing w:after="0"/>
        <w:ind w:left="0"/>
        <w:jc w:val="both"/>
      </w:pPr>
      <w:r>
        <w:rPr>
          <w:rFonts w:ascii="Times New Roman"/>
          <w:b w:val="false"/>
          <w:i w:val="false"/>
          <w:color w:val="000000"/>
          <w:sz w:val="28"/>
        </w:rPr>
        <w:t>
      99.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Талас аудандық санитариялық-эпидемиологиялық бақылау басқармасы.</w:t>
      </w:r>
    </w:p>
    <w:bookmarkEnd w:id="529"/>
    <w:bookmarkStart w:name="z537" w:id="530"/>
    <w:p>
      <w:pPr>
        <w:spacing w:after="0"/>
        <w:ind w:left="0"/>
        <w:jc w:val="both"/>
      </w:pPr>
      <w:r>
        <w:rPr>
          <w:rFonts w:ascii="Times New Roman"/>
          <w:b w:val="false"/>
          <w:i w:val="false"/>
          <w:color w:val="000000"/>
          <w:sz w:val="28"/>
        </w:rPr>
        <w:t>
      100.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Тараз қалалық санитариялық-эпидемиологиялық бақылау басқармасы.</w:t>
      </w:r>
    </w:p>
    <w:bookmarkEnd w:id="530"/>
    <w:bookmarkStart w:name="z538" w:id="531"/>
    <w:p>
      <w:pPr>
        <w:spacing w:after="0"/>
        <w:ind w:left="0"/>
        <w:jc w:val="both"/>
      </w:pPr>
      <w:r>
        <w:rPr>
          <w:rFonts w:ascii="Times New Roman"/>
          <w:b w:val="false"/>
          <w:i w:val="false"/>
          <w:color w:val="000000"/>
          <w:sz w:val="28"/>
        </w:rPr>
        <w:t>
      101. Қазақстан Республикасының Денсаулық сақтау министрлігі Санитариялық-эпидемиологиялық бақылау комитеті Жамбыл облысының санитариялық-эпидемиологиялық бақылау департаменті Шу аудандық санитариялық-эпидемиологиялық бақылау басқармасы.</w:t>
      </w:r>
    </w:p>
    <w:bookmarkEnd w:id="531"/>
    <w:bookmarkStart w:name="z539" w:id="532"/>
    <w:p>
      <w:pPr>
        <w:spacing w:after="0"/>
        <w:ind w:left="0"/>
        <w:jc w:val="both"/>
      </w:pPr>
      <w:r>
        <w:rPr>
          <w:rFonts w:ascii="Times New Roman"/>
          <w:b w:val="false"/>
          <w:i w:val="false"/>
          <w:color w:val="000000"/>
          <w:sz w:val="28"/>
        </w:rPr>
        <w:t>
      102.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w:t>
      </w:r>
    </w:p>
    <w:bookmarkEnd w:id="532"/>
    <w:bookmarkStart w:name="z540" w:id="533"/>
    <w:p>
      <w:pPr>
        <w:spacing w:after="0"/>
        <w:ind w:left="0"/>
        <w:jc w:val="both"/>
      </w:pPr>
      <w:r>
        <w:rPr>
          <w:rFonts w:ascii="Times New Roman"/>
          <w:b w:val="false"/>
          <w:i w:val="false"/>
          <w:color w:val="000000"/>
          <w:sz w:val="28"/>
        </w:rPr>
        <w:t>
      103.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Ақсу аудандық санитариялық-эпидемиологиялық бақылау басқармасы.</w:t>
      </w:r>
    </w:p>
    <w:bookmarkEnd w:id="533"/>
    <w:bookmarkStart w:name="z541" w:id="534"/>
    <w:p>
      <w:pPr>
        <w:spacing w:after="0"/>
        <w:ind w:left="0"/>
        <w:jc w:val="both"/>
      </w:pPr>
      <w:r>
        <w:rPr>
          <w:rFonts w:ascii="Times New Roman"/>
          <w:b w:val="false"/>
          <w:i w:val="false"/>
          <w:color w:val="000000"/>
          <w:sz w:val="28"/>
        </w:rPr>
        <w:t>
      104.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Алакөл аудандық санитариялық-эпидемиологиялық бақылау басқармасы.</w:t>
      </w:r>
    </w:p>
    <w:bookmarkEnd w:id="534"/>
    <w:bookmarkStart w:name="z542" w:id="535"/>
    <w:p>
      <w:pPr>
        <w:spacing w:after="0"/>
        <w:ind w:left="0"/>
        <w:jc w:val="both"/>
      </w:pPr>
      <w:r>
        <w:rPr>
          <w:rFonts w:ascii="Times New Roman"/>
          <w:b w:val="false"/>
          <w:i w:val="false"/>
          <w:color w:val="000000"/>
          <w:sz w:val="28"/>
        </w:rPr>
        <w:t>
      105.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Ескелді аудандық санитариялық-эпидемиологиялық бақылау басқармасы.</w:t>
      </w:r>
    </w:p>
    <w:bookmarkEnd w:id="535"/>
    <w:bookmarkStart w:name="z543" w:id="536"/>
    <w:p>
      <w:pPr>
        <w:spacing w:after="0"/>
        <w:ind w:left="0"/>
        <w:jc w:val="both"/>
      </w:pPr>
      <w:r>
        <w:rPr>
          <w:rFonts w:ascii="Times New Roman"/>
          <w:b w:val="false"/>
          <w:i w:val="false"/>
          <w:color w:val="000000"/>
          <w:sz w:val="28"/>
        </w:rPr>
        <w:t>
      106.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Кербұлақ аудандық санитариялық-эпидемиологиялық бақылау басқармасы.</w:t>
      </w:r>
    </w:p>
    <w:bookmarkEnd w:id="536"/>
    <w:bookmarkStart w:name="z544" w:id="537"/>
    <w:p>
      <w:pPr>
        <w:spacing w:after="0"/>
        <w:ind w:left="0"/>
        <w:jc w:val="both"/>
      </w:pPr>
      <w:r>
        <w:rPr>
          <w:rFonts w:ascii="Times New Roman"/>
          <w:b w:val="false"/>
          <w:i w:val="false"/>
          <w:color w:val="000000"/>
          <w:sz w:val="28"/>
        </w:rPr>
        <w:t>
      107.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Көксу аудандық санитариялық-эпидемиологиялық бақылау басқармасы.</w:t>
      </w:r>
    </w:p>
    <w:bookmarkEnd w:id="537"/>
    <w:bookmarkStart w:name="z545" w:id="538"/>
    <w:p>
      <w:pPr>
        <w:spacing w:after="0"/>
        <w:ind w:left="0"/>
        <w:jc w:val="both"/>
      </w:pPr>
      <w:r>
        <w:rPr>
          <w:rFonts w:ascii="Times New Roman"/>
          <w:b w:val="false"/>
          <w:i w:val="false"/>
          <w:color w:val="000000"/>
          <w:sz w:val="28"/>
        </w:rPr>
        <w:t>
      108.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Қаратал аудандық санитариялық-эпидемиологиялық бақылау басқармасы.</w:t>
      </w:r>
    </w:p>
    <w:bookmarkEnd w:id="538"/>
    <w:bookmarkStart w:name="z546" w:id="539"/>
    <w:p>
      <w:pPr>
        <w:spacing w:after="0"/>
        <w:ind w:left="0"/>
        <w:jc w:val="both"/>
      </w:pPr>
      <w:r>
        <w:rPr>
          <w:rFonts w:ascii="Times New Roman"/>
          <w:b w:val="false"/>
          <w:i w:val="false"/>
          <w:color w:val="000000"/>
          <w:sz w:val="28"/>
        </w:rPr>
        <w:t>
      109.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Панфилов аудандық санитариялық-эпидемиологиялық бақылау басқармасы.</w:t>
      </w:r>
    </w:p>
    <w:bookmarkEnd w:id="539"/>
    <w:bookmarkStart w:name="z547" w:id="540"/>
    <w:p>
      <w:pPr>
        <w:spacing w:after="0"/>
        <w:ind w:left="0"/>
        <w:jc w:val="both"/>
      </w:pPr>
      <w:r>
        <w:rPr>
          <w:rFonts w:ascii="Times New Roman"/>
          <w:b w:val="false"/>
          <w:i w:val="false"/>
          <w:color w:val="000000"/>
          <w:sz w:val="28"/>
        </w:rPr>
        <w:t>
      110.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Сарқан аудандық санитариялық-эпидемиологиялық бақылау басқармасы.</w:t>
      </w:r>
    </w:p>
    <w:bookmarkEnd w:id="540"/>
    <w:bookmarkStart w:name="z548" w:id="541"/>
    <w:p>
      <w:pPr>
        <w:spacing w:after="0"/>
        <w:ind w:left="0"/>
        <w:jc w:val="both"/>
      </w:pPr>
      <w:r>
        <w:rPr>
          <w:rFonts w:ascii="Times New Roman"/>
          <w:b w:val="false"/>
          <w:i w:val="false"/>
          <w:color w:val="000000"/>
          <w:sz w:val="28"/>
        </w:rPr>
        <w:t>
      111.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Талдықорған қалалық санитариялық-эпидемиологиялық бақылау басқармасы.</w:t>
      </w:r>
    </w:p>
    <w:bookmarkEnd w:id="541"/>
    <w:bookmarkStart w:name="z549" w:id="542"/>
    <w:p>
      <w:pPr>
        <w:spacing w:after="0"/>
        <w:ind w:left="0"/>
        <w:jc w:val="both"/>
      </w:pPr>
      <w:r>
        <w:rPr>
          <w:rFonts w:ascii="Times New Roman"/>
          <w:b w:val="false"/>
          <w:i w:val="false"/>
          <w:color w:val="000000"/>
          <w:sz w:val="28"/>
        </w:rPr>
        <w:t>
      112. Қазақстан Республикасының Денсаулық сақтау министрлігі Санитариялық-эпидемиологиялық бақылау комитеті Жетісу облысының санитариялық-эпидемиологиялық бақылау департаменті Текелі қалалық санитариялық-эпидемиологиялық бақылау басқармасы.</w:t>
      </w:r>
    </w:p>
    <w:bookmarkEnd w:id="542"/>
    <w:bookmarkStart w:name="z550" w:id="543"/>
    <w:p>
      <w:pPr>
        <w:spacing w:after="0"/>
        <w:ind w:left="0"/>
        <w:jc w:val="both"/>
      </w:pPr>
      <w:r>
        <w:rPr>
          <w:rFonts w:ascii="Times New Roman"/>
          <w:b w:val="false"/>
          <w:i w:val="false"/>
          <w:color w:val="000000"/>
          <w:sz w:val="28"/>
        </w:rPr>
        <w:t>
      113.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w:t>
      </w:r>
    </w:p>
    <w:bookmarkEnd w:id="543"/>
    <w:bookmarkStart w:name="z551" w:id="544"/>
    <w:p>
      <w:pPr>
        <w:spacing w:after="0"/>
        <w:ind w:left="0"/>
        <w:jc w:val="both"/>
      </w:pPr>
      <w:r>
        <w:rPr>
          <w:rFonts w:ascii="Times New Roman"/>
          <w:b w:val="false"/>
          <w:i w:val="false"/>
          <w:color w:val="000000"/>
          <w:sz w:val="28"/>
        </w:rPr>
        <w:t>
      114.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Ақтөбе бөлімшелік көліктегі санитариялық-эпидемиологиялық бақылау басқармасы.</w:t>
      </w:r>
    </w:p>
    <w:bookmarkEnd w:id="544"/>
    <w:bookmarkStart w:name="z552" w:id="545"/>
    <w:p>
      <w:pPr>
        <w:spacing w:after="0"/>
        <w:ind w:left="0"/>
        <w:jc w:val="both"/>
      </w:pPr>
      <w:r>
        <w:rPr>
          <w:rFonts w:ascii="Times New Roman"/>
          <w:b w:val="false"/>
          <w:i w:val="false"/>
          <w:color w:val="000000"/>
          <w:sz w:val="28"/>
        </w:rPr>
        <w:t>
      115.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Алматы бөлімшелік көліктегі санитариялық-эпидемиологиялық бақылау басқармасы.</w:t>
      </w:r>
    </w:p>
    <w:bookmarkEnd w:id="545"/>
    <w:bookmarkStart w:name="z553" w:id="546"/>
    <w:p>
      <w:pPr>
        <w:spacing w:after="0"/>
        <w:ind w:left="0"/>
        <w:jc w:val="both"/>
      </w:pPr>
      <w:r>
        <w:rPr>
          <w:rFonts w:ascii="Times New Roman"/>
          <w:b w:val="false"/>
          <w:i w:val="false"/>
          <w:color w:val="000000"/>
          <w:sz w:val="28"/>
        </w:rPr>
        <w:t>
      116.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Атбасар бөлімшелік көліктегі санитариялық-эпидемиологиялық бақылау басқармасы.</w:t>
      </w:r>
    </w:p>
    <w:bookmarkEnd w:id="546"/>
    <w:bookmarkStart w:name="z554" w:id="547"/>
    <w:p>
      <w:pPr>
        <w:spacing w:after="0"/>
        <w:ind w:left="0"/>
        <w:jc w:val="both"/>
      </w:pPr>
      <w:r>
        <w:rPr>
          <w:rFonts w:ascii="Times New Roman"/>
          <w:b w:val="false"/>
          <w:i w:val="false"/>
          <w:color w:val="000000"/>
          <w:sz w:val="28"/>
        </w:rPr>
        <w:t>
      117.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Атырау бөлімшелік көліктегі санитариялық-эпидемиологиялық бақылау басқармасы.</w:t>
      </w:r>
    </w:p>
    <w:bookmarkEnd w:id="547"/>
    <w:bookmarkStart w:name="z555" w:id="548"/>
    <w:p>
      <w:pPr>
        <w:spacing w:after="0"/>
        <w:ind w:left="0"/>
        <w:jc w:val="both"/>
      </w:pPr>
      <w:r>
        <w:rPr>
          <w:rFonts w:ascii="Times New Roman"/>
          <w:b w:val="false"/>
          <w:i w:val="false"/>
          <w:color w:val="000000"/>
          <w:sz w:val="28"/>
        </w:rPr>
        <w:t>
      118.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Жамбыл бөлімшелік көліктегі санитариялық-эпидемиологиялық бақылау басқармасы.</w:t>
      </w:r>
    </w:p>
    <w:bookmarkEnd w:id="548"/>
    <w:bookmarkStart w:name="z556" w:id="549"/>
    <w:p>
      <w:pPr>
        <w:spacing w:after="0"/>
        <w:ind w:left="0"/>
        <w:jc w:val="both"/>
      </w:pPr>
      <w:r>
        <w:rPr>
          <w:rFonts w:ascii="Times New Roman"/>
          <w:b w:val="false"/>
          <w:i w:val="false"/>
          <w:color w:val="000000"/>
          <w:sz w:val="28"/>
        </w:rPr>
        <w:t>
      119.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Жаңаарқа бөлімшелік көліктегі санитариялық-эпидемиологиялық бақылау басқармасы.</w:t>
      </w:r>
    </w:p>
    <w:bookmarkEnd w:id="549"/>
    <w:bookmarkStart w:name="z557" w:id="550"/>
    <w:p>
      <w:pPr>
        <w:spacing w:after="0"/>
        <w:ind w:left="0"/>
        <w:jc w:val="both"/>
      </w:pPr>
      <w:r>
        <w:rPr>
          <w:rFonts w:ascii="Times New Roman"/>
          <w:b w:val="false"/>
          <w:i w:val="false"/>
          <w:color w:val="000000"/>
          <w:sz w:val="28"/>
        </w:rPr>
        <w:t>
      120.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Защита бөлімшелік көліктегі санитариялық-эпидемиологиялық бақылау басқармасы.</w:t>
      </w:r>
    </w:p>
    <w:bookmarkEnd w:id="550"/>
    <w:bookmarkStart w:name="z558" w:id="551"/>
    <w:p>
      <w:pPr>
        <w:spacing w:after="0"/>
        <w:ind w:left="0"/>
        <w:jc w:val="both"/>
      </w:pPr>
      <w:r>
        <w:rPr>
          <w:rFonts w:ascii="Times New Roman"/>
          <w:b w:val="false"/>
          <w:i w:val="false"/>
          <w:color w:val="000000"/>
          <w:sz w:val="28"/>
        </w:rPr>
        <w:t>
      121.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Көкшетау бөлімшелік көліктегі санитариялық-эпидемиологиялық бақылау басқармасы.</w:t>
      </w:r>
    </w:p>
    <w:bookmarkEnd w:id="551"/>
    <w:bookmarkStart w:name="z559" w:id="552"/>
    <w:p>
      <w:pPr>
        <w:spacing w:after="0"/>
        <w:ind w:left="0"/>
        <w:jc w:val="both"/>
      </w:pPr>
      <w:r>
        <w:rPr>
          <w:rFonts w:ascii="Times New Roman"/>
          <w:b w:val="false"/>
          <w:i w:val="false"/>
          <w:color w:val="000000"/>
          <w:sz w:val="28"/>
        </w:rPr>
        <w:t>
      122.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Қарағанды бөлімшелік көліктегі санитариялық-эпидемиологиялық бақылау басқармасы.</w:t>
      </w:r>
    </w:p>
    <w:bookmarkEnd w:id="552"/>
    <w:bookmarkStart w:name="z560" w:id="553"/>
    <w:p>
      <w:pPr>
        <w:spacing w:after="0"/>
        <w:ind w:left="0"/>
        <w:jc w:val="both"/>
      </w:pPr>
      <w:r>
        <w:rPr>
          <w:rFonts w:ascii="Times New Roman"/>
          <w:b w:val="false"/>
          <w:i w:val="false"/>
          <w:color w:val="000000"/>
          <w:sz w:val="28"/>
        </w:rPr>
        <w:t>
      123.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Қостанай бөлімшелік көліктегі санитариялық-эпидемиологиялық бақылау басқармасы.</w:t>
      </w:r>
    </w:p>
    <w:bookmarkEnd w:id="553"/>
    <w:bookmarkStart w:name="z561" w:id="554"/>
    <w:p>
      <w:pPr>
        <w:spacing w:after="0"/>
        <w:ind w:left="0"/>
        <w:jc w:val="both"/>
      </w:pPr>
      <w:r>
        <w:rPr>
          <w:rFonts w:ascii="Times New Roman"/>
          <w:b w:val="false"/>
          <w:i w:val="false"/>
          <w:color w:val="000000"/>
          <w:sz w:val="28"/>
        </w:rPr>
        <w:t>
      124.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Қызылорда бөлімшелік көліктегі санитариялық-эпидемиологиялық бақылау басқармасы.</w:t>
      </w:r>
    </w:p>
    <w:bookmarkEnd w:id="554"/>
    <w:bookmarkStart w:name="z562" w:id="555"/>
    <w:p>
      <w:pPr>
        <w:spacing w:after="0"/>
        <w:ind w:left="0"/>
        <w:jc w:val="both"/>
      </w:pPr>
      <w:r>
        <w:rPr>
          <w:rFonts w:ascii="Times New Roman"/>
          <w:b w:val="false"/>
          <w:i w:val="false"/>
          <w:color w:val="000000"/>
          <w:sz w:val="28"/>
        </w:rPr>
        <w:t>
      125.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Маңғыстау бөлімшелік көліктегі санитариялық-эпидемиологиялық бақылау басқармасы.</w:t>
      </w:r>
    </w:p>
    <w:bookmarkEnd w:id="555"/>
    <w:bookmarkStart w:name="z563" w:id="556"/>
    <w:p>
      <w:pPr>
        <w:spacing w:after="0"/>
        <w:ind w:left="0"/>
        <w:jc w:val="both"/>
      </w:pPr>
      <w:r>
        <w:rPr>
          <w:rFonts w:ascii="Times New Roman"/>
          <w:b w:val="false"/>
          <w:i w:val="false"/>
          <w:color w:val="000000"/>
          <w:sz w:val="28"/>
        </w:rPr>
        <w:t>
      126.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Орал бөлімшелік көліктегі санитариялық-эпидемиологиялық бақылау басқармасы.</w:t>
      </w:r>
    </w:p>
    <w:bookmarkEnd w:id="556"/>
    <w:bookmarkStart w:name="z564" w:id="557"/>
    <w:p>
      <w:pPr>
        <w:spacing w:after="0"/>
        <w:ind w:left="0"/>
        <w:jc w:val="both"/>
      </w:pPr>
      <w:r>
        <w:rPr>
          <w:rFonts w:ascii="Times New Roman"/>
          <w:b w:val="false"/>
          <w:i w:val="false"/>
          <w:color w:val="000000"/>
          <w:sz w:val="28"/>
        </w:rPr>
        <w:t>
      127.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Павлодар бөлімшелік көліктегі санитариялық-эпидемиологиялық бақылау басқармасы.</w:t>
      </w:r>
    </w:p>
    <w:bookmarkEnd w:id="557"/>
    <w:bookmarkStart w:name="z565" w:id="558"/>
    <w:p>
      <w:pPr>
        <w:spacing w:after="0"/>
        <w:ind w:left="0"/>
        <w:jc w:val="both"/>
      </w:pPr>
      <w:r>
        <w:rPr>
          <w:rFonts w:ascii="Times New Roman"/>
          <w:b w:val="false"/>
          <w:i w:val="false"/>
          <w:color w:val="000000"/>
          <w:sz w:val="28"/>
        </w:rPr>
        <w:t>
      128.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Семей бөлімшелік көліктегі санитариялық-эпидемиологиялық бақылау басқармасы.</w:t>
      </w:r>
    </w:p>
    <w:bookmarkEnd w:id="558"/>
    <w:bookmarkStart w:name="z566" w:id="559"/>
    <w:p>
      <w:pPr>
        <w:spacing w:after="0"/>
        <w:ind w:left="0"/>
        <w:jc w:val="both"/>
      </w:pPr>
      <w:r>
        <w:rPr>
          <w:rFonts w:ascii="Times New Roman"/>
          <w:b w:val="false"/>
          <w:i w:val="false"/>
          <w:color w:val="000000"/>
          <w:sz w:val="28"/>
        </w:rPr>
        <w:t>
      129. Қазақстан Республикасының Денсаулық сақтау министрлігі Санитариялық-эпидемиологиялық бақылау комитеті Көліктегі санитариялық-эпидемиологиялық бақылау департаменті Шымкент бөлімшелік көліктегі санитариялық-эпидемиологиялық бақылау басқармасы.</w:t>
      </w:r>
    </w:p>
    <w:bookmarkEnd w:id="559"/>
    <w:bookmarkStart w:name="z567" w:id="560"/>
    <w:p>
      <w:pPr>
        <w:spacing w:after="0"/>
        <w:ind w:left="0"/>
        <w:jc w:val="both"/>
      </w:pPr>
      <w:r>
        <w:rPr>
          <w:rFonts w:ascii="Times New Roman"/>
          <w:b w:val="false"/>
          <w:i w:val="false"/>
          <w:color w:val="000000"/>
          <w:sz w:val="28"/>
        </w:rPr>
        <w:t>
      130.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w:t>
      </w:r>
    </w:p>
    <w:bookmarkEnd w:id="560"/>
    <w:bookmarkStart w:name="z568" w:id="561"/>
    <w:p>
      <w:pPr>
        <w:spacing w:after="0"/>
        <w:ind w:left="0"/>
        <w:jc w:val="both"/>
      </w:pPr>
      <w:r>
        <w:rPr>
          <w:rFonts w:ascii="Times New Roman"/>
          <w:b w:val="false"/>
          <w:i w:val="false"/>
          <w:color w:val="000000"/>
          <w:sz w:val="28"/>
        </w:rPr>
        <w:t>
      131.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Абай аудандық санитариялық-эпидемиологиялық бақылау басқармасы.</w:t>
      </w:r>
    </w:p>
    <w:bookmarkEnd w:id="561"/>
    <w:bookmarkStart w:name="z569" w:id="562"/>
    <w:p>
      <w:pPr>
        <w:spacing w:after="0"/>
        <w:ind w:left="0"/>
        <w:jc w:val="both"/>
      </w:pPr>
      <w:r>
        <w:rPr>
          <w:rFonts w:ascii="Times New Roman"/>
          <w:b w:val="false"/>
          <w:i w:val="false"/>
          <w:color w:val="000000"/>
          <w:sz w:val="28"/>
        </w:rPr>
        <w:t>
      132.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Ақтоғай аудандық санитариялық-эпидемиологиялық бақылау басқармасы.</w:t>
      </w:r>
    </w:p>
    <w:bookmarkEnd w:id="562"/>
    <w:bookmarkStart w:name="z570" w:id="563"/>
    <w:p>
      <w:pPr>
        <w:spacing w:after="0"/>
        <w:ind w:left="0"/>
        <w:jc w:val="both"/>
      </w:pPr>
      <w:r>
        <w:rPr>
          <w:rFonts w:ascii="Times New Roman"/>
          <w:b w:val="false"/>
          <w:i w:val="false"/>
          <w:color w:val="000000"/>
          <w:sz w:val="28"/>
        </w:rPr>
        <w:t>
      133.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Балқаш қалалық санитариялық-эпидемиологиялық бақылау басқармасы.</w:t>
      </w:r>
    </w:p>
    <w:bookmarkEnd w:id="563"/>
    <w:bookmarkStart w:name="z571" w:id="564"/>
    <w:p>
      <w:pPr>
        <w:spacing w:after="0"/>
        <w:ind w:left="0"/>
        <w:jc w:val="both"/>
      </w:pPr>
      <w:r>
        <w:rPr>
          <w:rFonts w:ascii="Times New Roman"/>
          <w:b w:val="false"/>
          <w:i w:val="false"/>
          <w:color w:val="000000"/>
          <w:sz w:val="28"/>
        </w:rPr>
        <w:t>
      134.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Бұқар жырау аудандық санитариялық-эпидемиологиялық бақылау басқармасы.</w:t>
      </w:r>
    </w:p>
    <w:bookmarkEnd w:id="564"/>
    <w:bookmarkStart w:name="z572" w:id="565"/>
    <w:p>
      <w:pPr>
        <w:spacing w:after="0"/>
        <w:ind w:left="0"/>
        <w:jc w:val="both"/>
      </w:pPr>
      <w:r>
        <w:rPr>
          <w:rFonts w:ascii="Times New Roman"/>
          <w:b w:val="false"/>
          <w:i w:val="false"/>
          <w:color w:val="000000"/>
          <w:sz w:val="28"/>
        </w:rPr>
        <w:t>
      135.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Қарағанды қаласы Әлихан Бөкейхан ауданының санитариялық-эпидемиологиялық бақылау басқармасы.</w:t>
      </w:r>
    </w:p>
    <w:bookmarkEnd w:id="565"/>
    <w:bookmarkStart w:name="z573" w:id="566"/>
    <w:p>
      <w:pPr>
        <w:spacing w:after="0"/>
        <w:ind w:left="0"/>
        <w:jc w:val="both"/>
      </w:pPr>
      <w:r>
        <w:rPr>
          <w:rFonts w:ascii="Times New Roman"/>
          <w:b w:val="false"/>
          <w:i w:val="false"/>
          <w:color w:val="000000"/>
          <w:sz w:val="28"/>
        </w:rPr>
        <w:t>
      136.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Қарағанды қаласы Қазыбек би атындағы ауданының санитариялық-эпидемиологиялық бақылау басқармасы.</w:t>
      </w:r>
    </w:p>
    <w:bookmarkEnd w:id="566"/>
    <w:bookmarkStart w:name="z574" w:id="567"/>
    <w:p>
      <w:pPr>
        <w:spacing w:after="0"/>
        <w:ind w:left="0"/>
        <w:jc w:val="both"/>
      </w:pPr>
      <w:r>
        <w:rPr>
          <w:rFonts w:ascii="Times New Roman"/>
          <w:b w:val="false"/>
          <w:i w:val="false"/>
          <w:color w:val="000000"/>
          <w:sz w:val="28"/>
        </w:rPr>
        <w:t>
      137.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Қарқаралы аудандық санитариялық-эпидемиологиялық бақылау басқармасы.</w:t>
      </w:r>
    </w:p>
    <w:bookmarkEnd w:id="567"/>
    <w:bookmarkStart w:name="z575" w:id="568"/>
    <w:p>
      <w:pPr>
        <w:spacing w:after="0"/>
        <w:ind w:left="0"/>
        <w:jc w:val="both"/>
      </w:pPr>
      <w:r>
        <w:rPr>
          <w:rFonts w:ascii="Times New Roman"/>
          <w:b w:val="false"/>
          <w:i w:val="false"/>
          <w:color w:val="000000"/>
          <w:sz w:val="28"/>
        </w:rPr>
        <w:t>
      138.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Нұра аудандық санитариялық-эпидемиологиялық бақылау басқармасы.</w:t>
      </w:r>
    </w:p>
    <w:bookmarkEnd w:id="568"/>
    <w:bookmarkStart w:name="z576" w:id="569"/>
    <w:p>
      <w:pPr>
        <w:spacing w:after="0"/>
        <w:ind w:left="0"/>
        <w:jc w:val="both"/>
      </w:pPr>
      <w:r>
        <w:rPr>
          <w:rFonts w:ascii="Times New Roman"/>
          <w:b w:val="false"/>
          <w:i w:val="false"/>
          <w:color w:val="000000"/>
          <w:sz w:val="28"/>
        </w:rPr>
        <w:t>
      139. Қазақстан Республикасы Денсаулық сақтау министрлігінің санитариялық-эпидемиологиялық бақылау комитеті Қарағанды облысының санитариялық-эпидемиологиялық бақылау департаментінің Осакаров аудандық санитариялық-эпидемиологиялық бақылау басқармасы.</w:t>
      </w:r>
    </w:p>
    <w:bookmarkEnd w:id="569"/>
    <w:bookmarkStart w:name="z577" w:id="570"/>
    <w:p>
      <w:pPr>
        <w:spacing w:after="0"/>
        <w:ind w:left="0"/>
        <w:jc w:val="both"/>
      </w:pPr>
      <w:r>
        <w:rPr>
          <w:rFonts w:ascii="Times New Roman"/>
          <w:b w:val="false"/>
          <w:i w:val="false"/>
          <w:color w:val="000000"/>
          <w:sz w:val="28"/>
        </w:rPr>
        <w:t>
      140.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Приозерск қалалық санитариялық-эпидемиологиялық бақылау басқармасы.</w:t>
      </w:r>
    </w:p>
    <w:bookmarkEnd w:id="570"/>
    <w:bookmarkStart w:name="z578" w:id="571"/>
    <w:p>
      <w:pPr>
        <w:spacing w:after="0"/>
        <w:ind w:left="0"/>
        <w:jc w:val="both"/>
      </w:pPr>
      <w:r>
        <w:rPr>
          <w:rFonts w:ascii="Times New Roman"/>
          <w:b w:val="false"/>
          <w:i w:val="false"/>
          <w:color w:val="000000"/>
          <w:sz w:val="28"/>
        </w:rPr>
        <w:t>
      141.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Саран қалалық санитариялық-эпидемиологиялық бақылау басқармасы.</w:t>
      </w:r>
    </w:p>
    <w:bookmarkEnd w:id="571"/>
    <w:bookmarkStart w:name="z579" w:id="572"/>
    <w:p>
      <w:pPr>
        <w:spacing w:after="0"/>
        <w:ind w:left="0"/>
        <w:jc w:val="both"/>
      </w:pPr>
      <w:r>
        <w:rPr>
          <w:rFonts w:ascii="Times New Roman"/>
          <w:b w:val="false"/>
          <w:i w:val="false"/>
          <w:color w:val="000000"/>
          <w:sz w:val="28"/>
        </w:rPr>
        <w:t>
      142.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Теміртау қалалық санитариялық-эпидемиологиялық бақылау басқармасы.</w:t>
      </w:r>
    </w:p>
    <w:bookmarkEnd w:id="572"/>
    <w:bookmarkStart w:name="z580" w:id="573"/>
    <w:p>
      <w:pPr>
        <w:spacing w:after="0"/>
        <w:ind w:left="0"/>
        <w:jc w:val="both"/>
      </w:pPr>
      <w:r>
        <w:rPr>
          <w:rFonts w:ascii="Times New Roman"/>
          <w:b w:val="false"/>
          <w:i w:val="false"/>
          <w:color w:val="000000"/>
          <w:sz w:val="28"/>
        </w:rPr>
        <w:t>
      143.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Шахтинск қалалық санитариялық-эпидемиологиялық бақылау басқармасы.</w:t>
      </w:r>
    </w:p>
    <w:bookmarkEnd w:id="573"/>
    <w:bookmarkStart w:name="z581" w:id="574"/>
    <w:p>
      <w:pPr>
        <w:spacing w:after="0"/>
        <w:ind w:left="0"/>
        <w:jc w:val="both"/>
      </w:pPr>
      <w:r>
        <w:rPr>
          <w:rFonts w:ascii="Times New Roman"/>
          <w:b w:val="false"/>
          <w:i w:val="false"/>
          <w:color w:val="000000"/>
          <w:sz w:val="28"/>
        </w:rPr>
        <w:t>
      144.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Шет аудандық санитариялық-эпидемиологиялық бақылау басқармасы.</w:t>
      </w:r>
    </w:p>
    <w:bookmarkEnd w:id="574"/>
    <w:bookmarkStart w:name="z582" w:id="575"/>
    <w:p>
      <w:pPr>
        <w:spacing w:after="0"/>
        <w:ind w:left="0"/>
        <w:jc w:val="both"/>
      </w:pPr>
      <w:r>
        <w:rPr>
          <w:rFonts w:ascii="Times New Roman"/>
          <w:b w:val="false"/>
          <w:i w:val="false"/>
          <w:color w:val="000000"/>
          <w:sz w:val="28"/>
        </w:rPr>
        <w:t>
      145.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w:t>
      </w:r>
    </w:p>
    <w:bookmarkEnd w:id="575"/>
    <w:bookmarkStart w:name="z583" w:id="576"/>
    <w:p>
      <w:pPr>
        <w:spacing w:after="0"/>
        <w:ind w:left="0"/>
        <w:jc w:val="both"/>
      </w:pPr>
      <w:r>
        <w:rPr>
          <w:rFonts w:ascii="Times New Roman"/>
          <w:b w:val="false"/>
          <w:i w:val="false"/>
          <w:color w:val="000000"/>
          <w:sz w:val="28"/>
        </w:rPr>
        <w:t>
      146.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Алтынсарин аудандық санитариялық-эпидемиологиялық бақылау басқармасы.</w:t>
      </w:r>
    </w:p>
    <w:bookmarkEnd w:id="576"/>
    <w:bookmarkStart w:name="z584" w:id="577"/>
    <w:p>
      <w:pPr>
        <w:spacing w:after="0"/>
        <w:ind w:left="0"/>
        <w:jc w:val="both"/>
      </w:pPr>
      <w:r>
        <w:rPr>
          <w:rFonts w:ascii="Times New Roman"/>
          <w:b w:val="false"/>
          <w:i w:val="false"/>
          <w:color w:val="000000"/>
          <w:sz w:val="28"/>
        </w:rPr>
        <w:t>
      147.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Амангелді аудандық санитариялық-эпидемиологиялық бақылау басқармасы.</w:t>
      </w:r>
    </w:p>
    <w:bookmarkEnd w:id="577"/>
    <w:bookmarkStart w:name="z585" w:id="578"/>
    <w:p>
      <w:pPr>
        <w:spacing w:after="0"/>
        <w:ind w:left="0"/>
        <w:jc w:val="both"/>
      </w:pPr>
      <w:r>
        <w:rPr>
          <w:rFonts w:ascii="Times New Roman"/>
          <w:b w:val="false"/>
          <w:i w:val="false"/>
          <w:color w:val="000000"/>
          <w:sz w:val="28"/>
        </w:rPr>
        <w:t>
      148.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Арқалық қалалық санитариялық-эпидемиологиялық бақылау басқармасы.</w:t>
      </w:r>
    </w:p>
    <w:bookmarkEnd w:id="578"/>
    <w:bookmarkStart w:name="z586" w:id="579"/>
    <w:p>
      <w:pPr>
        <w:spacing w:after="0"/>
        <w:ind w:left="0"/>
        <w:jc w:val="both"/>
      </w:pPr>
      <w:r>
        <w:rPr>
          <w:rFonts w:ascii="Times New Roman"/>
          <w:b w:val="false"/>
          <w:i w:val="false"/>
          <w:color w:val="000000"/>
          <w:sz w:val="28"/>
        </w:rPr>
        <w:t>
      149.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Әулиекөл аудандық санитариялық-эпидемиологиялық бақылау басқармасы.</w:t>
      </w:r>
    </w:p>
    <w:bookmarkEnd w:id="579"/>
    <w:bookmarkStart w:name="z587" w:id="580"/>
    <w:p>
      <w:pPr>
        <w:spacing w:after="0"/>
        <w:ind w:left="0"/>
        <w:jc w:val="both"/>
      </w:pPr>
      <w:r>
        <w:rPr>
          <w:rFonts w:ascii="Times New Roman"/>
          <w:b w:val="false"/>
          <w:i w:val="false"/>
          <w:color w:val="000000"/>
          <w:sz w:val="28"/>
        </w:rPr>
        <w:t>
      150. Қазақстан Республикасының Денсаулық сақтау министрлігінің Санитариялық-эпидемиологиялық бақылау комитеті Қостанай облысының санитариялық-эпидемиологиялық бақылау департаменті Денисов аудандық санитариялық-эпидемиологиялық бақылау басқармасы.</w:t>
      </w:r>
    </w:p>
    <w:bookmarkEnd w:id="580"/>
    <w:bookmarkStart w:name="z588" w:id="581"/>
    <w:p>
      <w:pPr>
        <w:spacing w:after="0"/>
        <w:ind w:left="0"/>
        <w:jc w:val="both"/>
      </w:pPr>
      <w:r>
        <w:rPr>
          <w:rFonts w:ascii="Times New Roman"/>
          <w:b w:val="false"/>
          <w:i w:val="false"/>
          <w:color w:val="000000"/>
          <w:sz w:val="28"/>
        </w:rPr>
        <w:t>
      151.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Жангелдин аудандық санитариялық-эпидемиологиялық бақылау басқармасы.</w:t>
      </w:r>
    </w:p>
    <w:bookmarkEnd w:id="581"/>
    <w:bookmarkStart w:name="z589" w:id="582"/>
    <w:p>
      <w:pPr>
        <w:spacing w:after="0"/>
        <w:ind w:left="0"/>
        <w:jc w:val="both"/>
      </w:pPr>
      <w:r>
        <w:rPr>
          <w:rFonts w:ascii="Times New Roman"/>
          <w:b w:val="false"/>
          <w:i w:val="false"/>
          <w:color w:val="000000"/>
          <w:sz w:val="28"/>
        </w:rPr>
        <w:t>
      152.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Жітіқара аудандық санитариялық-эпидемиологиялық бақылау басқармасы.</w:t>
      </w:r>
    </w:p>
    <w:bookmarkEnd w:id="582"/>
    <w:bookmarkStart w:name="z590" w:id="583"/>
    <w:p>
      <w:pPr>
        <w:spacing w:after="0"/>
        <w:ind w:left="0"/>
        <w:jc w:val="both"/>
      </w:pPr>
      <w:r>
        <w:rPr>
          <w:rFonts w:ascii="Times New Roman"/>
          <w:b w:val="false"/>
          <w:i w:val="false"/>
          <w:color w:val="000000"/>
          <w:sz w:val="28"/>
        </w:rPr>
        <w:t>
      153.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Қамысты аудандық санитариялық-эпидемиологиялық бақылау басқармасы.</w:t>
      </w:r>
    </w:p>
    <w:bookmarkEnd w:id="583"/>
    <w:bookmarkStart w:name="z591" w:id="584"/>
    <w:p>
      <w:pPr>
        <w:spacing w:after="0"/>
        <w:ind w:left="0"/>
        <w:jc w:val="both"/>
      </w:pPr>
      <w:r>
        <w:rPr>
          <w:rFonts w:ascii="Times New Roman"/>
          <w:b w:val="false"/>
          <w:i w:val="false"/>
          <w:color w:val="000000"/>
          <w:sz w:val="28"/>
        </w:rPr>
        <w:t>
      154.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Қарабалық аудандық санитариялық-эпидемиологиялық бақылау басқармасы.</w:t>
      </w:r>
    </w:p>
    <w:bookmarkEnd w:id="584"/>
    <w:bookmarkStart w:name="z592" w:id="585"/>
    <w:p>
      <w:pPr>
        <w:spacing w:after="0"/>
        <w:ind w:left="0"/>
        <w:jc w:val="both"/>
      </w:pPr>
      <w:r>
        <w:rPr>
          <w:rFonts w:ascii="Times New Roman"/>
          <w:b w:val="false"/>
          <w:i w:val="false"/>
          <w:color w:val="000000"/>
          <w:sz w:val="28"/>
        </w:rPr>
        <w:t>
      155.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Қарасу аудандық санитариялық-эпидемиологиялық бақылау басқармасы.</w:t>
      </w:r>
    </w:p>
    <w:bookmarkEnd w:id="585"/>
    <w:bookmarkStart w:name="z593" w:id="586"/>
    <w:p>
      <w:pPr>
        <w:spacing w:after="0"/>
        <w:ind w:left="0"/>
        <w:jc w:val="both"/>
      </w:pPr>
      <w:r>
        <w:rPr>
          <w:rFonts w:ascii="Times New Roman"/>
          <w:b w:val="false"/>
          <w:i w:val="false"/>
          <w:color w:val="000000"/>
          <w:sz w:val="28"/>
        </w:rPr>
        <w:t>
      156.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Қостанай аудандық санитариялық-эпидемиологиялық бақылау басқармасы.</w:t>
      </w:r>
    </w:p>
    <w:bookmarkEnd w:id="586"/>
    <w:bookmarkStart w:name="z594" w:id="587"/>
    <w:p>
      <w:pPr>
        <w:spacing w:after="0"/>
        <w:ind w:left="0"/>
        <w:jc w:val="both"/>
      </w:pPr>
      <w:r>
        <w:rPr>
          <w:rFonts w:ascii="Times New Roman"/>
          <w:b w:val="false"/>
          <w:i w:val="false"/>
          <w:color w:val="000000"/>
          <w:sz w:val="28"/>
        </w:rPr>
        <w:t>
      157.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Қостанай қаласының санитариялық-эпидемиологиялық бақылау басқармасы.</w:t>
      </w:r>
    </w:p>
    <w:bookmarkEnd w:id="587"/>
    <w:bookmarkStart w:name="z595" w:id="588"/>
    <w:p>
      <w:pPr>
        <w:spacing w:after="0"/>
        <w:ind w:left="0"/>
        <w:jc w:val="both"/>
      </w:pPr>
      <w:r>
        <w:rPr>
          <w:rFonts w:ascii="Times New Roman"/>
          <w:b w:val="false"/>
          <w:i w:val="false"/>
          <w:color w:val="000000"/>
          <w:sz w:val="28"/>
        </w:rPr>
        <w:t>
      158.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Лисаков қалалық санитариялық-эпидемиологиялық бақылау басқармасы.</w:t>
      </w:r>
    </w:p>
    <w:bookmarkEnd w:id="588"/>
    <w:bookmarkStart w:name="z596" w:id="589"/>
    <w:p>
      <w:pPr>
        <w:spacing w:after="0"/>
        <w:ind w:left="0"/>
        <w:jc w:val="both"/>
      </w:pPr>
      <w:r>
        <w:rPr>
          <w:rFonts w:ascii="Times New Roman"/>
          <w:b w:val="false"/>
          <w:i w:val="false"/>
          <w:color w:val="000000"/>
          <w:sz w:val="28"/>
        </w:rPr>
        <w:t>
      159.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Меңдіқара аудандық санитариялық-эпидемиологиялық бақылау басқармасы.</w:t>
      </w:r>
    </w:p>
    <w:bookmarkEnd w:id="589"/>
    <w:bookmarkStart w:name="z597" w:id="590"/>
    <w:p>
      <w:pPr>
        <w:spacing w:after="0"/>
        <w:ind w:left="0"/>
        <w:jc w:val="both"/>
      </w:pPr>
      <w:r>
        <w:rPr>
          <w:rFonts w:ascii="Times New Roman"/>
          <w:b w:val="false"/>
          <w:i w:val="false"/>
          <w:color w:val="000000"/>
          <w:sz w:val="28"/>
        </w:rPr>
        <w:t>
      160.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Науырзым аудандық санитариялық-эпидемиологиялық бақылау басқармасы.</w:t>
      </w:r>
    </w:p>
    <w:bookmarkEnd w:id="590"/>
    <w:bookmarkStart w:name="z598" w:id="591"/>
    <w:p>
      <w:pPr>
        <w:spacing w:after="0"/>
        <w:ind w:left="0"/>
        <w:jc w:val="both"/>
      </w:pPr>
      <w:r>
        <w:rPr>
          <w:rFonts w:ascii="Times New Roman"/>
          <w:b w:val="false"/>
          <w:i w:val="false"/>
          <w:color w:val="000000"/>
          <w:sz w:val="28"/>
        </w:rPr>
        <w:t>
      161.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Рудный қалалық санитариялық-эпидемиологиялық бақылау басқармасы.</w:t>
      </w:r>
    </w:p>
    <w:bookmarkEnd w:id="591"/>
    <w:bookmarkStart w:name="z599" w:id="592"/>
    <w:p>
      <w:pPr>
        <w:spacing w:after="0"/>
        <w:ind w:left="0"/>
        <w:jc w:val="both"/>
      </w:pPr>
      <w:r>
        <w:rPr>
          <w:rFonts w:ascii="Times New Roman"/>
          <w:b w:val="false"/>
          <w:i w:val="false"/>
          <w:color w:val="000000"/>
          <w:sz w:val="28"/>
        </w:rPr>
        <w:t>
      162.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Сарыкөл аудандық санитариялық-эпидемиологиялық бақылау басқармасы.</w:t>
      </w:r>
    </w:p>
    <w:bookmarkEnd w:id="592"/>
    <w:bookmarkStart w:name="z600" w:id="593"/>
    <w:p>
      <w:pPr>
        <w:spacing w:after="0"/>
        <w:ind w:left="0"/>
        <w:jc w:val="both"/>
      </w:pPr>
      <w:r>
        <w:rPr>
          <w:rFonts w:ascii="Times New Roman"/>
          <w:b w:val="false"/>
          <w:i w:val="false"/>
          <w:color w:val="000000"/>
          <w:sz w:val="28"/>
        </w:rPr>
        <w:t>
      163.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Бейімбет Майлин ауданының санитариялық-эпидемиологиялық бақылау басқармасы.</w:t>
      </w:r>
    </w:p>
    <w:bookmarkEnd w:id="593"/>
    <w:bookmarkStart w:name="z601" w:id="594"/>
    <w:p>
      <w:pPr>
        <w:spacing w:after="0"/>
        <w:ind w:left="0"/>
        <w:jc w:val="both"/>
      </w:pPr>
      <w:r>
        <w:rPr>
          <w:rFonts w:ascii="Times New Roman"/>
          <w:b w:val="false"/>
          <w:i w:val="false"/>
          <w:color w:val="000000"/>
          <w:sz w:val="28"/>
        </w:rPr>
        <w:t>
      164.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Ұзынкөл аудандық санитариялық-эпидемиологиялық бақылау басқармасы.</w:t>
      </w:r>
    </w:p>
    <w:bookmarkEnd w:id="594"/>
    <w:bookmarkStart w:name="z602" w:id="595"/>
    <w:p>
      <w:pPr>
        <w:spacing w:after="0"/>
        <w:ind w:left="0"/>
        <w:jc w:val="both"/>
      </w:pPr>
      <w:r>
        <w:rPr>
          <w:rFonts w:ascii="Times New Roman"/>
          <w:b w:val="false"/>
          <w:i w:val="false"/>
          <w:color w:val="000000"/>
          <w:sz w:val="28"/>
        </w:rPr>
        <w:t>
      165. Қазақстан Республикасының Денсаулық сақтау министрлігі Санитариялық-эпидемиологиялық бақылау комитеті Қостанай облысының санитариялық-эпидемиологиялық бақылау департаменті Федоров аудандық санитариялық-эпидемиологиялық бақылау басқармасы.</w:t>
      </w:r>
    </w:p>
    <w:bookmarkEnd w:id="595"/>
    <w:bookmarkStart w:name="z603" w:id="596"/>
    <w:p>
      <w:pPr>
        <w:spacing w:after="0"/>
        <w:ind w:left="0"/>
        <w:jc w:val="both"/>
      </w:pPr>
      <w:r>
        <w:rPr>
          <w:rFonts w:ascii="Times New Roman"/>
          <w:b w:val="false"/>
          <w:i w:val="false"/>
          <w:color w:val="000000"/>
          <w:sz w:val="28"/>
        </w:rPr>
        <w:t>
      166.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w:t>
      </w:r>
    </w:p>
    <w:bookmarkEnd w:id="596"/>
    <w:bookmarkStart w:name="z604" w:id="597"/>
    <w:p>
      <w:pPr>
        <w:spacing w:after="0"/>
        <w:ind w:left="0"/>
        <w:jc w:val="both"/>
      </w:pPr>
      <w:r>
        <w:rPr>
          <w:rFonts w:ascii="Times New Roman"/>
          <w:b w:val="false"/>
          <w:i w:val="false"/>
          <w:color w:val="000000"/>
          <w:sz w:val="28"/>
        </w:rPr>
        <w:t>
      167.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Арал аудандық санитариялық-эпидемиологиялық бақылау басқармасы.</w:t>
      </w:r>
    </w:p>
    <w:bookmarkEnd w:id="597"/>
    <w:bookmarkStart w:name="z605" w:id="598"/>
    <w:p>
      <w:pPr>
        <w:spacing w:after="0"/>
        <w:ind w:left="0"/>
        <w:jc w:val="both"/>
      </w:pPr>
      <w:r>
        <w:rPr>
          <w:rFonts w:ascii="Times New Roman"/>
          <w:b w:val="false"/>
          <w:i w:val="false"/>
          <w:color w:val="000000"/>
          <w:sz w:val="28"/>
        </w:rPr>
        <w:t>
      168.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Жалағаш аудандық санитариялық-эпидемиологиялық бақылау басқармасы.</w:t>
      </w:r>
    </w:p>
    <w:bookmarkEnd w:id="598"/>
    <w:bookmarkStart w:name="z606" w:id="599"/>
    <w:p>
      <w:pPr>
        <w:spacing w:after="0"/>
        <w:ind w:left="0"/>
        <w:jc w:val="both"/>
      </w:pPr>
      <w:r>
        <w:rPr>
          <w:rFonts w:ascii="Times New Roman"/>
          <w:b w:val="false"/>
          <w:i w:val="false"/>
          <w:color w:val="000000"/>
          <w:sz w:val="28"/>
        </w:rPr>
        <w:t>
      169.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Жаңақорған аудандық санитариялық-эпидемиологиялық бақылау басқармасы.</w:t>
      </w:r>
    </w:p>
    <w:bookmarkEnd w:id="599"/>
    <w:bookmarkStart w:name="z607" w:id="600"/>
    <w:p>
      <w:pPr>
        <w:spacing w:after="0"/>
        <w:ind w:left="0"/>
        <w:jc w:val="both"/>
      </w:pPr>
      <w:r>
        <w:rPr>
          <w:rFonts w:ascii="Times New Roman"/>
          <w:b w:val="false"/>
          <w:i w:val="false"/>
          <w:color w:val="000000"/>
          <w:sz w:val="28"/>
        </w:rPr>
        <w:t>
      170.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Қазалы аудандық санитариялық-эпидемиологиялық бақылау басқармасы.</w:t>
      </w:r>
    </w:p>
    <w:bookmarkEnd w:id="600"/>
    <w:bookmarkStart w:name="z608" w:id="601"/>
    <w:p>
      <w:pPr>
        <w:spacing w:after="0"/>
        <w:ind w:left="0"/>
        <w:jc w:val="both"/>
      </w:pPr>
      <w:r>
        <w:rPr>
          <w:rFonts w:ascii="Times New Roman"/>
          <w:b w:val="false"/>
          <w:i w:val="false"/>
          <w:color w:val="000000"/>
          <w:sz w:val="28"/>
        </w:rPr>
        <w:t>
      171.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Қармақшы аудандық санитариялық-эпидемиологиялық бақылау басқармасы.</w:t>
      </w:r>
    </w:p>
    <w:bookmarkEnd w:id="601"/>
    <w:bookmarkStart w:name="z609" w:id="602"/>
    <w:p>
      <w:pPr>
        <w:spacing w:after="0"/>
        <w:ind w:left="0"/>
        <w:jc w:val="both"/>
      </w:pPr>
      <w:r>
        <w:rPr>
          <w:rFonts w:ascii="Times New Roman"/>
          <w:b w:val="false"/>
          <w:i w:val="false"/>
          <w:color w:val="000000"/>
          <w:sz w:val="28"/>
        </w:rPr>
        <w:t>
      172.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Қызылорда қалалық санитариялық-эпидемиологиялық бақылау басқармасы.</w:t>
      </w:r>
    </w:p>
    <w:bookmarkEnd w:id="602"/>
    <w:bookmarkStart w:name="z610" w:id="603"/>
    <w:p>
      <w:pPr>
        <w:spacing w:after="0"/>
        <w:ind w:left="0"/>
        <w:jc w:val="both"/>
      </w:pPr>
      <w:r>
        <w:rPr>
          <w:rFonts w:ascii="Times New Roman"/>
          <w:b w:val="false"/>
          <w:i w:val="false"/>
          <w:color w:val="000000"/>
          <w:sz w:val="28"/>
        </w:rPr>
        <w:t>
      173.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Сырдария аудандық санитариялық-эпидемиологиялық бақылау басқармасы.</w:t>
      </w:r>
    </w:p>
    <w:bookmarkEnd w:id="603"/>
    <w:bookmarkStart w:name="z611" w:id="604"/>
    <w:p>
      <w:pPr>
        <w:spacing w:after="0"/>
        <w:ind w:left="0"/>
        <w:jc w:val="both"/>
      </w:pPr>
      <w:r>
        <w:rPr>
          <w:rFonts w:ascii="Times New Roman"/>
          <w:b w:val="false"/>
          <w:i w:val="false"/>
          <w:color w:val="000000"/>
          <w:sz w:val="28"/>
        </w:rPr>
        <w:t>
      174. Қазақстан Республикасының Денсаулық сақтау министрлігі Санитариялық-эпидемиологиялық бақылау комитеті Қызылорда облысының санитариялық-эпидемиологиялық бақылау департаменті Шиелі аудандық санитариялық-эпидемиологиялық бақылау басқармасы.</w:t>
      </w:r>
    </w:p>
    <w:bookmarkEnd w:id="604"/>
    <w:bookmarkStart w:name="z612" w:id="605"/>
    <w:p>
      <w:pPr>
        <w:spacing w:after="0"/>
        <w:ind w:left="0"/>
        <w:jc w:val="both"/>
      </w:pPr>
      <w:r>
        <w:rPr>
          <w:rFonts w:ascii="Times New Roman"/>
          <w:b w:val="false"/>
          <w:i w:val="false"/>
          <w:color w:val="000000"/>
          <w:sz w:val="28"/>
        </w:rPr>
        <w:t>
      175.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w:t>
      </w:r>
    </w:p>
    <w:bookmarkEnd w:id="605"/>
    <w:bookmarkStart w:name="z613" w:id="606"/>
    <w:p>
      <w:pPr>
        <w:spacing w:after="0"/>
        <w:ind w:left="0"/>
        <w:jc w:val="both"/>
      </w:pPr>
      <w:r>
        <w:rPr>
          <w:rFonts w:ascii="Times New Roman"/>
          <w:b w:val="false"/>
          <w:i w:val="false"/>
          <w:color w:val="000000"/>
          <w:sz w:val="28"/>
        </w:rPr>
        <w:t>
      176.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Ақтау қалалық санитариялық-эпидемиологиялық бақылау басқармасы.</w:t>
      </w:r>
    </w:p>
    <w:bookmarkEnd w:id="606"/>
    <w:bookmarkStart w:name="z614" w:id="607"/>
    <w:p>
      <w:pPr>
        <w:spacing w:after="0"/>
        <w:ind w:left="0"/>
        <w:jc w:val="both"/>
      </w:pPr>
      <w:r>
        <w:rPr>
          <w:rFonts w:ascii="Times New Roman"/>
          <w:b w:val="false"/>
          <w:i w:val="false"/>
          <w:color w:val="000000"/>
          <w:sz w:val="28"/>
        </w:rPr>
        <w:t>
      177.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Бейнеу аудандық санитариялық-эпидемиологиялық бақылау басқармасы.</w:t>
      </w:r>
    </w:p>
    <w:bookmarkEnd w:id="607"/>
    <w:bookmarkStart w:name="z615" w:id="608"/>
    <w:p>
      <w:pPr>
        <w:spacing w:after="0"/>
        <w:ind w:left="0"/>
        <w:jc w:val="both"/>
      </w:pPr>
      <w:r>
        <w:rPr>
          <w:rFonts w:ascii="Times New Roman"/>
          <w:b w:val="false"/>
          <w:i w:val="false"/>
          <w:color w:val="000000"/>
          <w:sz w:val="28"/>
        </w:rPr>
        <w:t>
      178.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Жаңаөзен қалалық санитариялық-эпидемиологиялық бақылау басқармасы.</w:t>
      </w:r>
    </w:p>
    <w:bookmarkEnd w:id="608"/>
    <w:bookmarkStart w:name="z616" w:id="609"/>
    <w:p>
      <w:pPr>
        <w:spacing w:after="0"/>
        <w:ind w:left="0"/>
        <w:jc w:val="both"/>
      </w:pPr>
      <w:r>
        <w:rPr>
          <w:rFonts w:ascii="Times New Roman"/>
          <w:b w:val="false"/>
          <w:i w:val="false"/>
          <w:color w:val="000000"/>
          <w:sz w:val="28"/>
        </w:rPr>
        <w:t>
      179.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Қарақия аудандық санитариялық-эпидемиологиялық бақылау басқармасы.</w:t>
      </w:r>
    </w:p>
    <w:bookmarkEnd w:id="609"/>
    <w:bookmarkStart w:name="z617" w:id="610"/>
    <w:p>
      <w:pPr>
        <w:spacing w:after="0"/>
        <w:ind w:left="0"/>
        <w:jc w:val="both"/>
      </w:pPr>
      <w:r>
        <w:rPr>
          <w:rFonts w:ascii="Times New Roman"/>
          <w:b w:val="false"/>
          <w:i w:val="false"/>
          <w:color w:val="000000"/>
          <w:sz w:val="28"/>
        </w:rPr>
        <w:t>
      180.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Маңғыстау аудандық санитариялық-эпидемиологиялық бақылау басқармасы.</w:t>
      </w:r>
    </w:p>
    <w:bookmarkEnd w:id="610"/>
    <w:bookmarkStart w:name="z618" w:id="611"/>
    <w:p>
      <w:pPr>
        <w:spacing w:after="0"/>
        <w:ind w:left="0"/>
        <w:jc w:val="both"/>
      </w:pPr>
      <w:r>
        <w:rPr>
          <w:rFonts w:ascii="Times New Roman"/>
          <w:b w:val="false"/>
          <w:i w:val="false"/>
          <w:color w:val="000000"/>
          <w:sz w:val="28"/>
        </w:rPr>
        <w:t>
      181.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Мұнайлы аудандық санитариялық-эпидемиологиялық бақылау басқармасы.</w:t>
      </w:r>
    </w:p>
    <w:bookmarkEnd w:id="611"/>
    <w:bookmarkStart w:name="z619" w:id="612"/>
    <w:p>
      <w:pPr>
        <w:spacing w:after="0"/>
        <w:ind w:left="0"/>
        <w:jc w:val="both"/>
      </w:pPr>
      <w:r>
        <w:rPr>
          <w:rFonts w:ascii="Times New Roman"/>
          <w:b w:val="false"/>
          <w:i w:val="false"/>
          <w:color w:val="000000"/>
          <w:sz w:val="28"/>
        </w:rPr>
        <w:t>
      182. Қазақстан Республикасының Денсаулық сақтау министрлігі Санитариялық-эпидемиологиялық бақылау комитеті Маңғыстау облысының санитариялық-эпидемиологиялық бақылау департаменті Түпқараған аудандық санитариялық-эпидемиологиялық бақылау басқармасы.</w:t>
      </w:r>
    </w:p>
    <w:bookmarkEnd w:id="612"/>
    <w:bookmarkStart w:name="z620" w:id="613"/>
    <w:p>
      <w:pPr>
        <w:spacing w:after="0"/>
        <w:ind w:left="0"/>
        <w:jc w:val="both"/>
      </w:pPr>
      <w:r>
        <w:rPr>
          <w:rFonts w:ascii="Times New Roman"/>
          <w:b w:val="false"/>
          <w:i w:val="false"/>
          <w:color w:val="000000"/>
          <w:sz w:val="28"/>
        </w:rPr>
        <w:t>
      183.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w:t>
      </w:r>
    </w:p>
    <w:bookmarkEnd w:id="613"/>
    <w:bookmarkStart w:name="z621" w:id="614"/>
    <w:p>
      <w:pPr>
        <w:spacing w:after="0"/>
        <w:ind w:left="0"/>
        <w:jc w:val="both"/>
      </w:pPr>
      <w:r>
        <w:rPr>
          <w:rFonts w:ascii="Times New Roman"/>
          <w:b w:val="false"/>
          <w:i w:val="false"/>
          <w:color w:val="000000"/>
          <w:sz w:val="28"/>
        </w:rPr>
        <w:t>
      184.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Алматы ауданының санитариялық-эпидемиологиялық бақылау басқармасы.</w:t>
      </w:r>
    </w:p>
    <w:bookmarkEnd w:id="614"/>
    <w:bookmarkStart w:name="z622" w:id="615"/>
    <w:p>
      <w:pPr>
        <w:spacing w:after="0"/>
        <w:ind w:left="0"/>
        <w:jc w:val="both"/>
      </w:pPr>
      <w:r>
        <w:rPr>
          <w:rFonts w:ascii="Times New Roman"/>
          <w:b w:val="false"/>
          <w:i w:val="false"/>
          <w:color w:val="000000"/>
          <w:sz w:val="28"/>
        </w:rPr>
        <w:t>
      185.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Байқоңыр ауданының санитариялық-эпидемиологиялық бақылау басқармасы.</w:t>
      </w:r>
    </w:p>
    <w:bookmarkEnd w:id="615"/>
    <w:bookmarkStart w:name="z623" w:id="616"/>
    <w:p>
      <w:pPr>
        <w:spacing w:after="0"/>
        <w:ind w:left="0"/>
        <w:jc w:val="both"/>
      </w:pPr>
      <w:r>
        <w:rPr>
          <w:rFonts w:ascii="Times New Roman"/>
          <w:b w:val="false"/>
          <w:i w:val="false"/>
          <w:color w:val="000000"/>
          <w:sz w:val="28"/>
        </w:rPr>
        <w:t>
      186.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Есіл ауданының санитариялық-эпидемиологиялық бақылау басқармасы.</w:t>
      </w:r>
    </w:p>
    <w:bookmarkEnd w:id="616"/>
    <w:bookmarkStart w:name="z624" w:id="617"/>
    <w:p>
      <w:pPr>
        <w:spacing w:after="0"/>
        <w:ind w:left="0"/>
        <w:jc w:val="both"/>
      </w:pPr>
      <w:r>
        <w:rPr>
          <w:rFonts w:ascii="Times New Roman"/>
          <w:b w:val="false"/>
          <w:i w:val="false"/>
          <w:color w:val="000000"/>
          <w:sz w:val="28"/>
        </w:rPr>
        <w:t>
      187. Қазақстан Республикасының Денсаулық сақтау министрлігі Санитариялық-эпидемиологиялық бақылау комитеті Астана қаласының санитариялық-эпидемиологиялық бақылау департаменті Астана қаласы Сарыарқа ауданының санитариялық-эпидемиологиялық бақылау басқармасы.</w:t>
      </w:r>
    </w:p>
    <w:bookmarkEnd w:id="617"/>
    <w:bookmarkStart w:name="z625" w:id="618"/>
    <w:p>
      <w:pPr>
        <w:spacing w:after="0"/>
        <w:ind w:left="0"/>
        <w:jc w:val="both"/>
      </w:pPr>
      <w:r>
        <w:rPr>
          <w:rFonts w:ascii="Times New Roman"/>
          <w:b w:val="false"/>
          <w:i w:val="false"/>
          <w:color w:val="000000"/>
          <w:sz w:val="28"/>
        </w:rPr>
        <w:t>
      188.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w:t>
      </w:r>
    </w:p>
    <w:bookmarkEnd w:id="618"/>
    <w:bookmarkStart w:name="z626" w:id="619"/>
    <w:p>
      <w:pPr>
        <w:spacing w:after="0"/>
        <w:ind w:left="0"/>
        <w:jc w:val="both"/>
      </w:pPr>
      <w:r>
        <w:rPr>
          <w:rFonts w:ascii="Times New Roman"/>
          <w:b w:val="false"/>
          <w:i w:val="false"/>
          <w:color w:val="000000"/>
          <w:sz w:val="28"/>
        </w:rPr>
        <w:t>
      189.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Аққулы ауданының санитариялық-эпидемиологиялық бақылау басқармасы.</w:t>
      </w:r>
    </w:p>
    <w:bookmarkEnd w:id="619"/>
    <w:bookmarkStart w:name="z627" w:id="620"/>
    <w:p>
      <w:pPr>
        <w:spacing w:after="0"/>
        <w:ind w:left="0"/>
        <w:jc w:val="both"/>
      </w:pPr>
      <w:r>
        <w:rPr>
          <w:rFonts w:ascii="Times New Roman"/>
          <w:b w:val="false"/>
          <w:i w:val="false"/>
          <w:color w:val="000000"/>
          <w:sz w:val="28"/>
        </w:rPr>
        <w:t>
      190.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Ақсу қалалық санитариялық-эпидемиологиялық бақылау басқармасы.</w:t>
      </w:r>
    </w:p>
    <w:bookmarkEnd w:id="620"/>
    <w:bookmarkStart w:name="z628" w:id="621"/>
    <w:p>
      <w:pPr>
        <w:spacing w:after="0"/>
        <w:ind w:left="0"/>
        <w:jc w:val="both"/>
      </w:pPr>
      <w:r>
        <w:rPr>
          <w:rFonts w:ascii="Times New Roman"/>
          <w:b w:val="false"/>
          <w:i w:val="false"/>
          <w:color w:val="000000"/>
          <w:sz w:val="28"/>
        </w:rPr>
        <w:t>
      191.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Ақтоғай аудандық санитариялық-эпидемиологиялық бақылау басқармасы.</w:t>
      </w:r>
    </w:p>
    <w:bookmarkEnd w:id="621"/>
    <w:bookmarkStart w:name="z629" w:id="622"/>
    <w:p>
      <w:pPr>
        <w:spacing w:after="0"/>
        <w:ind w:left="0"/>
        <w:jc w:val="both"/>
      </w:pPr>
      <w:r>
        <w:rPr>
          <w:rFonts w:ascii="Times New Roman"/>
          <w:b w:val="false"/>
          <w:i w:val="false"/>
          <w:color w:val="000000"/>
          <w:sz w:val="28"/>
        </w:rPr>
        <w:t>
      192.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Баянауыл аудандық санитариялық-эпидемиологиялық бақылау басқармасы.</w:t>
      </w:r>
    </w:p>
    <w:bookmarkEnd w:id="622"/>
    <w:bookmarkStart w:name="z630" w:id="623"/>
    <w:p>
      <w:pPr>
        <w:spacing w:after="0"/>
        <w:ind w:left="0"/>
        <w:jc w:val="both"/>
      </w:pPr>
      <w:r>
        <w:rPr>
          <w:rFonts w:ascii="Times New Roman"/>
          <w:b w:val="false"/>
          <w:i w:val="false"/>
          <w:color w:val="000000"/>
          <w:sz w:val="28"/>
        </w:rPr>
        <w:t>
      193.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Екібастұз қалалық санитариялық-эпидемиологиялық бақылау басқармасы.</w:t>
      </w:r>
    </w:p>
    <w:bookmarkEnd w:id="623"/>
    <w:bookmarkStart w:name="z631" w:id="624"/>
    <w:p>
      <w:pPr>
        <w:spacing w:after="0"/>
        <w:ind w:left="0"/>
        <w:jc w:val="both"/>
      </w:pPr>
      <w:r>
        <w:rPr>
          <w:rFonts w:ascii="Times New Roman"/>
          <w:b w:val="false"/>
          <w:i w:val="false"/>
          <w:color w:val="000000"/>
          <w:sz w:val="28"/>
        </w:rPr>
        <w:t>
      194.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Ертіс аудандық санитариялық-эпидемиологиялық бақылау басқармасы.</w:t>
      </w:r>
    </w:p>
    <w:bookmarkEnd w:id="624"/>
    <w:bookmarkStart w:name="z632" w:id="625"/>
    <w:p>
      <w:pPr>
        <w:spacing w:after="0"/>
        <w:ind w:left="0"/>
        <w:jc w:val="both"/>
      </w:pPr>
      <w:r>
        <w:rPr>
          <w:rFonts w:ascii="Times New Roman"/>
          <w:b w:val="false"/>
          <w:i w:val="false"/>
          <w:color w:val="000000"/>
          <w:sz w:val="28"/>
        </w:rPr>
        <w:t>
      195.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Железин аудандық санитариялық-эпидемиологиялық бақылау басқармасы.</w:t>
      </w:r>
    </w:p>
    <w:bookmarkEnd w:id="625"/>
    <w:bookmarkStart w:name="z633" w:id="626"/>
    <w:p>
      <w:pPr>
        <w:spacing w:after="0"/>
        <w:ind w:left="0"/>
        <w:jc w:val="both"/>
      </w:pPr>
      <w:r>
        <w:rPr>
          <w:rFonts w:ascii="Times New Roman"/>
          <w:b w:val="false"/>
          <w:i w:val="false"/>
          <w:color w:val="000000"/>
          <w:sz w:val="28"/>
        </w:rPr>
        <w:t>
      196.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Май аудандық санитариялық-эпидемиологиялық бақылау басқармасы.</w:t>
      </w:r>
    </w:p>
    <w:bookmarkEnd w:id="626"/>
    <w:bookmarkStart w:name="z634" w:id="627"/>
    <w:p>
      <w:pPr>
        <w:spacing w:after="0"/>
        <w:ind w:left="0"/>
        <w:jc w:val="both"/>
      </w:pPr>
      <w:r>
        <w:rPr>
          <w:rFonts w:ascii="Times New Roman"/>
          <w:b w:val="false"/>
          <w:i w:val="false"/>
          <w:color w:val="000000"/>
          <w:sz w:val="28"/>
        </w:rPr>
        <w:t>
      197.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Павлодар аудандық санитариялық-эпидемиологиялық бақылау басқармасы.</w:t>
      </w:r>
    </w:p>
    <w:bookmarkEnd w:id="627"/>
    <w:bookmarkStart w:name="z635" w:id="628"/>
    <w:p>
      <w:pPr>
        <w:spacing w:after="0"/>
        <w:ind w:left="0"/>
        <w:jc w:val="both"/>
      </w:pPr>
      <w:r>
        <w:rPr>
          <w:rFonts w:ascii="Times New Roman"/>
          <w:b w:val="false"/>
          <w:i w:val="false"/>
          <w:color w:val="000000"/>
          <w:sz w:val="28"/>
        </w:rPr>
        <w:t>
      198.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Павлодар қалалық санитариялық-эпидемиологиялық бақылау басқармасы.</w:t>
      </w:r>
    </w:p>
    <w:bookmarkEnd w:id="628"/>
    <w:bookmarkStart w:name="z636" w:id="629"/>
    <w:p>
      <w:pPr>
        <w:spacing w:after="0"/>
        <w:ind w:left="0"/>
        <w:jc w:val="both"/>
      </w:pPr>
      <w:r>
        <w:rPr>
          <w:rFonts w:ascii="Times New Roman"/>
          <w:b w:val="false"/>
          <w:i w:val="false"/>
          <w:color w:val="000000"/>
          <w:sz w:val="28"/>
        </w:rPr>
        <w:t>
      199.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Тереңкөл ауданының санитариялық-эпидемиологиялық бақылау басқармасы.</w:t>
      </w:r>
    </w:p>
    <w:bookmarkEnd w:id="629"/>
    <w:bookmarkStart w:name="z637" w:id="630"/>
    <w:p>
      <w:pPr>
        <w:spacing w:after="0"/>
        <w:ind w:left="0"/>
        <w:jc w:val="both"/>
      </w:pPr>
      <w:r>
        <w:rPr>
          <w:rFonts w:ascii="Times New Roman"/>
          <w:b w:val="false"/>
          <w:i w:val="false"/>
          <w:color w:val="000000"/>
          <w:sz w:val="28"/>
        </w:rPr>
        <w:t>
      200.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бақылау департаменті Успен аудандық санитариялық-эпидемиологиялық бақылау басқармасы.</w:t>
      </w:r>
    </w:p>
    <w:bookmarkEnd w:id="630"/>
    <w:bookmarkStart w:name="z638" w:id="631"/>
    <w:p>
      <w:pPr>
        <w:spacing w:after="0"/>
        <w:ind w:left="0"/>
        <w:jc w:val="both"/>
      </w:pPr>
      <w:r>
        <w:rPr>
          <w:rFonts w:ascii="Times New Roman"/>
          <w:b w:val="false"/>
          <w:i w:val="false"/>
          <w:color w:val="000000"/>
          <w:sz w:val="28"/>
        </w:rPr>
        <w:t>
      201. Қазақстан Республикасының Денсаулық сақтау министрлігі Санитариялық-эпидемиологиялық бақылау комитеті Павлодар облысының санитариялық-эпидемиологиялық департаменті Шарбақты аудандық санитариялық-эпидемиологиялық бақылау басқармасы.</w:t>
      </w:r>
    </w:p>
    <w:bookmarkEnd w:id="631"/>
    <w:bookmarkStart w:name="z639" w:id="632"/>
    <w:p>
      <w:pPr>
        <w:spacing w:after="0"/>
        <w:ind w:left="0"/>
        <w:jc w:val="both"/>
      </w:pPr>
      <w:r>
        <w:rPr>
          <w:rFonts w:ascii="Times New Roman"/>
          <w:b w:val="false"/>
          <w:i w:val="false"/>
          <w:color w:val="000000"/>
          <w:sz w:val="28"/>
        </w:rPr>
        <w:t>
      202.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w:t>
      </w:r>
    </w:p>
    <w:bookmarkEnd w:id="632"/>
    <w:bookmarkStart w:name="z640" w:id="633"/>
    <w:p>
      <w:pPr>
        <w:spacing w:after="0"/>
        <w:ind w:left="0"/>
        <w:jc w:val="both"/>
      </w:pPr>
      <w:r>
        <w:rPr>
          <w:rFonts w:ascii="Times New Roman"/>
          <w:b w:val="false"/>
          <w:i w:val="false"/>
          <w:color w:val="000000"/>
          <w:sz w:val="28"/>
        </w:rPr>
        <w:t>
      203.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Айыртау аудандық санитариялық-эпидемиологиялық бақылау басқармасы.</w:t>
      </w:r>
    </w:p>
    <w:bookmarkEnd w:id="633"/>
    <w:bookmarkStart w:name="z641" w:id="634"/>
    <w:p>
      <w:pPr>
        <w:spacing w:after="0"/>
        <w:ind w:left="0"/>
        <w:jc w:val="both"/>
      </w:pPr>
      <w:r>
        <w:rPr>
          <w:rFonts w:ascii="Times New Roman"/>
          <w:b w:val="false"/>
          <w:i w:val="false"/>
          <w:color w:val="000000"/>
          <w:sz w:val="28"/>
        </w:rPr>
        <w:t>
      204.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Ақжар аудандық санитариялық-эпидемиологиялық бақылау басқармасы.</w:t>
      </w:r>
    </w:p>
    <w:bookmarkEnd w:id="634"/>
    <w:bookmarkStart w:name="z642" w:id="635"/>
    <w:p>
      <w:pPr>
        <w:spacing w:after="0"/>
        <w:ind w:left="0"/>
        <w:jc w:val="both"/>
      </w:pPr>
      <w:r>
        <w:rPr>
          <w:rFonts w:ascii="Times New Roman"/>
          <w:b w:val="false"/>
          <w:i w:val="false"/>
          <w:color w:val="000000"/>
          <w:sz w:val="28"/>
        </w:rPr>
        <w:t>
      205.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Аққайың аудандық санитариялық-эпидемиологиялық бақылау басқармасы.</w:t>
      </w:r>
    </w:p>
    <w:bookmarkEnd w:id="635"/>
    <w:bookmarkStart w:name="z643" w:id="636"/>
    <w:p>
      <w:pPr>
        <w:spacing w:after="0"/>
        <w:ind w:left="0"/>
        <w:jc w:val="both"/>
      </w:pPr>
      <w:r>
        <w:rPr>
          <w:rFonts w:ascii="Times New Roman"/>
          <w:b w:val="false"/>
          <w:i w:val="false"/>
          <w:color w:val="000000"/>
          <w:sz w:val="28"/>
        </w:rPr>
        <w:t>
      206.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Ғабит Мүсірепов атындағы ауданының санитариялық-эпидемиологиялық бақылау басқармасы.</w:t>
      </w:r>
    </w:p>
    <w:bookmarkEnd w:id="636"/>
    <w:bookmarkStart w:name="z644" w:id="637"/>
    <w:p>
      <w:pPr>
        <w:spacing w:after="0"/>
        <w:ind w:left="0"/>
        <w:jc w:val="both"/>
      </w:pPr>
      <w:r>
        <w:rPr>
          <w:rFonts w:ascii="Times New Roman"/>
          <w:b w:val="false"/>
          <w:i w:val="false"/>
          <w:color w:val="000000"/>
          <w:sz w:val="28"/>
        </w:rPr>
        <w:t>
      207.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Есіл аудандық санитариялық-эпидемиологиялық бақылау басқармасы.</w:t>
      </w:r>
    </w:p>
    <w:bookmarkEnd w:id="637"/>
    <w:bookmarkStart w:name="z645" w:id="638"/>
    <w:p>
      <w:pPr>
        <w:spacing w:after="0"/>
        <w:ind w:left="0"/>
        <w:jc w:val="both"/>
      </w:pPr>
      <w:r>
        <w:rPr>
          <w:rFonts w:ascii="Times New Roman"/>
          <w:b w:val="false"/>
          <w:i w:val="false"/>
          <w:color w:val="000000"/>
          <w:sz w:val="28"/>
        </w:rPr>
        <w:t>
      208.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Жамбыл аудандық санитариялық-эпидемиологиялық бақылау басқармасы.</w:t>
      </w:r>
    </w:p>
    <w:bookmarkEnd w:id="638"/>
    <w:bookmarkStart w:name="z646" w:id="639"/>
    <w:p>
      <w:pPr>
        <w:spacing w:after="0"/>
        <w:ind w:left="0"/>
        <w:jc w:val="both"/>
      </w:pPr>
      <w:r>
        <w:rPr>
          <w:rFonts w:ascii="Times New Roman"/>
          <w:b w:val="false"/>
          <w:i w:val="false"/>
          <w:color w:val="000000"/>
          <w:sz w:val="28"/>
        </w:rPr>
        <w:t>
      209.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Қызылжар аудандық санитариялық-эпидемиологиялық бақылау басқармасы.</w:t>
      </w:r>
    </w:p>
    <w:bookmarkEnd w:id="639"/>
    <w:bookmarkStart w:name="z647" w:id="640"/>
    <w:p>
      <w:pPr>
        <w:spacing w:after="0"/>
        <w:ind w:left="0"/>
        <w:jc w:val="both"/>
      </w:pPr>
      <w:r>
        <w:rPr>
          <w:rFonts w:ascii="Times New Roman"/>
          <w:b w:val="false"/>
          <w:i w:val="false"/>
          <w:color w:val="000000"/>
          <w:sz w:val="28"/>
        </w:rPr>
        <w:t>
      210.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Мағжан Жұмабаев ауданының санитариялық-эпидемиологиялық бақылау басқармасы.</w:t>
      </w:r>
    </w:p>
    <w:bookmarkEnd w:id="640"/>
    <w:bookmarkStart w:name="z648" w:id="641"/>
    <w:p>
      <w:pPr>
        <w:spacing w:after="0"/>
        <w:ind w:left="0"/>
        <w:jc w:val="both"/>
      </w:pPr>
      <w:r>
        <w:rPr>
          <w:rFonts w:ascii="Times New Roman"/>
          <w:b w:val="false"/>
          <w:i w:val="false"/>
          <w:color w:val="000000"/>
          <w:sz w:val="28"/>
        </w:rPr>
        <w:t>
      211.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Мамлют аудандық санитариялық-эпидемиологиялық бақылау басқармасы.</w:t>
      </w:r>
    </w:p>
    <w:bookmarkEnd w:id="641"/>
    <w:bookmarkStart w:name="z649" w:id="642"/>
    <w:p>
      <w:pPr>
        <w:spacing w:after="0"/>
        <w:ind w:left="0"/>
        <w:jc w:val="both"/>
      </w:pPr>
      <w:r>
        <w:rPr>
          <w:rFonts w:ascii="Times New Roman"/>
          <w:b w:val="false"/>
          <w:i w:val="false"/>
          <w:color w:val="000000"/>
          <w:sz w:val="28"/>
        </w:rPr>
        <w:t>
      212.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Петропавл қалалық санитариялық-эпидемиологиялық бақылау басқармасы.</w:t>
      </w:r>
    </w:p>
    <w:bookmarkEnd w:id="642"/>
    <w:bookmarkStart w:name="z650" w:id="643"/>
    <w:p>
      <w:pPr>
        <w:spacing w:after="0"/>
        <w:ind w:left="0"/>
        <w:jc w:val="both"/>
      </w:pPr>
      <w:r>
        <w:rPr>
          <w:rFonts w:ascii="Times New Roman"/>
          <w:b w:val="false"/>
          <w:i w:val="false"/>
          <w:color w:val="000000"/>
          <w:sz w:val="28"/>
        </w:rPr>
        <w:t>
      213.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Тайынша аудандық санитариялық-эпидемиологиялық бақылау басқармасы.</w:t>
      </w:r>
    </w:p>
    <w:bookmarkEnd w:id="643"/>
    <w:bookmarkStart w:name="z651" w:id="644"/>
    <w:p>
      <w:pPr>
        <w:spacing w:after="0"/>
        <w:ind w:left="0"/>
        <w:jc w:val="both"/>
      </w:pPr>
      <w:r>
        <w:rPr>
          <w:rFonts w:ascii="Times New Roman"/>
          <w:b w:val="false"/>
          <w:i w:val="false"/>
          <w:color w:val="000000"/>
          <w:sz w:val="28"/>
        </w:rPr>
        <w:t>
      214.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Тимирязев аудандық санитариялық-эпидемиологиялық бақылау басқармасы.</w:t>
      </w:r>
    </w:p>
    <w:bookmarkEnd w:id="644"/>
    <w:bookmarkStart w:name="z652" w:id="645"/>
    <w:p>
      <w:pPr>
        <w:spacing w:after="0"/>
        <w:ind w:left="0"/>
        <w:jc w:val="both"/>
      </w:pPr>
      <w:r>
        <w:rPr>
          <w:rFonts w:ascii="Times New Roman"/>
          <w:b w:val="false"/>
          <w:i w:val="false"/>
          <w:color w:val="000000"/>
          <w:sz w:val="28"/>
        </w:rPr>
        <w:t>
      215.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Уәлиханов аудандық санитариялық-эпидемиологиялық бақылау басқармасы.</w:t>
      </w:r>
    </w:p>
    <w:bookmarkEnd w:id="645"/>
    <w:bookmarkStart w:name="z653" w:id="646"/>
    <w:p>
      <w:pPr>
        <w:spacing w:after="0"/>
        <w:ind w:left="0"/>
        <w:jc w:val="both"/>
      </w:pPr>
      <w:r>
        <w:rPr>
          <w:rFonts w:ascii="Times New Roman"/>
          <w:b w:val="false"/>
          <w:i w:val="false"/>
          <w:color w:val="000000"/>
          <w:sz w:val="28"/>
        </w:rPr>
        <w:t>
      216. Қазақстан Республикасының Денсаулық сақтау министрлігі Санитариялық-эпидемиологиялық бақылау комитеті Солтүстік Қазақстан облысының санитариялық-эпидемиологиялық бақылау департаменті Шал ақын ауданының санитариялық-эпидемиологиялық бақылау басқармасы.</w:t>
      </w:r>
    </w:p>
    <w:bookmarkEnd w:id="646"/>
    <w:bookmarkStart w:name="z654" w:id="647"/>
    <w:p>
      <w:pPr>
        <w:spacing w:after="0"/>
        <w:ind w:left="0"/>
        <w:jc w:val="both"/>
      </w:pPr>
      <w:r>
        <w:rPr>
          <w:rFonts w:ascii="Times New Roman"/>
          <w:b w:val="false"/>
          <w:i w:val="false"/>
          <w:color w:val="000000"/>
          <w:sz w:val="28"/>
        </w:rPr>
        <w:t>
      217.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w:t>
      </w:r>
    </w:p>
    <w:bookmarkEnd w:id="647"/>
    <w:bookmarkStart w:name="z655" w:id="648"/>
    <w:p>
      <w:pPr>
        <w:spacing w:after="0"/>
        <w:ind w:left="0"/>
        <w:jc w:val="both"/>
      </w:pPr>
      <w:r>
        <w:rPr>
          <w:rFonts w:ascii="Times New Roman"/>
          <w:b w:val="false"/>
          <w:i w:val="false"/>
          <w:color w:val="000000"/>
          <w:sz w:val="28"/>
        </w:rPr>
        <w:t>
      218.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Арыс қалалық санитариялық-эпидемиологиялық бақылау басқармасы.</w:t>
      </w:r>
    </w:p>
    <w:bookmarkEnd w:id="648"/>
    <w:bookmarkStart w:name="z656" w:id="649"/>
    <w:p>
      <w:pPr>
        <w:spacing w:after="0"/>
        <w:ind w:left="0"/>
        <w:jc w:val="both"/>
      </w:pPr>
      <w:r>
        <w:rPr>
          <w:rFonts w:ascii="Times New Roman"/>
          <w:b w:val="false"/>
          <w:i w:val="false"/>
          <w:color w:val="000000"/>
          <w:sz w:val="28"/>
        </w:rPr>
        <w:t>
      219.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Бәйдібек аудандық санитариялық-эпидемиологиялық бақылау басқармасы.</w:t>
      </w:r>
    </w:p>
    <w:bookmarkEnd w:id="649"/>
    <w:bookmarkStart w:name="z657" w:id="650"/>
    <w:p>
      <w:pPr>
        <w:spacing w:after="0"/>
        <w:ind w:left="0"/>
        <w:jc w:val="both"/>
      </w:pPr>
      <w:r>
        <w:rPr>
          <w:rFonts w:ascii="Times New Roman"/>
          <w:b w:val="false"/>
          <w:i w:val="false"/>
          <w:color w:val="000000"/>
          <w:sz w:val="28"/>
        </w:rPr>
        <w:t>
      220.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Жетісай аудандық санитариялық-эпидемиологиялық бақылау басқармасы.</w:t>
      </w:r>
    </w:p>
    <w:bookmarkEnd w:id="650"/>
    <w:bookmarkStart w:name="z658" w:id="651"/>
    <w:p>
      <w:pPr>
        <w:spacing w:after="0"/>
        <w:ind w:left="0"/>
        <w:jc w:val="both"/>
      </w:pPr>
      <w:r>
        <w:rPr>
          <w:rFonts w:ascii="Times New Roman"/>
          <w:b w:val="false"/>
          <w:i w:val="false"/>
          <w:color w:val="000000"/>
          <w:sz w:val="28"/>
        </w:rPr>
        <w:t>
      221.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Келес аудандық санитариялық-эпидемиологиялық бақылау басқармасы.</w:t>
      </w:r>
    </w:p>
    <w:bookmarkEnd w:id="651"/>
    <w:bookmarkStart w:name="z659" w:id="652"/>
    <w:p>
      <w:pPr>
        <w:spacing w:after="0"/>
        <w:ind w:left="0"/>
        <w:jc w:val="both"/>
      </w:pPr>
      <w:r>
        <w:rPr>
          <w:rFonts w:ascii="Times New Roman"/>
          <w:b w:val="false"/>
          <w:i w:val="false"/>
          <w:color w:val="000000"/>
          <w:sz w:val="28"/>
        </w:rPr>
        <w:t>
      222.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Кентау қалалық санитариялық-эпидемиологиялық бақылау басқармасы.</w:t>
      </w:r>
    </w:p>
    <w:bookmarkEnd w:id="652"/>
    <w:bookmarkStart w:name="z660" w:id="653"/>
    <w:p>
      <w:pPr>
        <w:spacing w:after="0"/>
        <w:ind w:left="0"/>
        <w:jc w:val="both"/>
      </w:pPr>
      <w:r>
        <w:rPr>
          <w:rFonts w:ascii="Times New Roman"/>
          <w:b w:val="false"/>
          <w:i w:val="false"/>
          <w:color w:val="000000"/>
          <w:sz w:val="28"/>
        </w:rPr>
        <w:t>
      223.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Қазығұрт аудандық санитариялық-эпидемиологиялық бақылау басқармасы.</w:t>
      </w:r>
    </w:p>
    <w:bookmarkEnd w:id="653"/>
    <w:bookmarkStart w:name="z661" w:id="654"/>
    <w:p>
      <w:pPr>
        <w:spacing w:after="0"/>
        <w:ind w:left="0"/>
        <w:jc w:val="both"/>
      </w:pPr>
      <w:r>
        <w:rPr>
          <w:rFonts w:ascii="Times New Roman"/>
          <w:b w:val="false"/>
          <w:i w:val="false"/>
          <w:color w:val="000000"/>
          <w:sz w:val="28"/>
        </w:rPr>
        <w:t>
      224.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Мақтаарал аудандық санитариялық-эпидемиологиялық бақылау басқармасы.</w:t>
      </w:r>
    </w:p>
    <w:bookmarkEnd w:id="654"/>
    <w:bookmarkStart w:name="z662" w:id="655"/>
    <w:p>
      <w:pPr>
        <w:spacing w:after="0"/>
        <w:ind w:left="0"/>
        <w:jc w:val="both"/>
      </w:pPr>
      <w:r>
        <w:rPr>
          <w:rFonts w:ascii="Times New Roman"/>
          <w:b w:val="false"/>
          <w:i w:val="false"/>
          <w:color w:val="000000"/>
          <w:sz w:val="28"/>
        </w:rPr>
        <w:t>
      225.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Ордабасы аудандық санитариялық-эпидемиологиялық бақылау басқармасы.</w:t>
      </w:r>
    </w:p>
    <w:bookmarkEnd w:id="655"/>
    <w:bookmarkStart w:name="z663" w:id="656"/>
    <w:p>
      <w:pPr>
        <w:spacing w:after="0"/>
        <w:ind w:left="0"/>
        <w:jc w:val="both"/>
      </w:pPr>
      <w:r>
        <w:rPr>
          <w:rFonts w:ascii="Times New Roman"/>
          <w:b w:val="false"/>
          <w:i w:val="false"/>
          <w:color w:val="000000"/>
          <w:sz w:val="28"/>
        </w:rPr>
        <w:t>
      226.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Отырар аудандық санитариялық-эпидемиологиялық бақылау басқармасы.</w:t>
      </w:r>
    </w:p>
    <w:bookmarkEnd w:id="656"/>
    <w:bookmarkStart w:name="z664" w:id="657"/>
    <w:p>
      <w:pPr>
        <w:spacing w:after="0"/>
        <w:ind w:left="0"/>
        <w:jc w:val="both"/>
      </w:pPr>
      <w:r>
        <w:rPr>
          <w:rFonts w:ascii="Times New Roman"/>
          <w:b w:val="false"/>
          <w:i w:val="false"/>
          <w:color w:val="000000"/>
          <w:sz w:val="28"/>
        </w:rPr>
        <w:t>
      227.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Сайрам аудандық санитариялық-эпидемиологиялық бақылау басқармасы.</w:t>
      </w:r>
    </w:p>
    <w:bookmarkEnd w:id="657"/>
    <w:bookmarkStart w:name="z665" w:id="658"/>
    <w:p>
      <w:pPr>
        <w:spacing w:after="0"/>
        <w:ind w:left="0"/>
        <w:jc w:val="both"/>
      </w:pPr>
      <w:r>
        <w:rPr>
          <w:rFonts w:ascii="Times New Roman"/>
          <w:b w:val="false"/>
          <w:i w:val="false"/>
          <w:color w:val="000000"/>
          <w:sz w:val="28"/>
        </w:rPr>
        <w:t>
      228.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Сауран ауданының санитариялық-эпидемиологиялық бақылау басқармасы.</w:t>
      </w:r>
    </w:p>
    <w:bookmarkEnd w:id="658"/>
    <w:bookmarkStart w:name="z666" w:id="659"/>
    <w:p>
      <w:pPr>
        <w:spacing w:after="0"/>
        <w:ind w:left="0"/>
        <w:jc w:val="both"/>
      </w:pPr>
      <w:r>
        <w:rPr>
          <w:rFonts w:ascii="Times New Roman"/>
          <w:b w:val="false"/>
          <w:i w:val="false"/>
          <w:color w:val="000000"/>
          <w:sz w:val="28"/>
        </w:rPr>
        <w:t>
      229.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Сарыағаш аудандық санитариялық-эпидемиологиялық бақылау басқармасы.</w:t>
      </w:r>
    </w:p>
    <w:bookmarkEnd w:id="659"/>
    <w:bookmarkStart w:name="z667" w:id="660"/>
    <w:p>
      <w:pPr>
        <w:spacing w:after="0"/>
        <w:ind w:left="0"/>
        <w:jc w:val="both"/>
      </w:pPr>
      <w:r>
        <w:rPr>
          <w:rFonts w:ascii="Times New Roman"/>
          <w:b w:val="false"/>
          <w:i w:val="false"/>
          <w:color w:val="000000"/>
          <w:sz w:val="28"/>
        </w:rPr>
        <w:t>
      230.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Созақ аудандық санитариялық-эпидемиологиялық бақылау басқармасы.</w:t>
      </w:r>
    </w:p>
    <w:bookmarkEnd w:id="660"/>
    <w:bookmarkStart w:name="z668" w:id="661"/>
    <w:p>
      <w:pPr>
        <w:spacing w:after="0"/>
        <w:ind w:left="0"/>
        <w:jc w:val="both"/>
      </w:pPr>
      <w:r>
        <w:rPr>
          <w:rFonts w:ascii="Times New Roman"/>
          <w:b w:val="false"/>
          <w:i w:val="false"/>
          <w:color w:val="000000"/>
          <w:sz w:val="28"/>
        </w:rPr>
        <w:t>
      231.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Төлеби аудандық санитариялық-эпидемиологиялық бақылау басқармасы.</w:t>
      </w:r>
    </w:p>
    <w:bookmarkEnd w:id="661"/>
    <w:bookmarkStart w:name="z669" w:id="662"/>
    <w:p>
      <w:pPr>
        <w:spacing w:after="0"/>
        <w:ind w:left="0"/>
        <w:jc w:val="both"/>
      </w:pPr>
      <w:r>
        <w:rPr>
          <w:rFonts w:ascii="Times New Roman"/>
          <w:b w:val="false"/>
          <w:i w:val="false"/>
          <w:color w:val="000000"/>
          <w:sz w:val="28"/>
        </w:rPr>
        <w:t>
      232.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Түлкібас аудандық санитариялық-эпидемиологиялық бақылау басқармасы.</w:t>
      </w:r>
    </w:p>
    <w:bookmarkEnd w:id="662"/>
    <w:bookmarkStart w:name="z670" w:id="663"/>
    <w:p>
      <w:pPr>
        <w:spacing w:after="0"/>
        <w:ind w:left="0"/>
        <w:jc w:val="both"/>
      </w:pPr>
      <w:r>
        <w:rPr>
          <w:rFonts w:ascii="Times New Roman"/>
          <w:b w:val="false"/>
          <w:i w:val="false"/>
          <w:color w:val="000000"/>
          <w:sz w:val="28"/>
        </w:rPr>
        <w:t>
      233.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Түркістан қалалық санитариялық-эпидемиологиялық бақылау басқармасы.</w:t>
      </w:r>
    </w:p>
    <w:bookmarkEnd w:id="663"/>
    <w:bookmarkStart w:name="z671" w:id="664"/>
    <w:p>
      <w:pPr>
        <w:spacing w:after="0"/>
        <w:ind w:left="0"/>
        <w:jc w:val="both"/>
      </w:pPr>
      <w:r>
        <w:rPr>
          <w:rFonts w:ascii="Times New Roman"/>
          <w:b w:val="false"/>
          <w:i w:val="false"/>
          <w:color w:val="000000"/>
          <w:sz w:val="28"/>
        </w:rPr>
        <w:t>
      234. Қазақстан Республикасының Денсаулық сақтау министрлігі Санитариялық-эпидемиологиялық бақылау комитеті Түркістан облысының санитариялық-эпидемиологиялық бақылау департаменті Шардара аудандық санитариялық-эпидемиологиялық бақылау басқармасы.</w:t>
      </w:r>
    </w:p>
    <w:bookmarkEnd w:id="664"/>
    <w:bookmarkStart w:name="z672" w:id="665"/>
    <w:p>
      <w:pPr>
        <w:spacing w:after="0"/>
        <w:ind w:left="0"/>
        <w:jc w:val="both"/>
      </w:pPr>
      <w:r>
        <w:rPr>
          <w:rFonts w:ascii="Times New Roman"/>
          <w:b w:val="false"/>
          <w:i w:val="false"/>
          <w:color w:val="000000"/>
          <w:sz w:val="28"/>
        </w:rPr>
        <w:t>
      235. Қазақстан Республикасының Денсаулық сақтау министрлігі Санитариялық-эпидемиологиялық бақылау комитеті Ұлытау облыстық санитариялық-эпидемиологиялық бақылау департаменті.</w:t>
      </w:r>
    </w:p>
    <w:bookmarkEnd w:id="665"/>
    <w:bookmarkStart w:name="z673" w:id="666"/>
    <w:p>
      <w:pPr>
        <w:spacing w:after="0"/>
        <w:ind w:left="0"/>
        <w:jc w:val="both"/>
      </w:pPr>
      <w:r>
        <w:rPr>
          <w:rFonts w:ascii="Times New Roman"/>
          <w:b w:val="false"/>
          <w:i w:val="false"/>
          <w:color w:val="000000"/>
          <w:sz w:val="28"/>
        </w:rPr>
        <w:t>
      236. Қазақстан Республикасының Денсаулық сақтау министрлігі Санитариялық-эпидемиологиялық бақылау комитеті Ұлытау облысының санитариялық-эпидемиологиялық бақылау департаменті Жаңаарқа аудандық санитариялық-эпидемиологиялық бақылау басқармасы.</w:t>
      </w:r>
    </w:p>
    <w:bookmarkEnd w:id="666"/>
    <w:bookmarkStart w:name="z674" w:id="667"/>
    <w:p>
      <w:pPr>
        <w:spacing w:after="0"/>
        <w:ind w:left="0"/>
        <w:jc w:val="both"/>
      </w:pPr>
      <w:r>
        <w:rPr>
          <w:rFonts w:ascii="Times New Roman"/>
          <w:b w:val="false"/>
          <w:i w:val="false"/>
          <w:color w:val="000000"/>
          <w:sz w:val="28"/>
        </w:rPr>
        <w:t>
      237. Қазақстан Республикасының Денсаулық сақтау министрлігі Санитариялық-эпидемиологиялық бақылау комитеті Ұлытау облысының санитариялық-эпидемиологиялық бақылау департаменті Жезқазған қалалық санитариялық-эпидемиологиялық бақылау басқармасы.</w:t>
      </w:r>
    </w:p>
    <w:bookmarkEnd w:id="667"/>
    <w:bookmarkStart w:name="z675" w:id="668"/>
    <w:p>
      <w:pPr>
        <w:spacing w:after="0"/>
        <w:ind w:left="0"/>
        <w:jc w:val="both"/>
      </w:pPr>
      <w:r>
        <w:rPr>
          <w:rFonts w:ascii="Times New Roman"/>
          <w:b w:val="false"/>
          <w:i w:val="false"/>
          <w:color w:val="000000"/>
          <w:sz w:val="28"/>
        </w:rPr>
        <w:t>
      238. Қазақстан Республикасының Денсаулық сақтау министрлігі Санитариялық-эпидемиологиялық бақылау комитеті Ұлытау облысының санитариялық-эпидемиологиялық бақылау департаменті Қаражал қалалық санитариялық-эпидемиологиялық бақылау басқармасы.</w:t>
      </w:r>
    </w:p>
    <w:bookmarkEnd w:id="668"/>
    <w:bookmarkStart w:name="z676" w:id="669"/>
    <w:p>
      <w:pPr>
        <w:spacing w:after="0"/>
        <w:ind w:left="0"/>
        <w:jc w:val="both"/>
      </w:pPr>
      <w:r>
        <w:rPr>
          <w:rFonts w:ascii="Times New Roman"/>
          <w:b w:val="false"/>
          <w:i w:val="false"/>
          <w:color w:val="000000"/>
          <w:sz w:val="28"/>
        </w:rPr>
        <w:t>
      239. Қазақстан Республикасының Денсаулық сақтау министрлігі Санитариялық-эпидемиологиялық бақылау комитеті Ұлытау облысының санитариялық-эпидемиологиялық бақылау департаменті Сәтбаев қалалық санитариялық-эпидемиологиялық бақылау басқармасы.</w:t>
      </w:r>
    </w:p>
    <w:bookmarkEnd w:id="669"/>
    <w:bookmarkStart w:name="z677" w:id="670"/>
    <w:p>
      <w:pPr>
        <w:spacing w:after="0"/>
        <w:ind w:left="0"/>
        <w:jc w:val="both"/>
      </w:pPr>
      <w:r>
        <w:rPr>
          <w:rFonts w:ascii="Times New Roman"/>
          <w:b w:val="false"/>
          <w:i w:val="false"/>
          <w:color w:val="000000"/>
          <w:sz w:val="28"/>
        </w:rPr>
        <w:t>
      240. Қазақстан Республикасының Денсаулық сақтау министрлігі Санитариялық-эпидемиологиялық бақылау комитеті Ұлытау облысының санитариялық-эпидемиологиялық бақылау департаменті Ұлытау аудандық санитариялық-эпидемиологиялық бақылау басқармасы.</w:t>
      </w:r>
    </w:p>
    <w:bookmarkEnd w:id="670"/>
    <w:bookmarkStart w:name="z678" w:id="671"/>
    <w:p>
      <w:pPr>
        <w:spacing w:after="0"/>
        <w:ind w:left="0"/>
        <w:jc w:val="both"/>
      </w:pPr>
      <w:r>
        <w:rPr>
          <w:rFonts w:ascii="Times New Roman"/>
          <w:b w:val="false"/>
          <w:i w:val="false"/>
          <w:color w:val="000000"/>
          <w:sz w:val="28"/>
        </w:rPr>
        <w:t>
      241.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w:t>
      </w:r>
    </w:p>
    <w:bookmarkEnd w:id="671"/>
    <w:bookmarkStart w:name="z679" w:id="672"/>
    <w:p>
      <w:pPr>
        <w:spacing w:after="0"/>
        <w:ind w:left="0"/>
        <w:jc w:val="both"/>
      </w:pPr>
      <w:r>
        <w:rPr>
          <w:rFonts w:ascii="Times New Roman"/>
          <w:b w:val="false"/>
          <w:i w:val="false"/>
          <w:color w:val="000000"/>
          <w:sz w:val="28"/>
        </w:rPr>
        <w:t>
      242.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Алтай ауданының санитариялық-эпидемиологиялық бақылау басқармасы.</w:t>
      </w:r>
    </w:p>
    <w:bookmarkEnd w:id="672"/>
    <w:bookmarkStart w:name="z680" w:id="673"/>
    <w:p>
      <w:pPr>
        <w:spacing w:after="0"/>
        <w:ind w:left="0"/>
        <w:jc w:val="both"/>
      </w:pPr>
      <w:r>
        <w:rPr>
          <w:rFonts w:ascii="Times New Roman"/>
          <w:b w:val="false"/>
          <w:i w:val="false"/>
          <w:color w:val="000000"/>
          <w:sz w:val="28"/>
        </w:rPr>
        <w:t>
      243.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Глубокое аудандық санитариялық-эпидемиологиялық бақылау басқармасы.</w:t>
      </w:r>
    </w:p>
    <w:bookmarkEnd w:id="673"/>
    <w:bookmarkStart w:name="z681" w:id="674"/>
    <w:p>
      <w:pPr>
        <w:spacing w:after="0"/>
        <w:ind w:left="0"/>
        <w:jc w:val="both"/>
      </w:pPr>
      <w:r>
        <w:rPr>
          <w:rFonts w:ascii="Times New Roman"/>
          <w:b w:val="false"/>
          <w:i w:val="false"/>
          <w:color w:val="000000"/>
          <w:sz w:val="28"/>
        </w:rPr>
        <w:t>
      244.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Зайсан аудандық санитариялық-эпидемиологиялық бақылау басқармасы.</w:t>
      </w:r>
    </w:p>
    <w:bookmarkEnd w:id="674"/>
    <w:bookmarkStart w:name="z682" w:id="675"/>
    <w:p>
      <w:pPr>
        <w:spacing w:after="0"/>
        <w:ind w:left="0"/>
        <w:jc w:val="both"/>
      </w:pPr>
      <w:r>
        <w:rPr>
          <w:rFonts w:ascii="Times New Roman"/>
          <w:b w:val="false"/>
          <w:i w:val="false"/>
          <w:color w:val="000000"/>
          <w:sz w:val="28"/>
        </w:rPr>
        <w:t>
      245.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Катонқарағай аудандық санитариялық-эпидемиологиялық бақылау басқармасы.</w:t>
      </w:r>
    </w:p>
    <w:bookmarkEnd w:id="675"/>
    <w:bookmarkStart w:name="z683" w:id="676"/>
    <w:p>
      <w:pPr>
        <w:spacing w:after="0"/>
        <w:ind w:left="0"/>
        <w:jc w:val="both"/>
      </w:pPr>
      <w:r>
        <w:rPr>
          <w:rFonts w:ascii="Times New Roman"/>
          <w:b w:val="false"/>
          <w:i w:val="false"/>
          <w:color w:val="000000"/>
          <w:sz w:val="28"/>
        </w:rPr>
        <w:t>
      246.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Күршім аудандық санитариялық-эпидемиологиялық бақылау басқармасы.</w:t>
      </w:r>
    </w:p>
    <w:bookmarkEnd w:id="676"/>
    <w:bookmarkStart w:name="z684" w:id="677"/>
    <w:p>
      <w:pPr>
        <w:spacing w:after="0"/>
        <w:ind w:left="0"/>
        <w:jc w:val="both"/>
      </w:pPr>
      <w:r>
        <w:rPr>
          <w:rFonts w:ascii="Times New Roman"/>
          <w:b w:val="false"/>
          <w:i w:val="false"/>
          <w:color w:val="000000"/>
          <w:sz w:val="28"/>
        </w:rPr>
        <w:t>
      247.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Өскемен қалалық санитариялық-эпидемиологиялық бақылау басқармасы.</w:t>
      </w:r>
    </w:p>
    <w:bookmarkEnd w:id="677"/>
    <w:bookmarkStart w:name="z685" w:id="678"/>
    <w:p>
      <w:pPr>
        <w:spacing w:after="0"/>
        <w:ind w:left="0"/>
        <w:jc w:val="both"/>
      </w:pPr>
      <w:r>
        <w:rPr>
          <w:rFonts w:ascii="Times New Roman"/>
          <w:b w:val="false"/>
          <w:i w:val="false"/>
          <w:color w:val="000000"/>
          <w:sz w:val="28"/>
        </w:rPr>
        <w:t>
      248.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Риддер қалалық санитариялық-эпидемиологиялық бақылау басқармасы.</w:t>
      </w:r>
    </w:p>
    <w:bookmarkEnd w:id="678"/>
    <w:bookmarkStart w:name="z686" w:id="679"/>
    <w:p>
      <w:pPr>
        <w:spacing w:after="0"/>
        <w:ind w:left="0"/>
        <w:jc w:val="both"/>
      </w:pPr>
      <w:r>
        <w:rPr>
          <w:rFonts w:ascii="Times New Roman"/>
          <w:b w:val="false"/>
          <w:i w:val="false"/>
          <w:color w:val="000000"/>
          <w:sz w:val="28"/>
        </w:rPr>
        <w:t>
      249.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Самар аудандық санитариялық-эпидемиологиялық бақылау басқармасы.</w:t>
      </w:r>
    </w:p>
    <w:bookmarkEnd w:id="679"/>
    <w:bookmarkStart w:name="z687" w:id="680"/>
    <w:p>
      <w:pPr>
        <w:spacing w:after="0"/>
        <w:ind w:left="0"/>
        <w:jc w:val="both"/>
      </w:pPr>
      <w:r>
        <w:rPr>
          <w:rFonts w:ascii="Times New Roman"/>
          <w:b w:val="false"/>
          <w:i w:val="false"/>
          <w:color w:val="000000"/>
          <w:sz w:val="28"/>
        </w:rPr>
        <w:t>
      250.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Тарбағатай аудандық санитариялық-эпидемиологиялық бақылау басқармасы.</w:t>
      </w:r>
    </w:p>
    <w:bookmarkEnd w:id="680"/>
    <w:bookmarkStart w:name="z688" w:id="681"/>
    <w:p>
      <w:pPr>
        <w:spacing w:after="0"/>
        <w:ind w:left="0"/>
        <w:jc w:val="both"/>
      </w:pPr>
      <w:r>
        <w:rPr>
          <w:rFonts w:ascii="Times New Roman"/>
          <w:b w:val="false"/>
          <w:i w:val="false"/>
          <w:color w:val="000000"/>
          <w:sz w:val="28"/>
        </w:rPr>
        <w:t>
      251.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Ұлан аудандық санитариялық-эпидемиологиялық бақылау басқармасы.</w:t>
      </w:r>
    </w:p>
    <w:bookmarkEnd w:id="681"/>
    <w:bookmarkStart w:name="z689" w:id="682"/>
    <w:p>
      <w:pPr>
        <w:spacing w:after="0"/>
        <w:ind w:left="0"/>
        <w:jc w:val="both"/>
      </w:pPr>
      <w:r>
        <w:rPr>
          <w:rFonts w:ascii="Times New Roman"/>
          <w:b w:val="false"/>
          <w:i w:val="false"/>
          <w:color w:val="000000"/>
          <w:sz w:val="28"/>
        </w:rPr>
        <w:t>
      252. Қазақстан Республикасының Денсаулық сақтау министрлігі Санитариялық-эпидемиологиялық бақылау комитеті Шығыс Қазақстан облысының санитариялық-эпидемиологиялық бақылау департаменті Шемонаиха аудандық санитариялық-эпидемиологиялық бақылау басқармасы.</w:t>
      </w:r>
    </w:p>
    <w:bookmarkEnd w:id="682"/>
    <w:bookmarkStart w:name="z690" w:id="683"/>
    <w:p>
      <w:pPr>
        <w:spacing w:after="0"/>
        <w:ind w:left="0"/>
        <w:jc w:val="both"/>
      </w:pPr>
      <w:r>
        <w:rPr>
          <w:rFonts w:ascii="Times New Roman"/>
          <w:b w:val="false"/>
          <w:i w:val="false"/>
          <w:color w:val="000000"/>
          <w:sz w:val="28"/>
        </w:rPr>
        <w:t>
      253. Қазақстан Республикасының Денсаулық сақтау министрлігі Санитариялық-эпидемиологиялық бақылау комитеті Шымкент қаласының санитариялық-эпидемиологиялық бақылау департаменті.</w:t>
      </w:r>
    </w:p>
    <w:bookmarkEnd w:id="683"/>
    <w:bookmarkStart w:name="z691" w:id="684"/>
    <w:p>
      <w:pPr>
        <w:spacing w:after="0"/>
        <w:ind w:left="0"/>
        <w:jc w:val="both"/>
      </w:pPr>
      <w:r>
        <w:rPr>
          <w:rFonts w:ascii="Times New Roman"/>
          <w:b w:val="false"/>
          <w:i w:val="false"/>
          <w:color w:val="000000"/>
          <w:sz w:val="28"/>
        </w:rPr>
        <w:t>
      254. Қазақстан Республикасының Денсаулық сақтау министрлігі Санитариялық-эпидемиологиялық бақылау комитеті Шымкент қаласының санитариялық-эпидемиологиялық бақылау департаменті Шымкент қаласы Абай ауданының санитариялық-эпидемиологиялық бақылау басқармасы.</w:t>
      </w:r>
    </w:p>
    <w:bookmarkEnd w:id="684"/>
    <w:bookmarkStart w:name="z692" w:id="685"/>
    <w:p>
      <w:pPr>
        <w:spacing w:after="0"/>
        <w:ind w:left="0"/>
        <w:jc w:val="both"/>
      </w:pPr>
      <w:r>
        <w:rPr>
          <w:rFonts w:ascii="Times New Roman"/>
          <w:b w:val="false"/>
          <w:i w:val="false"/>
          <w:color w:val="000000"/>
          <w:sz w:val="28"/>
        </w:rPr>
        <w:t>
      255. Қазақстан Республикасының Денсаулық сақтау министрлігі Санитариялық-эпидемиологиялық бақылау комитеті Шымкент қаласының санитариялық-эпидемиологиялық бақылау департаменті Шымкент қаласы Әл-Фараби ауданының санитариялық-эпидемиологиялық бақылау департаменті.</w:t>
      </w:r>
    </w:p>
    <w:bookmarkEnd w:id="685"/>
    <w:bookmarkStart w:name="z693" w:id="686"/>
    <w:p>
      <w:pPr>
        <w:spacing w:after="0"/>
        <w:ind w:left="0"/>
        <w:jc w:val="both"/>
      </w:pPr>
      <w:r>
        <w:rPr>
          <w:rFonts w:ascii="Times New Roman"/>
          <w:b w:val="false"/>
          <w:i w:val="false"/>
          <w:color w:val="000000"/>
          <w:sz w:val="28"/>
        </w:rPr>
        <w:t>
      256. Қазақстан Республикасының Денсаулық сақтау министрлігі Санитариялық-эпидемиологиялық бақылау комитеті Шымкент қаласының санитариялық-эпидемиологиялық бақылау департаменті Шымкент қаласы Еңбекші ауданының санитариялық-эпидемиологиялық бақылау басқармасы.</w:t>
      </w:r>
    </w:p>
    <w:bookmarkEnd w:id="686"/>
    <w:bookmarkStart w:name="z694" w:id="687"/>
    <w:p>
      <w:pPr>
        <w:spacing w:after="0"/>
        <w:ind w:left="0"/>
        <w:jc w:val="both"/>
      </w:pPr>
      <w:r>
        <w:rPr>
          <w:rFonts w:ascii="Times New Roman"/>
          <w:b w:val="false"/>
          <w:i w:val="false"/>
          <w:color w:val="000000"/>
          <w:sz w:val="28"/>
        </w:rPr>
        <w:t>
      257. Қазақстан Республикасының Денсаулық сақтау министрлігі Санитариялық-эпидемиологиялық бақылау комитеті Шымкент қаласының санитариялық-эпидемиологиялық бақылау департаменті Шымкент қаласы Қаратау ауданының санитариялық-эпидемиологиялық бақылау басқармасы.</w:t>
      </w:r>
    </w:p>
    <w:bookmarkEnd w:id="687"/>
    <w:bookmarkStart w:name="z695" w:id="688"/>
    <w:p>
      <w:pPr>
        <w:spacing w:after="0"/>
        <w:ind w:left="0"/>
        <w:jc w:val="both"/>
      </w:pPr>
      <w:r>
        <w:rPr>
          <w:rFonts w:ascii="Times New Roman"/>
          <w:b w:val="false"/>
          <w:i w:val="false"/>
          <w:color w:val="000000"/>
          <w:sz w:val="28"/>
        </w:rPr>
        <w:t>
      258. Қазақстан Республикасының Денсаулық сақтау министрлігі Санитариялық-эпидемиологиялық бақылау комитеті Шымкент қаласының санитариялық-эпидемиологиялық бақылау департаменті Шымкент қаласы Тұран ауданының санитариялық-эпидемиологиялық бақылау басқармасы.</w:t>
      </w:r>
    </w:p>
    <w:bookmarkEnd w:id="688"/>
    <w:bookmarkStart w:name="z696" w:id="689"/>
    <w:p>
      <w:pPr>
        <w:spacing w:after="0"/>
        <w:ind w:left="0"/>
        <w:jc w:val="both"/>
      </w:pPr>
      <w:r>
        <w:rPr>
          <w:rFonts w:ascii="Times New Roman"/>
          <w:b w:val="false"/>
          <w:i w:val="false"/>
          <w:color w:val="000000"/>
          <w:sz w:val="28"/>
        </w:rPr>
        <w:t>
      259. Қазақстан Республикасы Денсаулық сақтау министрлігі Санитариялық-эпидемиологиялық бақылау комитетінің "Ұлттық сараптама орталығы" шаруашылық жүргізу құқығындағы республикалық мемлекеттік кәсіпорны.</w:t>
      </w:r>
    </w:p>
    <w:bookmarkEnd w:id="689"/>
    <w:bookmarkStart w:name="z697" w:id="690"/>
    <w:p>
      <w:pPr>
        <w:spacing w:after="0"/>
        <w:ind w:left="0"/>
        <w:jc w:val="both"/>
      </w:pPr>
      <w:r>
        <w:rPr>
          <w:rFonts w:ascii="Times New Roman"/>
          <w:b w:val="false"/>
          <w:i w:val="false"/>
          <w:color w:val="000000"/>
          <w:sz w:val="28"/>
        </w:rPr>
        <w:t>
      260. Қазақстан Республикасы Денсаулық сақтау министрлігінің Санитариялық-эпидемиологиялық бақылау комитетінің "Қоғамдық денсаулық сақтау ұлттық орталығы" шаруашылық жүргізу құқығындағы республикалық мемлекеттік кәсіпорны.</w:t>
      </w:r>
    </w:p>
    <w:bookmarkEnd w:id="690"/>
    <w:bookmarkStart w:name="z698" w:id="691"/>
    <w:p>
      <w:pPr>
        <w:spacing w:after="0"/>
        <w:ind w:left="0"/>
        <w:jc w:val="left"/>
      </w:pPr>
      <w:r>
        <w:rPr>
          <w:rFonts w:ascii="Times New Roman"/>
          <w:b/>
          <w:i w:val="false"/>
          <w:color w:val="000000"/>
        </w:rPr>
        <w:t xml:space="preserve"> Қазақстан Республикасы Денсаулық сақтау министрлігі Медициналық және фармацевтикалық бақылау комитетінің аумақтық бөлімшелері – мемлекеттік кәсіпорындардың және мемлекеттік мекемелердің тізбесі</w:t>
      </w:r>
    </w:p>
    <w:bookmarkEnd w:id="691"/>
    <w:bookmarkStart w:name="z699" w:id="692"/>
    <w:p>
      <w:pPr>
        <w:spacing w:after="0"/>
        <w:ind w:left="0"/>
        <w:jc w:val="both"/>
      </w:pPr>
      <w:r>
        <w:rPr>
          <w:rFonts w:ascii="Times New Roman"/>
          <w:b w:val="false"/>
          <w:i w:val="false"/>
          <w:color w:val="000000"/>
          <w:sz w:val="28"/>
        </w:rPr>
        <w:t>
      1. Қазақстан Республикасы Денсаулық сақтау министрлігі Медициналық және фармацевтикалық бақылау комитетінің Абай облысы бойынша департаменті.</w:t>
      </w:r>
    </w:p>
    <w:bookmarkEnd w:id="692"/>
    <w:bookmarkStart w:name="z700" w:id="693"/>
    <w:p>
      <w:pPr>
        <w:spacing w:after="0"/>
        <w:ind w:left="0"/>
        <w:jc w:val="both"/>
      </w:pPr>
      <w:r>
        <w:rPr>
          <w:rFonts w:ascii="Times New Roman"/>
          <w:b w:val="false"/>
          <w:i w:val="false"/>
          <w:color w:val="000000"/>
          <w:sz w:val="28"/>
        </w:rPr>
        <w:t>
      2. Қазақстан Республикасы Денсаулық сақтау министрлігі Медициналық және фармацевтикалық бақылау комитетінің Ақмола облысы бойынша департаменті.</w:t>
      </w:r>
    </w:p>
    <w:bookmarkEnd w:id="693"/>
    <w:bookmarkStart w:name="z701" w:id="694"/>
    <w:p>
      <w:pPr>
        <w:spacing w:after="0"/>
        <w:ind w:left="0"/>
        <w:jc w:val="both"/>
      </w:pPr>
      <w:r>
        <w:rPr>
          <w:rFonts w:ascii="Times New Roman"/>
          <w:b w:val="false"/>
          <w:i w:val="false"/>
          <w:color w:val="000000"/>
          <w:sz w:val="28"/>
        </w:rPr>
        <w:t>
      3. Қазақстан Республикасы Денсаулық сақтау министрлігі Медициналық және фармацевтикалық бақылау комитетінің Ақтөбе облысы бойынша департаменті.</w:t>
      </w:r>
    </w:p>
    <w:bookmarkEnd w:id="694"/>
    <w:bookmarkStart w:name="z702" w:id="695"/>
    <w:p>
      <w:pPr>
        <w:spacing w:after="0"/>
        <w:ind w:left="0"/>
        <w:jc w:val="both"/>
      </w:pPr>
      <w:r>
        <w:rPr>
          <w:rFonts w:ascii="Times New Roman"/>
          <w:b w:val="false"/>
          <w:i w:val="false"/>
          <w:color w:val="000000"/>
          <w:sz w:val="28"/>
        </w:rPr>
        <w:t>
      4. Қазақстан Республикасы Денсаулық сақтау министрлігі Медициналық және фармацевтикалық бақылау комитетінің Алматы қаласы бойынша департаменті.</w:t>
      </w:r>
    </w:p>
    <w:bookmarkEnd w:id="695"/>
    <w:bookmarkStart w:name="z703" w:id="696"/>
    <w:p>
      <w:pPr>
        <w:spacing w:after="0"/>
        <w:ind w:left="0"/>
        <w:jc w:val="both"/>
      </w:pPr>
      <w:r>
        <w:rPr>
          <w:rFonts w:ascii="Times New Roman"/>
          <w:b w:val="false"/>
          <w:i w:val="false"/>
          <w:color w:val="000000"/>
          <w:sz w:val="28"/>
        </w:rPr>
        <w:t>
      5. Қазақстан Республикасы Денсаулық сақтау министрлігі Медициналық және фармацевтикалық бақылау комитетінің Алматы облысы бойынша департаменті.</w:t>
      </w:r>
    </w:p>
    <w:bookmarkEnd w:id="696"/>
    <w:bookmarkStart w:name="z704" w:id="697"/>
    <w:p>
      <w:pPr>
        <w:spacing w:after="0"/>
        <w:ind w:left="0"/>
        <w:jc w:val="both"/>
      </w:pPr>
      <w:r>
        <w:rPr>
          <w:rFonts w:ascii="Times New Roman"/>
          <w:b w:val="false"/>
          <w:i w:val="false"/>
          <w:color w:val="000000"/>
          <w:sz w:val="28"/>
        </w:rPr>
        <w:t>
      6. Қазақстан Республикасы Денсаулық сақтау министрлігі Медициналық және фармацевтикалық бақылау комитетінің Атырау облысы бойынша департаменті.</w:t>
      </w:r>
    </w:p>
    <w:bookmarkEnd w:id="697"/>
    <w:bookmarkStart w:name="z705" w:id="698"/>
    <w:p>
      <w:pPr>
        <w:spacing w:after="0"/>
        <w:ind w:left="0"/>
        <w:jc w:val="both"/>
      </w:pPr>
      <w:r>
        <w:rPr>
          <w:rFonts w:ascii="Times New Roman"/>
          <w:b w:val="false"/>
          <w:i w:val="false"/>
          <w:color w:val="000000"/>
          <w:sz w:val="28"/>
        </w:rPr>
        <w:t>
      7. Қазақстан Республикасы Денсаулық сақтау министрлігі Медициналық және фармацевтикалық бақылау комитетінің Батыс Қазақстан облысы бойынша департаменті.</w:t>
      </w:r>
    </w:p>
    <w:bookmarkEnd w:id="698"/>
    <w:bookmarkStart w:name="z706" w:id="699"/>
    <w:p>
      <w:pPr>
        <w:spacing w:after="0"/>
        <w:ind w:left="0"/>
        <w:jc w:val="both"/>
      </w:pPr>
      <w:r>
        <w:rPr>
          <w:rFonts w:ascii="Times New Roman"/>
          <w:b w:val="false"/>
          <w:i w:val="false"/>
          <w:color w:val="000000"/>
          <w:sz w:val="28"/>
        </w:rPr>
        <w:t>
      8. Қазақстан Республикасы Денсаулық сақтау министрлігі Медициналық және фармацевтикалық бақылау комитетінің Жамбыл облысы бойынша департаменті.</w:t>
      </w:r>
    </w:p>
    <w:bookmarkEnd w:id="699"/>
    <w:bookmarkStart w:name="z707" w:id="700"/>
    <w:p>
      <w:pPr>
        <w:spacing w:after="0"/>
        <w:ind w:left="0"/>
        <w:jc w:val="both"/>
      </w:pPr>
      <w:r>
        <w:rPr>
          <w:rFonts w:ascii="Times New Roman"/>
          <w:b w:val="false"/>
          <w:i w:val="false"/>
          <w:color w:val="000000"/>
          <w:sz w:val="28"/>
        </w:rPr>
        <w:t>
      9. Қазақстан Республикасы Денсаулық сақтау министрлігі Медициналық және фармацевтикалық бақылау комитетінің Жетісу облысы бойынша департаменті.</w:t>
      </w:r>
    </w:p>
    <w:bookmarkEnd w:id="700"/>
    <w:bookmarkStart w:name="z708" w:id="701"/>
    <w:p>
      <w:pPr>
        <w:spacing w:after="0"/>
        <w:ind w:left="0"/>
        <w:jc w:val="both"/>
      </w:pPr>
      <w:r>
        <w:rPr>
          <w:rFonts w:ascii="Times New Roman"/>
          <w:b w:val="false"/>
          <w:i w:val="false"/>
          <w:color w:val="000000"/>
          <w:sz w:val="28"/>
        </w:rPr>
        <w:t>
      10. Қазақстан Республикасы Денсаулық сақтау министрлігі Медициналық және фармацевтикалық бақылау комитетінің Қарағанды облысы бойынша департаменті.</w:t>
      </w:r>
    </w:p>
    <w:bookmarkEnd w:id="701"/>
    <w:bookmarkStart w:name="z709" w:id="702"/>
    <w:p>
      <w:pPr>
        <w:spacing w:after="0"/>
        <w:ind w:left="0"/>
        <w:jc w:val="both"/>
      </w:pPr>
      <w:r>
        <w:rPr>
          <w:rFonts w:ascii="Times New Roman"/>
          <w:b w:val="false"/>
          <w:i w:val="false"/>
          <w:color w:val="000000"/>
          <w:sz w:val="28"/>
        </w:rPr>
        <w:t>
      11. Қазақстан Республикасы Денсаулық сақтау министрлігі Медициналық және фармацевтикалық бақылау комитетінің Қостанай облысы бойынша департаменті.</w:t>
      </w:r>
    </w:p>
    <w:bookmarkEnd w:id="702"/>
    <w:bookmarkStart w:name="z710" w:id="703"/>
    <w:p>
      <w:pPr>
        <w:spacing w:after="0"/>
        <w:ind w:left="0"/>
        <w:jc w:val="both"/>
      </w:pPr>
      <w:r>
        <w:rPr>
          <w:rFonts w:ascii="Times New Roman"/>
          <w:b w:val="false"/>
          <w:i w:val="false"/>
          <w:color w:val="000000"/>
          <w:sz w:val="28"/>
        </w:rPr>
        <w:t>
      12. Қазақстан Республикасы Денсаулық сақтау министрлігі Медициналық және фармацевтикалық бақылау комитетінің Қызылорда облысы бойынша департаменті.</w:t>
      </w:r>
    </w:p>
    <w:bookmarkEnd w:id="703"/>
    <w:bookmarkStart w:name="z711" w:id="704"/>
    <w:p>
      <w:pPr>
        <w:spacing w:after="0"/>
        <w:ind w:left="0"/>
        <w:jc w:val="both"/>
      </w:pPr>
      <w:r>
        <w:rPr>
          <w:rFonts w:ascii="Times New Roman"/>
          <w:b w:val="false"/>
          <w:i w:val="false"/>
          <w:color w:val="000000"/>
          <w:sz w:val="28"/>
        </w:rPr>
        <w:t>
      13. Қазақстан Республикасы Денсаулық сақтау министрлігі Медициналық және фармацевтикалық бақылау комитетінің Маңғыстау облысы бойынша департаменті.</w:t>
      </w:r>
    </w:p>
    <w:bookmarkEnd w:id="704"/>
    <w:bookmarkStart w:name="z712" w:id="705"/>
    <w:p>
      <w:pPr>
        <w:spacing w:after="0"/>
        <w:ind w:left="0"/>
        <w:jc w:val="both"/>
      </w:pPr>
      <w:r>
        <w:rPr>
          <w:rFonts w:ascii="Times New Roman"/>
          <w:b w:val="false"/>
          <w:i w:val="false"/>
          <w:color w:val="000000"/>
          <w:sz w:val="28"/>
        </w:rPr>
        <w:t>
      14. Қазақстан Республикасы Денсаулық сақтау министрлігі Медициналық және фармацевтикалық бақылау комитетінің Астана қаласы бойынша департаменті.</w:t>
      </w:r>
    </w:p>
    <w:bookmarkEnd w:id="705"/>
    <w:bookmarkStart w:name="z713" w:id="706"/>
    <w:p>
      <w:pPr>
        <w:spacing w:after="0"/>
        <w:ind w:left="0"/>
        <w:jc w:val="both"/>
      </w:pPr>
      <w:r>
        <w:rPr>
          <w:rFonts w:ascii="Times New Roman"/>
          <w:b w:val="false"/>
          <w:i w:val="false"/>
          <w:color w:val="000000"/>
          <w:sz w:val="28"/>
        </w:rPr>
        <w:t>
      15. Қазақстан Республикасы Денсаулық сақтау министрлігі Медициналық және фармацевтикалық бақылау комитетінің Павлодар облысы бойынша департаменті.</w:t>
      </w:r>
    </w:p>
    <w:bookmarkEnd w:id="706"/>
    <w:bookmarkStart w:name="z714" w:id="707"/>
    <w:p>
      <w:pPr>
        <w:spacing w:after="0"/>
        <w:ind w:left="0"/>
        <w:jc w:val="both"/>
      </w:pPr>
      <w:r>
        <w:rPr>
          <w:rFonts w:ascii="Times New Roman"/>
          <w:b w:val="false"/>
          <w:i w:val="false"/>
          <w:color w:val="000000"/>
          <w:sz w:val="28"/>
        </w:rPr>
        <w:t>
      16. Қазақстан Республикасы Денсаулық сақтау министрлігі Медициналық және фармацевтикалық бақылау комитетінің Солтүстік Қазақстан облысы бойынша департаменті.</w:t>
      </w:r>
    </w:p>
    <w:bookmarkEnd w:id="707"/>
    <w:bookmarkStart w:name="z715" w:id="708"/>
    <w:p>
      <w:pPr>
        <w:spacing w:after="0"/>
        <w:ind w:left="0"/>
        <w:jc w:val="both"/>
      </w:pPr>
      <w:r>
        <w:rPr>
          <w:rFonts w:ascii="Times New Roman"/>
          <w:b w:val="false"/>
          <w:i w:val="false"/>
          <w:color w:val="000000"/>
          <w:sz w:val="28"/>
        </w:rPr>
        <w:t>
      17. Қазақстан Республикасы Денсаулық сақтау министрлігі Медициналық және фармацевтикалық бақылау комитетінің Түркістан облысы бойынша департаменті.</w:t>
      </w:r>
    </w:p>
    <w:bookmarkEnd w:id="708"/>
    <w:bookmarkStart w:name="z716" w:id="709"/>
    <w:p>
      <w:pPr>
        <w:spacing w:after="0"/>
        <w:ind w:left="0"/>
        <w:jc w:val="both"/>
      </w:pPr>
      <w:r>
        <w:rPr>
          <w:rFonts w:ascii="Times New Roman"/>
          <w:b w:val="false"/>
          <w:i w:val="false"/>
          <w:color w:val="000000"/>
          <w:sz w:val="28"/>
        </w:rPr>
        <w:t>
      18. Қазақстан Республикасы Денсаулық сақтау министрлігі Медициналық және фармацевтикалық бақылау комитетінің Ұлытау облысы бойынша департаменті.</w:t>
      </w:r>
    </w:p>
    <w:bookmarkEnd w:id="709"/>
    <w:bookmarkStart w:name="z717" w:id="710"/>
    <w:p>
      <w:pPr>
        <w:spacing w:after="0"/>
        <w:ind w:left="0"/>
        <w:jc w:val="both"/>
      </w:pPr>
      <w:r>
        <w:rPr>
          <w:rFonts w:ascii="Times New Roman"/>
          <w:b w:val="false"/>
          <w:i w:val="false"/>
          <w:color w:val="000000"/>
          <w:sz w:val="28"/>
        </w:rPr>
        <w:t>
      19. Қазақстан Республикасы Денсаулық сақтау министрлігі Медициналық және фармацевтикалық бақылау комитетінің Шығыс Қазақстан облысы бойынша департаменті.</w:t>
      </w:r>
    </w:p>
    <w:bookmarkEnd w:id="710"/>
    <w:bookmarkStart w:name="z718" w:id="711"/>
    <w:p>
      <w:pPr>
        <w:spacing w:after="0"/>
        <w:ind w:left="0"/>
        <w:jc w:val="both"/>
      </w:pPr>
      <w:r>
        <w:rPr>
          <w:rFonts w:ascii="Times New Roman"/>
          <w:b w:val="false"/>
          <w:i w:val="false"/>
          <w:color w:val="000000"/>
          <w:sz w:val="28"/>
        </w:rPr>
        <w:t>
      20. Қазақстан Республикасы Денсаулық сақтау министрлігі Медициналық және фармацевтикалық бақылау комитетінің Шымкент қаласы бойынша департаменті.</w:t>
      </w:r>
    </w:p>
    <w:bookmarkEnd w:id="711"/>
    <w:bookmarkStart w:name="z719" w:id="712"/>
    <w:p>
      <w:pPr>
        <w:spacing w:after="0"/>
        <w:ind w:left="0"/>
        <w:jc w:val="both"/>
      </w:pPr>
      <w:r>
        <w:rPr>
          <w:rFonts w:ascii="Times New Roman"/>
          <w:b w:val="false"/>
          <w:i w:val="false"/>
          <w:color w:val="000000"/>
          <w:sz w:val="28"/>
        </w:rPr>
        <w:t>
      21. Қазақстан Республикасы Денсаулық сақтау министрлігінің Медициналық және фармацевтикалық бақылау комитетінің "Дәрілік заттар мен медициналық бұйымдарды сараптау ұлттық орталығы" шаруашылық жүргізу құқығындағы республикалық мемлекеттік кәсіпорны.</w:t>
      </w:r>
    </w:p>
    <w:bookmarkEnd w:id="7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