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d6c2f" w14:textId="dcd6c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республикалық бюджеттің көрсеткіштерін түзету және "2022 – 2024 жылдарға арналған республикалық бюджет туралы" Қазақстан Республикасының Заңын іске асыру туралы" Қазақстан Республикасы Үкіметінің 2021 жылғы 9 желтоқсандағы № 872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28 қыркүйектегі № 761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01.01.2022 ж. бастап қолданысқа енгiзiледi.</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2022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"2022 – 2024 жылдарға арналған республикалық бюджет туралы" Қазақстан Республикасының Заңын іске асыру туралы" Қазақстан Республикасы Үкіметінің 2021 жылғы 9 желтоқсандағы № 872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2022 – 2024 жылдарға арналған республикалық бюджет, оның ішінде 2022 жылға мынадай:</w:t>
      </w:r>
    </w:p>
    <w:bookmarkEnd w:id="3"/>
    <w:bookmarkStart w:name="z6" w:id="4"/>
    <w:p>
      <w:pPr>
        <w:spacing w:after="0"/>
        <w:ind w:left="0"/>
        <w:jc w:val="both"/>
      </w:pPr>
      <w:r>
        <w:rPr>
          <w:rFonts w:ascii="Times New Roman"/>
          <w:b w:val="false"/>
          <w:i w:val="false"/>
          <w:color w:val="000000"/>
          <w:sz w:val="28"/>
        </w:rPr>
        <w:t>
      1) кірістер – 15 664 981 259 мың теңге, оның ішінде мыналар бойынша:</w:t>
      </w:r>
    </w:p>
    <w:bookmarkEnd w:id="4"/>
    <w:p>
      <w:pPr>
        <w:spacing w:after="0"/>
        <w:ind w:left="0"/>
        <w:jc w:val="both"/>
      </w:pPr>
      <w:r>
        <w:rPr>
          <w:rFonts w:ascii="Times New Roman"/>
          <w:b w:val="false"/>
          <w:i w:val="false"/>
          <w:color w:val="000000"/>
          <w:sz w:val="28"/>
        </w:rPr>
        <w:t>
      салықтық түсімдер бойынша – 9 816 780 519 мың теңге;</w:t>
      </w:r>
    </w:p>
    <w:p>
      <w:pPr>
        <w:spacing w:after="0"/>
        <w:ind w:left="0"/>
        <w:jc w:val="both"/>
      </w:pPr>
      <w:r>
        <w:rPr>
          <w:rFonts w:ascii="Times New Roman"/>
          <w:b w:val="false"/>
          <w:i w:val="false"/>
          <w:color w:val="000000"/>
          <w:sz w:val="28"/>
        </w:rPr>
        <w:t>
      салықтық емес түсімдер бойынша – 343 224 400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2 251 000 мың теңге;</w:t>
      </w:r>
    </w:p>
    <w:p>
      <w:pPr>
        <w:spacing w:after="0"/>
        <w:ind w:left="0"/>
        <w:jc w:val="both"/>
      </w:pPr>
      <w:r>
        <w:rPr>
          <w:rFonts w:ascii="Times New Roman"/>
          <w:b w:val="false"/>
          <w:i w:val="false"/>
          <w:color w:val="000000"/>
          <w:sz w:val="28"/>
        </w:rPr>
        <w:t>
      трансферттер түсімдері бойынша – 5 502 725 340 мың теңге;</w:t>
      </w:r>
    </w:p>
    <w:bookmarkStart w:name="z7" w:id="5"/>
    <w:p>
      <w:pPr>
        <w:spacing w:after="0"/>
        <w:ind w:left="0"/>
        <w:jc w:val="both"/>
      </w:pPr>
      <w:r>
        <w:rPr>
          <w:rFonts w:ascii="Times New Roman"/>
          <w:b w:val="false"/>
          <w:i w:val="false"/>
          <w:color w:val="000000"/>
          <w:sz w:val="28"/>
        </w:rPr>
        <w:t>
      2) шығындар – 18 058 589 603 мың теңге;</w:t>
      </w:r>
    </w:p>
    <w:bookmarkEnd w:id="5"/>
    <w:bookmarkStart w:name="z8" w:id="6"/>
    <w:p>
      <w:pPr>
        <w:spacing w:after="0"/>
        <w:ind w:left="0"/>
        <w:jc w:val="both"/>
      </w:pPr>
      <w:r>
        <w:rPr>
          <w:rFonts w:ascii="Times New Roman"/>
          <w:b w:val="false"/>
          <w:i w:val="false"/>
          <w:color w:val="000000"/>
          <w:sz w:val="28"/>
        </w:rPr>
        <w:t>
      3) таза бюджеттік кредиттеу – 499 581 197 мың теңге, оның ішінде:</w:t>
      </w:r>
    </w:p>
    <w:bookmarkEnd w:id="6"/>
    <w:p>
      <w:pPr>
        <w:spacing w:after="0"/>
        <w:ind w:left="0"/>
        <w:jc w:val="both"/>
      </w:pPr>
      <w:r>
        <w:rPr>
          <w:rFonts w:ascii="Times New Roman"/>
          <w:b w:val="false"/>
          <w:i w:val="false"/>
          <w:color w:val="000000"/>
          <w:sz w:val="28"/>
        </w:rPr>
        <w:t>
      бюджеттік кредиттер – 651 397 309 мың теңге;</w:t>
      </w:r>
    </w:p>
    <w:p>
      <w:pPr>
        <w:spacing w:after="0"/>
        <w:ind w:left="0"/>
        <w:jc w:val="both"/>
      </w:pPr>
      <w:r>
        <w:rPr>
          <w:rFonts w:ascii="Times New Roman"/>
          <w:b w:val="false"/>
          <w:i w:val="false"/>
          <w:color w:val="000000"/>
          <w:sz w:val="28"/>
        </w:rPr>
        <w:t>
      бюджеттік кредиттерді өтеу – 151 816 112 мың теңге;</w:t>
      </w:r>
    </w:p>
    <w:bookmarkStart w:name="z9" w:id="7"/>
    <w:p>
      <w:pPr>
        <w:spacing w:after="0"/>
        <w:ind w:left="0"/>
        <w:jc w:val="both"/>
      </w:pPr>
      <w:r>
        <w:rPr>
          <w:rFonts w:ascii="Times New Roman"/>
          <w:b w:val="false"/>
          <w:i w:val="false"/>
          <w:color w:val="000000"/>
          <w:sz w:val="28"/>
        </w:rPr>
        <w:t>
      4) қаржы активтерімен жасалатын операциялар бойынша сальдо – 85 073 291 мың теңге, оның ішінде:</w:t>
      </w:r>
    </w:p>
    <w:bookmarkEnd w:id="7"/>
    <w:p>
      <w:pPr>
        <w:spacing w:after="0"/>
        <w:ind w:left="0"/>
        <w:jc w:val="both"/>
      </w:pPr>
      <w:r>
        <w:rPr>
          <w:rFonts w:ascii="Times New Roman"/>
          <w:b w:val="false"/>
          <w:i w:val="false"/>
          <w:color w:val="000000"/>
          <w:sz w:val="28"/>
        </w:rPr>
        <w:t>
      қаржы активтерін сатып алу – 85 073 291 мың теңге;</w:t>
      </w:r>
    </w:p>
    <w:bookmarkStart w:name="z10" w:id="8"/>
    <w:p>
      <w:pPr>
        <w:spacing w:after="0"/>
        <w:ind w:left="0"/>
        <w:jc w:val="both"/>
      </w:pPr>
      <w:r>
        <w:rPr>
          <w:rFonts w:ascii="Times New Roman"/>
          <w:b w:val="false"/>
          <w:i w:val="false"/>
          <w:color w:val="000000"/>
          <w:sz w:val="28"/>
        </w:rPr>
        <w:t>
      5) бюджет тапшылығы – -2 978 262 832 мың теңге немесе елдің жалпы iшкi өнiміне қатысты 3,3 пайыз;</w:t>
      </w:r>
    </w:p>
    <w:bookmarkEnd w:id="8"/>
    <w:bookmarkStart w:name="z11" w:id="9"/>
    <w:p>
      <w:pPr>
        <w:spacing w:after="0"/>
        <w:ind w:left="0"/>
        <w:jc w:val="both"/>
      </w:pPr>
      <w:r>
        <w:rPr>
          <w:rFonts w:ascii="Times New Roman"/>
          <w:b w:val="false"/>
          <w:i w:val="false"/>
          <w:color w:val="000000"/>
          <w:sz w:val="28"/>
        </w:rPr>
        <w:t>
      6) бюджеттің мұнайға қатысты емес тапшылығы – -9 342 602 832 мың теңге немесе елдің жалпы ішкі өнімінің 10,2 пайызы;</w:t>
      </w:r>
    </w:p>
    <w:bookmarkEnd w:id="9"/>
    <w:bookmarkStart w:name="z12" w:id="10"/>
    <w:p>
      <w:pPr>
        <w:spacing w:after="0"/>
        <w:ind w:left="0"/>
        <w:jc w:val="both"/>
      </w:pPr>
      <w:r>
        <w:rPr>
          <w:rFonts w:ascii="Times New Roman"/>
          <w:b w:val="false"/>
          <w:i w:val="false"/>
          <w:color w:val="000000"/>
          <w:sz w:val="28"/>
        </w:rPr>
        <w:t>
      7) бюджет тапшылығын қаржыландыру – 2 978 262 832 мың теңге көлемінде атқаруға қабылдансын.";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bookmarkStart w:name="z15" w:id="11"/>
    <w:p>
      <w:pPr>
        <w:spacing w:after="0"/>
        <w:ind w:left="0"/>
        <w:jc w:val="both"/>
      </w:pPr>
      <w:r>
        <w:rPr>
          <w:rFonts w:ascii="Times New Roman"/>
          <w:b w:val="false"/>
          <w:i w:val="false"/>
          <w:color w:val="000000"/>
          <w:sz w:val="28"/>
        </w:rPr>
        <w:t>
      мынадай мазмұндағы 34-2) тармақшамен толықтырылсын:</w:t>
      </w:r>
    </w:p>
    <w:bookmarkEnd w:id="11"/>
    <w:bookmarkStart w:name="z16" w:id="12"/>
    <w:p>
      <w:pPr>
        <w:spacing w:after="0"/>
        <w:ind w:left="0"/>
        <w:jc w:val="both"/>
      </w:pPr>
      <w:r>
        <w:rPr>
          <w:rFonts w:ascii="Times New Roman"/>
          <w:b w:val="false"/>
          <w:i w:val="false"/>
          <w:color w:val="000000"/>
          <w:sz w:val="28"/>
        </w:rPr>
        <w:t>
      "34-2) осы қаулыға 34-2-қосымшаға сәйкес облыстық бюджеттерге, республикалық маңызы бар қалалардың, астананың бюджеттеріне мемлекеттік орта білім беру ұйымдары педагогтерінің нормативтік оқу жүктемесінің төмендеуіне байланысты төмен тұрған бюджеттердің шығындарын өтеуге берілетін ағымдағы нысаналы трансферттердің сомаларын бөлу;";</w:t>
      </w:r>
    </w:p>
    <w:bookmarkEnd w:id="12"/>
    <w:bookmarkStart w:name="z17" w:id="1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13"/>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2 011 847 165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445 486 970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174 452 449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394 532 415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180 567 139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54 870 213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33 537 018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33 142 906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416 934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деген жолдар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2 001 029 824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445 486 970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174 452 449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393 125 376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180 567 139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54 870 213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33 120 991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32 765 654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комитетінің ақпараттық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Қазынашылықтың ақпараттық жүйелерін жаңғырту мен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жарақтандыру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32 126 697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bl>
    <w:p>
      <w:pPr>
        <w:spacing w:after="0"/>
        <w:ind w:left="0"/>
        <w:jc w:val="both"/>
      </w:pP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деген жол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жарақтандыру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31 848 725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22 548 162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1 247 712</w:t>
            </w:r>
          </w:p>
        </w:tc>
      </w:tr>
    </w:tbl>
    <w:p>
      <w:pPr>
        <w:spacing w:after="0"/>
        <w:ind w:left="0"/>
        <w:jc w:val="both"/>
      </w:pP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"Е-Қызмет" интеграцияланған ақпараттық жүйесін ("Е-Қызмет" жүйесі, ИАЖ) дамыту және жаңғырту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2" w:id="18"/>
    <w:p>
      <w:pPr>
        <w:spacing w:after="0"/>
        <w:ind w:left="0"/>
        <w:jc w:val="both"/>
      </w:pPr>
      <w:r>
        <w:rPr>
          <w:rFonts w:ascii="Times New Roman"/>
          <w:b w:val="false"/>
          <w:i w:val="false"/>
          <w:color w:val="000000"/>
          <w:sz w:val="28"/>
        </w:rPr>
        <w:t>
      деген жолдар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шекарасының қазақстандық учаскесінде орналасқан өткізу пункттерін және Қазақстан Республикасы Қаржы министрлігі Мемлекеттік кірістер комитетінің Бас диспетчерлік басқармасын жаңғырту және техникалық жете жарақтандыру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"Е-Қызмет" интеграцияланған ақпараттық жүйесін ("Е-Қызмет" жүйесі, ИАЖ) дамыту және жаңғырту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мына:</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58 076 079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34 045 874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11 362 824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41 973 478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41 973 478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41 973 478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4 785 815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деген жолдар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61 155 646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34 045 874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11 362 824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47 106 987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47 106 987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47 106 987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23 156 657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7 800 899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7 015 084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мына:</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20 892 250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17 014 391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bl>
    <w:bookmarkStart w:name="z26" w:id="22"/>
    <w:p>
      <w:pPr>
        <w:spacing w:after="0"/>
        <w:ind w:left="0"/>
        <w:jc w:val="both"/>
      </w:pPr>
      <w:r>
        <w:rPr>
          <w:rFonts w:ascii="Times New Roman"/>
          <w:b w:val="false"/>
          <w:i w:val="false"/>
          <w:color w:val="000000"/>
          <w:sz w:val="28"/>
        </w:rPr>
        <w:t>
      деген жол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21 266 400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17 014 391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bl>
    <w:p>
      <w:pPr>
        <w:spacing w:after="0"/>
        <w:ind w:left="0"/>
        <w:jc w:val="both"/>
      </w:pP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мына:</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bl>
    <w:p>
      <w:pPr>
        <w:spacing w:after="0"/>
        <w:ind w:left="0"/>
        <w:jc w:val="both"/>
      </w:pPr>
      <w:r>
        <w:rPr>
          <w:rFonts w:ascii="Times New Roman"/>
          <w:b w:val="false"/>
          <w:i w:val="false"/>
          <w:color w:val="000000"/>
          <w:sz w:val="28"/>
        </w:rPr>
        <w:t>
      "</w:t>
      </w:r>
    </w:p>
    <w:bookmarkStart w:name="z28" w:id="24"/>
    <w:p>
      <w:pPr>
        <w:spacing w:after="0"/>
        <w:ind w:left="0"/>
        <w:jc w:val="both"/>
      </w:pPr>
      <w:r>
        <w:rPr>
          <w:rFonts w:ascii="Times New Roman"/>
          <w:b w:val="false"/>
          <w:i w:val="false"/>
          <w:color w:val="000000"/>
          <w:sz w:val="28"/>
        </w:rPr>
        <w:t>
      деген жол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ауданында "Қорғас" шекара маңы ынтымақтастығы халықаралық орталығы (ШЫХО), "Қорғас-Шығыс қақпасы" шекара маңы сауда-экономикалық аймағы (ШСЭА), Басқыншы, Қорғас кенттері және шекара маңы бекеті учаскелерінде Қорғас өзені бойынша арна қалыптастыру және қорғау құрылыстары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13 655 150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2 020 145</w:t>
            </w:r>
          </w:p>
        </w:tc>
      </w:tr>
    </w:tbl>
    <w:p>
      <w:pPr>
        <w:spacing w:after="0"/>
        <w:ind w:left="0"/>
        <w:jc w:val="both"/>
      </w:pP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мына:</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663 070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Кентау трассасы бойында, 048-орамда "Cейсмикалық белсенділігі 7 балл IVА IVГ климаттық кіші аудандары үшін ІІ типті 4 автомобильге арналған өрт сөндіру депосы кешенін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деген жолдар мынадай редакцияда жазылсын:</w:t>
      </w:r>
    </w:p>
    <w:bookmarkEnd w:id="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578 637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Кентау трассасы бойында, 048-орамда "Cейсмикалық белсенділігі 7 балл IVА IVГ климаттық кіші аудандары үшін ІІ типті 4 автомобильге арналған өрт сөндіру депосы кешенін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533 967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мына:</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14 290 471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2" w:id="28"/>
    <w:p>
      <w:pPr>
        <w:spacing w:after="0"/>
        <w:ind w:left="0"/>
        <w:jc w:val="both"/>
      </w:pPr>
      <w:r>
        <w:rPr>
          <w:rFonts w:ascii="Times New Roman"/>
          <w:b w:val="false"/>
          <w:i w:val="false"/>
          <w:color w:val="000000"/>
          <w:sz w:val="28"/>
        </w:rPr>
        <w:t>
      деген жол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16 152 924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5 475 266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3" w:id="29"/>
    <w:p>
      <w:pPr>
        <w:spacing w:after="0"/>
        <w:ind w:left="0"/>
        <w:jc w:val="both"/>
      </w:pPr>
      <w:r>
        <w:rPr>
          <w:rFonts w:ascii="Times New Roman"/>
          <w:b w:val="false"/>
          <w:i w:val="false"/>
          <w:color w:val="000000"/>
          <w:sz w:val="28"/>
        </w:rPr>
        <w:t>
      мына:</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өзенінің жоғарғы жағы мен Аюсай өзені сағасынан төмен сел ұстайтын бөгетін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(әуе кемелерін) сақтау және техникалық қызмет көрсету үшін ангарлар салуға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16 102 601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15 193 856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4" w:id="30"/>
    <w:p>
      <w:pPr>
        <w:spacing w:after="0"/>
        <w:ind w:left="0"/>
        <w:jc w:val="both"/>
      </w:pPr>
      <w:r>
        <w:rPr>
          <w:rFonts w:ascii="Times New Roman"/>
          <w:b w:val="false"/>
          <w:i w:val="false"/>
          <w:color w:val="000000"/>
          <w:sz w:val="28"/>
        </w:rPr>
        <w:t>
      деген жолдар мынадай редакцияда жазылсын:</w:t>
      </w:r>
    </w:p>
    <w:bookmarkEnd w:id="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өзенінің жоғарғы жағы мен Аюсай өзені сағасынан төмен сел ұстайтын бөгетін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5 631 954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(әуе кемелерін) сақтау және техникалық қызмет көрсету үшін ангарлар салуға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14 048 659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14 048 659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9 342 679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13 139 914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13 139 914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13 139 914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мына:</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20 395 948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7 726 928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3 498 372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қаласында Қазақстан Республикасының Ұлттық ұланы үшін 300 орындық казарма салу" объектісі бойынша мемлекеттік сараптама қорытындысын алып,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966 078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6" w:id="32"/>
    <w:p>
      <w:pPr>
        <w:spacing w:after="0"/>
        <w:ind w:left="0"/>
        <w:jc w:val="both"/>
      </w:pPr>
      <w:r>
        <w:rPr>
          <w:rFonts w:ascii="Times New Roman"/>
          <w:b w:val="false"/>
          <w:i w:val="false"/>
          <w:color w:val="000000"/>
          <w:sz w:val="28"/>
        </w:rPr>
        <w:t>
      деген жолдар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21 488 485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7 603 880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7 578 182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қаласында Қазақстан Республикасының Ұлттық ұланы үшін 300 орындық казарма салу" объектісі бойынша мемлекеттік сараптама қорытындысын алып, ЖСҚ әзірлеу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қаласында Қазақстан Республикасының Ұлттық ұланы үшін 300 орындық казарма салу" объектісі бойынша мемлекеттік сараптама қорытындысын алып,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 Қазақстан Республикасының Ұлттық ұланы үшін әскери қалашық салу" объектісі бойынша мемлекеттік сараптама қорытындысын алып,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7" w:id="33"/>
    <w:p>
      <w:pPr>
        <w:spacing w:after="0"/>
        <w:ind w:left="0"/>
        <w:jc w:val="both"/>
      </w:pPr>
      <w:r>
        <w:rPr>
          <w:rFonts w:ascii="Times New Roman"/>
          <w:b w:val="false"/>
          <w:i w:val="false"/>
          <w:color w:val="000000"/>
          <w:sz w:val="28"/>
        </w:rPr>
        <w:t>
      мына:</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8" w:id="34"/>
    <w:p>
      <w:pPr>
        <w:spacing w:after="0"/>
        <w:ind w:left="0"/>
        <w:jc w:val="both"/>
      </w:pPr>
      <w:r>
        <w:rPr>
          <w:rFonts w:ascii="Times New Roman"/>
          <w:b w:val="false"/>
          <w:i w:val="false"/>
          <w:color w:val="000000"/>
          <w:sz w:val="28"/>
        </w:rPr>
        <w:t>
      деген жолдар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3 325 969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мына:</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0" w:id="36"/>
    <w:p>
      <w:pPr>
        <w:spacing w:after="0"/>
        <w:ind w:left="0"/>
        <w:jc w:val="both"/>
      </w:pPr>
      <w:r>
        <w:rPr>
          <w:rFonts w:ascii="Times New Roman"/>
          <w:b w:val="false"/>
          <w:i w:val="false"/>
          <w:color w:val="000000"/>
          <w:sz w:val="28"/>
        </w:rPr>
        <w:t>
      деген жол мынадай редакцияда жазылсын:</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1" w:id="37"/>
    <w:p>
      <w:pPr>
        <w:spacing w:after="0"/>
        <w:ind w:left="0"/>
        <w:jc w:val="both"/>
      </w:pPr>
      <w:r>
        <w:rPr>
          <w:rFonts w:ascii="Times New Roman"/>
          <w:b w:val="false"/>
          <w:i w:val="false"/>
          <w:color w:val="000000"/>
          <w:sz w:val="28"/>
        </w:rPr>
        <w:t>
      мына:</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Түркістан қаласындағы № 1 әкімшілік ғимаратының құрылысы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облысы прокуратурасының қызметкерлерін орналастыруға арналған әкімшілік ғимаратының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2 152 417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2" w:id="38"/>
    <w:p>
      <w:pPr>
        <w:spacing w:after="0"/>
        <w:ind w:left="0"/>
        <w:jc w:val="both"/>
      </w:pPr>
      <w:r>
        <w:rPr>
          <w:rFonts w:ascii="Times New Roman"/>
          <w:b w:val="false"/>
          <w:i w:val="false"/>
          <w:color w:val="000000"/>
          <w:sz w:val="28"/>
        </w:rPr>
        <w:t>
      деген жолдар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Түркістан қаласындағы № 1 әкімшілік ғимаратының құрылысы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қаласында Түркістан облысы прокуратурасының қызметкерлерін орналастыруға арналған әкімшілік ғимаратының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3 560 368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2 134 103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ұланы Әскери институтының ғимараттары мен құрылыстарын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968 377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4 723 283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3"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49 169 410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49 169 410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49 169 410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49 169 410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269 410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деген жолдар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49 040 884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49 040 884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49 040 884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49 040 884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3 160 865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мына:</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соғысының мүгедектеріне арналған республикалық клиникалық госпиталь" ШЖҚ РМК жанындағы Ладушкин көшесі, 120А мекенжайында орналасқан 120 төсектік көп бейінді аурухананың құрылысы" жобасы бойынша жобалау-сметалық құжаттама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деген жол алып тасталсын;</w:t>
      </w:r>
    </w:p>
    <w:bookmarkEnd w:id="42"/>
    <w:bookmarkStart w:name="z49" w:id="43"/>
    <w:p>
      <w:pPr>
        <w:spacing w:after="0"/>
        <w:ind w:left="0"/>
        <w:jc w:val="both"/>
      </w:pPr>
      <w:r>
        <w:rPr>
          <w:rFonts w:ascii="Times New Roman"/>
          <w:b w:val="false"/>
          <w:i w:val="false"/>
          <w:color w:val="000000"/>
          <w:sz w:val="28"/>
        </w:rPr>
        <w:t>
      мына:</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33 983 573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33 083 006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деген жолдар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33 760 814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32 947 634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мәдениет объектілерін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3 575 368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1" w:id="45"/>
    <w:p>
      <w:pPr>
        <w:spacing w:after="0"/>
        <w:ind w:left="0"/>
        <w:jc w:val="both"/>
      </w:pPr>
      <w:r>
        <w:rPr>
          <w:rFonts w:ascii="Times New Roman"/>
          <w:b w:val="false"/>
          <w:i w:val="false"/>
          <w:color w:val="000000"/>
          <w:sz w:val="28"/>
        </w:rPr>
        <w:t>
      мына:</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1 374 831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 Ордабасы ауылы, "Ордабасы" сапар орталығының құрылысы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721 217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деген жолдар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1 239 459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 Ордабасы ауылы, "Ордабасы" сапар орталығының құрылысы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585 845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3" w:id="47"/>
    <w:p>
      <w:pPr>
        <w:spacing w:after="0"/>
        <w:ind w:left="0"/>
        <w:jc w:val="both"/>
      </w:pPr>
      <w:r>
        <w:rPr>
          <w:rFonts w:ascii="Times New Roman"/>
          <w:b w:val="false"/>
          <w:i w:val="false"/>
          <w:color w:val="000000"/>
          <w:sz w:val="28"/>
        </w:rPr>
        <w:t>
      мына:</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900 567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ауылындағы "Бурабай" МҰТП-ның Золотобор орман шаруашылығы кордонының жаңа ғимараттарын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көлдеріне және "Бурабай" МҰТП дейін инженерлік желілердің құрылысы. 2-кезек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деген жолдар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ауылындағы "Бурабай" МҰТП-ның Золотобор орман шаруашылығы кордонының жаңа ғимараттарын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көлдеріне және "Бурабай" МҰТП дейін инженерлік желілердің құрылысы. 2-кезек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мына:</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кентінен AQBURA курорттық аймағына дейін автомобиль жолын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50"/>
    <w:p>
      <w:pPr>
        <w:spacing w:after="0"/>
        <w:ind w:left="0"/>
        <w:jc w:val="both"/>
      </w:pPr>
      <w:r>
        <w:rPr>
          <w:rFonts w:ascii="Times New Roman"/>
          <w:b w:val="false"/>
          <w:i w:val="false"/>
          <w:color w:val="000000"/>
          <w:sz w:val="28"/>
        </w:rPr>
        <w:t>
      деген жол алып тасталсын;</w:t>
      </w:r>
    </w:p>
    <w:bookmarkEnd w:id="50"/>
    <w:bookmarkStart w:name="z57" w:id="51"/>
    <w:p>
      <w:pPr>
        <w:spacing w:after="0"/>
        <w:ind w:left="0"/>
        <w:jc w:val="both"/>
      </w:pPr>
      <w:r>
        <w:rPr>
          <w:rFonts w:ascii="Times New Roman"/>
          <w:b w:val="false"/>
          <w:i w:val="false"/>
          <w:color w:val="000000"/>
          <w:sz w:val="28"/>
        </w:rPr>
        <w:t>
      мына:</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46 777 898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31 294 468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46 777 898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31 294 468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жүйелерін, гидротехникалық құрылыстарды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19 956 562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bl>
    <w:p>
      <w:pPr>
        <w:spacing w:after="0"/>
        <w:ind w:left="0"/>
        <w:jc w:val="both"/>
      </w:pPr>
      <w:r>
        <w:rPr>
          <w:rFonts w:ascii="Times New Roman"/>
          <w:b w:val="false"/>
          <w:i w:val="false"/>
          <w:color w:val="000000"/>
          <w:sz w:val="28"/>
        </w:rPr>
        <w:t>
      "</w:t>
      </w:r>
    </w:p>
    <w:bookmarkStart w:name="z58" w:id="52"/>
    <w:p>
      <w:pPr>
        <w:spacing w:after="0"/>
        <w:ind w:left="0"/>
        <w:jc w:val="both"/>
      </w:pPr>
      <w:r>
        <w:rPr>
          <w:rFonts w:ascii="Times New Roman"/>
          <w:b w:val="false"/>
          <w:i w:val="false"/>
          <w:color w:val="000000"/>
          <w:sz w:val="28"/>
        </w:rPr>
        <w:t>
      деген жолдар мынадай редакцияда жазылсын: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44 391 059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31 294 468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44 391 059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31 294 468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17 569 723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сумен жабдықтау жүйелерін, гидротехникалық құрылыстарды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17 569 723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11 794 000</w:t>
            </w:r>
          </w:p>
        </w:tc>
      </w:tr>
    </w:tbl>
    <w:p>
      <w:pPr>
        <w:spacing w:after="0"/>
        <w:ind w:left="0"/>
        <w:jc w:val="both"/>
      </w:pP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мына:</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деген жол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мына:</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 "Кереген-Сағыз-Жамансор" топтық су құбырын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2" w:id="56"/>
    <w:p>
      <w:pPr>
        <w:spacing w:after="0"/>
        <w:ind w:left="0"/>
        <w:jc w:val="both"/>
      </w:pPr>
      <w:r>
        <w:rPr>
          <w:rFonts w:ascii="Times New Roman"/>
          <w:b w:val="false"/>
          <w:i w:val="false"/>
          <w:color w:val="000000"/>
          <w:sz w:val="28"/>
        </w:rPr>
        <w:t>
      деген жол алып тасталсын;</w:t>
      </w:r>
    </w:p>
    <w:bookmarkEnd w:id="56"/>
    <w:bookmarkStart w:name="z63" w:id="57"/>
    <w:p>
      <w:pPr>
        <w:spacing w:after="0"/>
        <w:ind w:left="0"/>
        <w:jc w:val="both"/>
      </w:pPr>
      <w:r>
        <w:rPr>
          <w:rFonts w:ascii="Times New Roman"/>
          <w:b w:val="false"/>
          <w:i w:val="false"/>
          <w:color w:val="000000"/>
          <w:sz w:val="28"/>
        </w:rPr>
        <w:t>
      мына:</w:t>
      </w:r>
    </w:p>
    <w:bookmarkEnd w:id="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5 517 094</w:t>
            </w:r>
          </w:p>
        </w:tc>
      </w:tr>
    </w:tbl>
    <w:p>
      <w:pPr>
        <w:spacing w:after="0"/>
        <w:ind w:left="0"/>
        <w:jc w:val="both"/>
      </w:pP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деген жол мынадай редакцияда жазылсын:</w:t>
      </w:r>
    </w:p>
    <w:bookmarkEnd w:id="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5 517 094</w:t>
            </w:r>
          </w:p>
        </w:tc>
      </w:tr>
    </w:tbl>
    <w:p>
      <w:pPr>
        <w:spacing w:after="0"/>
        <w:ind w:left="0"/>
        <w:jc w:val="both"/>
      </w:pPr>
      <w:r>
        <w:rPr>
          <w:rFonts w:ascii="Times New Roman"/>
          <w:b w:val="false"/>
          <w:i w:val="false"/>
          <w:color w:val="000000"/>
          <w:sz w:val="28"/>
        </w:rPr>
        <w:t>
      ";</w:t>
      </w:r>
    </w:p>
    <w:bookmarkStart w:name="z65" w:id="59"/>
    <w:p>
      <w:pPr>
        <w:spacing w:after="0"/>
        <w:ind w:left="0"/>
        <w:jc w:val="both"/>
      </w:pPr>
      <w:r>
        <w:rPr>
          <w:rFonts w:ascii="Times New Roman"/>
          <w:b w:val="false"/>
          <w:i w:val="false"/>
          <w:color w:val="000000"/>
          <w:sz w:val="28"/>
        </w:rPr>
        <w:t>
      мына:</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Мерке ауданындағы Аспара қосымша су беретін трактін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6"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деген жол алып тасталсын;</w:t>
      </w:r>
    </w:p>
    <w:bookmarkEnd w:id="60"/>
    <w:bookmarkStart w:name="z68" w:id="61"/>
    <w:p>
      <w:pPr>
        <w:spacing w:after="0"/>
        <w:ind w:left="0"/>
        <w:jc w:val="both"/>
      </w:pPr>
      <w:r>
        <w:rPr>
          <w:rFonts w:ascii="Times New Roman"/>
          <w:b w:val="false"/>
          <w:i w:val="false"/>
          <w:color w:val="000000"/>
          <w:sz w:val="28"/>
        </w:rPr>
        <w:t>
      мына:</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Қазталов ауданы Ақпәтер ауылы ауданында Үлкен өзенінде Жайық-Көшім жүйесінен суды алапаралық бұру үшін Киров-Шежін каналын жаңғырту, IV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69" w:id="62"/>
    <w:p>
      <w:pPr>
        <w:spacing w:after="0"/>
        <w:ind w:left="0"/>
        <w:jc w:val="both"/>
      </w:pPr>
      <w:r>
        <w:rPr>
          <w:rFonts w:ascii="Times New Roman"/>
          <w:b w:val="false"/>
          <w:i w:val="false"/>
          <w:color w:val="000000"/>
          <w:sz w:val="28"/>
        </w:rPr>
        <w:t>
      деген жолдар мынадай редакцияда жазылсын:</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2 342 610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1 915 203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Қазталов ауданы Ақпәтер ауылы ауданында Үлкен өзенінде Жайық-Көшім жүйесінен суды алапаралық бұру үшін Киров-Шежін каналын жаңғырту, IV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1 507 987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0" w:id="63"/>
    <w:p>
      <w:pPr>
        <w:spacing w:after="0"/>
        <w:ind w:left="0"/>
        <w:jc w:val="both"/>
      </w:pPr>
      <w:r>
        <w:rPr>
          <w:rFonts w:ascii="Times New Roman"/>
          <w:b w:val="false"/>
          <w:i w:val="false"/>
          <w:color w:val="000000"/>
          <w:sz w:val="28"/>
        </w:rPr>
        <w:t>
      мына:</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Жалпақтал кентінен жоғары қарай Үлкен Өзен өзенінде су қоймасын салу"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1" w:id="64"/>
    <w:p>
      <w:pPr>
        <w:spacing w:after="0"/>
        <w:ind w:left="0"/>
        <w:jc w:val="both"/>
      </w:pPr>
      <w:r>
        <w:rPr>
          <w:rFonts w:ascii="Times New Roman"/>
          <w:b w:val="false"/>
          <w:i w:val="false"/>
          <w:color w:val="000000"/>
          <w:sz w:val="28"/>
        </w:rPr>
        <w:t>
      деген жол мынадай редакцияда жазылсын:</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Жалпақтал кентінен жоғары қарай Үлкен Өзен өзенінде су қоймасын салу"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2" w:id="65"/>
    <w:p>
      <w:pPr>
        <w:spacing w:after="0"/>
        <w:ind w:left="0"/>
        <w:jc w:val="both"/>
      </w:pPr>
      <w:r>
        <w:rPr>
          <w:rFonts w:ascii="Times New Roman"/>
          <w:b w:val="false"/>
          <w:i w:val="false"/>
          <w:color w:val="000000"/>
          <w:sz w:val="28"/>
        </w:rPr>
        <w:t>
      мына:</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760 667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3" w:id="66"/>
    <w:p>
      <w:pPr>
        <w:spacing w:after="0"/>
        <w:ind w:left="0"/>
        <w:jc w:val="both"/>
      </w:pPr>
      <w:r>
        <w:rPr>
          <w:rFonts w:ascii="Times New Roman"/>
          <w:b w:val="false"/>
          <w:i w:val="false"/>
          <w:color w:val="000000"/>
          <w:sz w:val="28"/>
        </w:rPr>
        <w:t>
      деген жол мынадай редакцияда жазылсын:</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748 753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4" w:id="67"/>
    <w:p>
      <w:pPr>
        <w:spacing w:after="0"/>
        <w:ind w:left="0"/>
        <w:jc w:val="both"/>
      </w:pPr>
      <w:r>
        <w:rPr>
          <w:rFonts w:ascii="Times New Roman"/>
          <w:b w:val="false"/>
          <w:i w:val="false"/>
          <w:color w:val="000000"/>
          <w:sz w:val="28"/>
        </w:rPr>
        <w:t>
      мына:</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Шешенқара ауылдық округінде 314 га жерге суару жүйесінің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2 868 500</w:t>
            </w:r>
          </w:p>
        </w:tc>
      </w:tr>
    </w:tbl>
    <w:p>
      <w:pPr>
        <w:spacing w:after="0"/>
        <w:ind w:left="0"/>
        <w:jc w:val="both"/>
      </w:pP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деген жолдар мынадай редакцияда жазылсын:</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Бұқар жырау ауданы Шешенқара ауылдық округінде 314 га жерге суару жүйесінің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2 868 500</w:t>
            </w:r>
          </w:p>
        </w:tc>
      </w:tr>
    </w:tbl>
    <w:p>
      <w:pPr>
        <w:spacing w:after="0"/>
        <w:ind w:left="0"/>
        <w:jc w:val="both"/>
      </w:pP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мына:</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Қазалы ауданы Байқожа топтық су құбырының сумен жабдықтау жүйелерін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Көкарал бөгетін сақтау және Сырдария өзенінің сағасын қалпына келтіру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мына:</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РМК "Казсушар" Маңғыстау филиалының "Қазба - Ақшымырау - Қызан" топты су жүйелерінің Ақшымырау және Қызан елді мекендеріндегі су жүйелерін қайта құру құрылыстың 2-кезеңі (Ақшымырау және Қызан елді мекендерінің арасындағы екінші су құбырының құрылысы)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деген жол алып тасталсын;</w:t>
      </w:r>
    </w:p>
    <w:bookmarkEnd w:id="72"/>
    <w:bookmarkStart w:name="z80" w:id="73"/>
    <w:p>
      <w:pPr>
        <w:spacing w:after="0"/>
        <w:ind w:left="0"/>
        <w:jc w:val="both"/>
      </w:pPr>
      <w:r>
        <w:rPr>
          <w:rFonts w:ascii="Times New Roman"/>
          <w:b w:val="false"/>
          <w:i w:val="false"/>
          <w:color w:val="000000"/>
          <w:sz w:val="28"/>
        </w:rPr>
        <w:t>
      мына:</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деген жол мынадай редакцияда жазылсын:</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1 841 745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2" w:id="75"/>
    <w:p>
      <w:pPr>
        <w:spacing w:after="0"/>
        <w:ind w:left="0"/>
        <w:jc w:val="both"/>
      </w:pPr>
      <w:r>
        <w:rPr>
          <w:rFonts w:ascii="Times New Roman"/>
          <w:b w:val="false"/>
          <w:i w:val="false"/>
          <w:color w:val="000000"/>
          <w:sz w:val="28"/>
        </w:rPr>
        <w:t>
      мына:</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құрылыстың үшінші кезегі. Солтүстік Қазақстан облысы Айыртау ауданы мен Шал ақын ауданының төртінші көтеру сорғы станциясынан жетінші көтеру сорғы станциясына дейінгі учаске (бірінші кезең)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451 359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3" w:id="76"/>
    <w:p>
      <w:pPr>
        <w:spacing w:after="0"/>
        <w:ind w:left="0"/>
        <w:jc w:val="both"/>
      </w:pPr>
      <w:r>
        <w:rPr>
          <w:rFonts w:ascii="Times New Roman"/>
          <w:b w:val="false"/>
          <w:i w:val="false"/>
          <w:color w:val="000000"/>
          <w:sz w:val="28"/>
        </w:rPr>
        <w:t>
      деген жол алып тасталсын;</w:t>
      </w:r>
    </w:p>
    <w:bookmarkEnd w:id="76"/>
    <w:bookmarkStart w:name="z84" w:id="77"/>
    <w:p>
      <w:pPr>
        <w:spacing w:after="0"/>
        <w:ind w:left="0"/>
        <w:jc w:val="both"/>
      </w:pPr>
      <w:r>
        <w:rPr>
          <w:rFonts w:ascii="Times New Roman"/>
          <w:b w:val="false"/>
          <w:i w:val="false"/>
          <w:color w:val="000000"/>
          <w:sz w:val="28"/>
        </w:rPr>
        <w:t>
      мына:</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 топтық су құбырын реконструкциялау және ауылдық елді мекендерді қосып таратушы желілерді салу. 2-ші 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5"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деген жол алып тасталсын;</w:t>
      </w:r>
    </w:p>
    <w:bookmarkEnd w:id="78"/>
    <w:bookmarkStart w:name="z87" w:id="79"/>
    <w:p>
      <w:pPr>
        <w:spacing w:after="0"/>
        <w:ind w:left="0"/>
        <w:jc w:val="both"/>
      </w:pPr>
      <w:r>
        <w:rPr>
          <w:rFonts w:ascii="Times New Roman"/>
          <w:b w:val="false"/>
          <w:i w:val="false"/>
          <w:color w:val="000000"/>
          <w:sz w:val="28"/>
        </w:rPr>
        <w:t>
      мына:</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топтық су құбырын реконструкциялау және СҚО Тайынша ауданының ауылдық елді мекендеріне (АЕМ) су тартқыштар мен бұруларды салу, 4-кезек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 Шал ақын ауданы, Мерген а., Куприяновка а., Крещенка а., Белоградовка., Городецкое а., Кривощеково а., Алқаағаш а., Ровное а., Ақанбарақ а., Коноваловка а., Көктерек а. бойынша Есіл топтық су құбырына қосылған ауылдық елді мекендердің құбырларын, бұрғыштарын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Есіл топтық су құбырына қосылған ауылдық елді мекендердің су тартқыштарын, бұрғыштарын және тарату желілерін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1 867 916</w:t>
            </w:r>
          </w:p>
        </w:tc>
      </w:tr>
    </w:tbl>
    <w:p>
      <w:pPr>
        <w:spacing w:after="0"/>
        <w:ind w:left="0"/>
        <w:jc w:val="both"/>
      </w:pPr>
      <w:r>
        <w:rPr>
          <w:rFonts w:ascii="Times New Roman"/>
          <w:b w:val="false"/>
          <w:i w:val="false"/>
          <w:color w:val="000000"/>
          <w:sz w:val="28"/>
        </w:rPr>
        <w:t>
      "</w:t>
      </w:r>
    </w:p>
    <w:bookmarkStart w:name="z88" w:id="80"/>
    <w:p>
      <w:pPr>
        <w:spacing w:after="0"/>
        <w:ind w:left="0"/>
        <w:jc w:val="both"/>
      </w:pPr>
      <w:r>
        <w:rPr>
          <w:rFonts w:ascii="Times New Roman"/>
          <w:b w:val="false"/>
          <w:i w:val="false"/>
          <w:color w:val="000000"/>
          <w:sz w:val="28"/>
        </w:rPr>
        <w:t>
      деген жолдар мынадай редакцияда жазылсын:</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 топтық су құбырын реконструкциялау және СҚО Тайынша ауданының ауылдық елді мекендеріне (АЕМ) су тартқыштар мен бұруларды салу, 4-кезек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 Шал ақын ауданы, Мерген а., Куприяновка а., Крещенка а., Белоградовка., Городецкое а., Кривощеково а., Алқаағаш а., Ровное а., Ақанбарақ а., Коноваловка а., Көктерек а. бойынша Есіл топтық су құбырына қосылған ауылдық елді мекендердің құбырларын, бұрғыштарын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Есіл топтық су құбырына қосылған ауылдық елді мекендердің су тартқыштарын, бұрғыштарын және тарату желілерін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2 761 158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1 867 916</w:t>
            </w:r>
          </w:p>
        </w:tc>
      </w:tr>
    </w:tbl>
    <w:p>
      <w:pPr>
        <w:spacing w:after="0"/>
        <w:ind w:left="0"/>
        <w:jc w:val="both"/>
      </w:pPr>
      <w:r>
        <w:rPr>
          <w:rFonts w:ascii="Times New Roman"/>
          <w:b w:val="false"/>
          <w:i w:val="false"/>
          <w:color w:val="000000"/>
          <w:sz w:val="28"/>
        </w:rPr>
        <w:t>
      ";</w:t>
      </w:r>
    </w:p>
    <w:bookmarkStart w:name="z89" w:id="81"/>
    <w:p>
      <w:pPr>
        <w:spacing w:after="0"/>
        <w:ind w:left="0"/>
        <w:jc w:val="both"/>
      </w:pPr>
      <w:r>
        <w:rPr>
          <w:rFonts w:ascii="Times New Roman"/>
          <w:b w:val="false"/>
          <w:i w:val="false"/>
          <w:color w:val="000000"/>
          <w:sz w:val="28"/>
        </w:rPr>
        <w:t>
      мына:</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 суды есептеу және суды таратуды автоматтандыруды енгізе отырып гидротехникалық құрылыстары бар К-30 шаруашылықаралық каналын реконструкциялау.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0" w:id="82"/>
    <w:p>
      <w:pPr>
        <w:spacing w:after="0"/>
        <w:ind w:left="0"/>
        <w:jc w:val="both"/>
      </w:pPr>
      <w:r>
        <w:rPr>
          <w:rFonts w:ascii="Times New Roman"/>
          <w:b w:val="false"/>
          <w:i w:val="false"/>
          <w:color w:val="000000"/>
          <w:sz w:val="28"/>
        </w:rPr>
        <w:t>
      деген жол алып тасталсын;</w:t>
      </w:r>
    </w:p>
    <w:bookmarkEnd w:id="82"/>
    <w:bookmarkStart w:name="z91" w:id="83"/>
    <w:p>
      <w:pPr>
        <w:spacing w:after="0"/>
        <w:ind w:left="0"/>
        <w:jc w:val="both"/>
      </w:pPr>
      <w:r>
        <w:rPr>
          <w:rFonts w:ascii="Times New Roman"/>
          <w:b w:val="false"/>
          <w:i w:val="false"/>
          <w:color w:val="000000"/>
          <w:sz w:val="28"/>
        </w:rPr>
        <w:t>
      мына:</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магистральды каналдарын қалпына келтіру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Бәйдібек ауданының Қапшағай су қоймасын реконструкциялау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453 266</w:t>
            </w:r>
          </w:p>
        </w:tc>
      </w:tr>
    </w:tbl>
    <w:p>
      <w:pPr>
        <w:spacing w:after="0"/>
        <w:ind w:left="0"/>
        <w:jc w:val="both"/>
      </w:pPr>
      <w:r>
        <w:rPr>
          <w:rFonts w:ascii="Times New Roman"/>
          <w:b w:val="false"/>
          <w:i w:val="false"/>
          <w:color w:val="000000"/>
          <w:sz w:val="28"/>
        </w:rPr>
        <w:t>
      "</w:t>
      </w:r>
    </w:p>
    <w:bookmarkStart w:name="z92" w:id="84"/>
    <w:p>
      <w:pPr>
        <w:spacing w:after="0"/>
        <w:ind w:left="0"/>
        <w:jc w:val="both"/>
      </w:pPr>
      <w:r>
        <w:rPr>
          <w:rFonts w:ascii="Times New Roman"/>
          <w:b w:val="false"/>
          <w:i w:val="false"/>
          <w:color w:val="000000"/>
          <w:sz w:val="28"/>
        </w:rPr>
        <w:t xml:space="preserve">
      деген жол мынадай редакцияда жазылсын: </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магистральдық каналдарын қалпына келтіру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134 824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ОҚО Бәйдібек ауданының Қапшағай су қоймасын реконструкциялау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453 266</w:t>
            </w:r>
          </w:p>
        </w:tc>
      </w:tr>
    </w:tbl>
    <w:p>
      <w:pPr>
        <w:spacing w:after="0"/>
        <w:ind w:left="0"/>
        <w:jc w:val="both"/>
      </w:pPr>
      <w:r>
        <w:rPr>
          <w:rFonts w:ascii="Times New Roman"/>
          <w:b w:val="false"/>
          <w:i w:val="false"/>
          <w:color w:val="000000"/>
          <w:sz w:val="28"/>
        </w:rPr>
        <w:t>
      ";</w:t>
      </w:r>
    </w:p>
    <w:bookmarkStart w:name="z93" w:id="85"/>
    <w:p>
      <w:pPr>
        <w:spacing w:after="0"/>
        <w:ind w:left="0"/>
        <w:jc w:val="both"/>
      </w:pPr>
      <w:r>
        <w:rPr>
          <w:rFonts w:ascii="Times New Roman"/>
          <w:b w:val="false"/>
          <w:i w:val="false"/>
          <w:color w:val="000000"/>
          <w:sz w:val="28"/>
        </w:rPr>
        <w:t>
      мына:</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"Р-6" каналын реконструкциялау"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4" w:id="86"/>
    <w:p>
      <w:pPr>
        <w:spacing w:after="0"/>
        <w:ind w:left="0"/>
        <w:jc w:val="both"/>
      </w:pPr>
      <w:r>
        <w:rPr>
          <w:rFonts w:ascii="Times New Roman"/>
          <w:b w:val="false"/>
          <w:i w:val="false"/>
          <w:color w:val="000000"/>
          <w:sz w:val="28"/>
        </w:rPr>
        <w:t>
      деген жол мынадай редакцияда жазылсын:</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Ордабасы ауданындағы "Р-6" каналын реконструкциялау"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5" w:id="87"/>
    <w:p>
      <w:pPr>
        <w:spacing w:after="0"/>
        <w:ind w:left="0"/>
        <w:jc w:val="both"/>
      </w:pPr>
      <w:r>
        <w:rPr>
          <w:rFonts w:ascii="Times New Roman"/>
          <w:b w:val="false"/>
          <w:i w:val="false"/>
          <w:color w:val="000000"/>
          <w:sz w:val="28"/>
        </w:rPr>
        <w:t>
      мына:</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95 547 524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56 385 556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7 304 576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29 404 996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52 385 556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bl>
    <w:p>
      <w:pPr>
        <w:spacing w:after="0"/>
        <w:ind w:left="0"/>
        <w:jc w:val="both"/>
      </w:pPr>
      <w:r>
        <w:rPr>
          <w:rFonts w:ascii="Times New Roman"/>
          <w:b w:val="false"/>
          <w:i w:val="false"/>
          <w:color w:val="000000"/>
          <w:sz w:val="28"/>
        </w:rPr>
        <w:t>
      "</w:t>
      </w:r>
    </w:p>
    <w:bookmarkStart w:name="z96" w:id="88"/>
    <w:p>
      <w:pPr>
        <w:spacing w:after="0"/>
        <w:ind w:left="0"/>
        <w:jc w:val="both"/>
      </w:pPr>
      <w:r>
        <w:rPr>
          <w:rFonts w:ascii="Times New Roman"/>
          <w:b w:val="false"/>
          <w:i w:val="false"/>
          <w:color w:val="000000"/>
          <w:sz w:val="28"/>
        </w:rPr>
        <w:t>
      деген жолдар мынадай редакцияда жазылсын:</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93 154 155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56 385 556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7 304 576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жəне аэроғарыш өнеркəсібі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27 011 627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52 385 556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4 304 576</w:t>
            </w:r>
          </w:p>
        </w:tc>
      </w:tr>
    </w:tbl>
    <w:p>
      <w:pPr>
        <w:spacing w:after="0"/>
        <w:ind w:left="0"/>
        <w:jc w:val="both"/>
      </w:pPr>
      <w:r>
        <w:rPr>
          <w:rFonts w:ascii="Times New Roman"/>
          <w:b w:val="false"/>
          <w:i w:val="false"/>
          <w:color w:val="000000"/>
          <w:sz w:val="28"/>
        </w:rPr>
        <w:t>
      ";</w:t>
      </w:r>
    </w:p>
    <w:bookmarkStart w:name="z97" w:id="89"/>
    <w:p>
      <w:pPr>
        <w:spacing w:after="0"/>
        <w:ind w:left="0"/>
        <w:jc w:val="both"/>
      </w:pPr>
      <w:r>
        <w:rPr>
          <w:rFonts w:ascii="Times New Roman"/>
          <w:b w:val="false"/>
          <w:i w:val="false"/>
          <w:color w:val="000000"/>
          <w:sz w:val="28"/>
        </w:rPr>
        <w:t>
      мына:</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23 933 690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23 933 690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23 933 690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8" w:id="90"/>
    <w:p>
      <w:pPr>
        <w:spacing w:after="0"/>
        <w:ind w:left="0"/>
        <w:jc w:val="both"/>
      </w:pPr>
      <w:r>
        <w:rPr>
          <w:rFonts w:ascii="Times New Roman"/>
          <w:b w:val="false"/>
          <w:i w:val="false"/>
          <w:color w:val="000000"/>
          <w:sz w:val="28"/>
        </w:rPr>
        <w:t>
      деген жолдар мынадай редакцияда жазылсын:</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46 686 123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9"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"Көлiк және коммуникация" деген 12-функционалдық топта:</w:t>
      </w:r>
    </w:p>
    <w:bookmarkEnd w:id="91"/>
    <w:bookmarkStart w:name="z101" w:id="92"/>
    <w:p>
      <w:pPr>
        <w:spacing w:after="0"/>
        <w:ind w:left="0"/>
        <w:jc w:val="both"/>
      </w:pPr>
      <w:r>
        <w:rPr>
          <w:rFonts w:ascii="Times New Roman"/>
          <w:b w:val="false"/>
          <w:i w:val="false"/>
          <w:color w:val="000000"/>
          <w:sz w:val="28"/>
        </w:rPr>
        <w:t>
      249 "Қазақстан Республикасы Индустрия жəне инфрақұрылымдық даму министрлігі" деген әкімші бойынша:</w:t>
      </w:r>
    </w:p>
    <w:bookmarkEnd w:id="92"/>
    <w:bookmarkStart w:name="z102" w:id="93"/>
    <w:p>
      <w:pPr>
        <w:spacing w:after="0"/>
        <w:ind w:left="0"/>
        <w:jc w:val="both"/>
      </w:pPr>
      <w:r>
        <w:rPr>
          <w:rFonts w:ascii="Times New Roman"/>
          <w:b w:val="false"/>
          <w:i w:val="false"/>
          <w:color w:val="000000"/>
          <w:sz w:val="28"/>
        </w:rPr>
        <w:t>
      003 "Республикалық деңгейде автомобиль жолдарын дамыту" деген бағдарламада:</w:t>
      </w:r>
    </w:p>
    <w:bookmarkEnd w:id="93"/>
    <w:bookmarkStart w:name="z103" w:id="94"/>
    <w:p>
      <w:pPr>
        <w:spacing w:after="0"/>
        <w:ind w:left="0"/>
        <w:jc w:val="both"/>
      </w:pPr>
      <w:r>
        <w:rPr>
          <w:rFonts w:ascii="Times New Roman"/>
          <w:b w:val="false"/>
          <w:i w:val="false"/>
          <w:color w:val="000000"/>
          <w:sz w:val="28"/>
        </w:rPr>
        <w:t>
      005 "Iшкі көздер есебінен" деген кіші бағдарламада:</w:t>
      </w:r>
    </w:p>
    <w:bookmarkEnd w:id="94"/>
    <w:bookmarkStart w:name="z104" w:id="95"/>
    <w:p>
      <w:pPr>
        <w:spacing w:after="0"/>
        <w:ind w:left="0"/>
        <w:jc w:val="both"/>
      </w:pPr>
      <w:r>
        <w:rPr>
          <w:rFonts w:ascii="Times New Roman"/>
          <w:b w:val="false"/>
          <w:i w:val="false"/>
          <w:color w:val="000000"/>
          <w:sz w:val="28"/>
        </w:rPr>
        <w:t>
      мына:</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 Орынбор" автомобиль жолының ұзындығы 144 км "Подстепное - Федоровка - РФ шекарасы (Илекке)" учаскесін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5" w:id="96"/>
    <w:p>
      <w:pPr>
        <w:spacing w:after="0"/>
        <w:ind w:left="0"/>
        <w:jc w:val="both"/>
      </w:pPr>
      <w:r>
        <w:rPr>
          <w:rFonts w:ascii="Times New Roman"/>
          <w:b w:val="false"/>
          <w:i w:val="false"/>
          <w:color w:val="000000"/>
          <w:sz w:val="28"/>
        </w:rPr>
        <w:t>
      деген жол алып тасталсын;</w:t>
      </w:r>
    </w:p>
    <w:bookmarkEnd w:id="96"/>
    <w:bookmarkStart w:name="z106" w:id="97"/>
    <w:p>
      <w:pPr>
        <w:spacing w:after="0"/>
        <w:ind w:left="0"/>
        <w:jc w:val="both"/>
      </w:pPr>
      <w:r>
        <w:rPr>
          <w:rFonts w:ascii="Times New Roman"/>
          <w:b w:val="false"/>
          <w:i w:val="false"/>
          <w:color w:val="000000"/>
          <w:sz w:val="28"/>
        </w:rPr>
        <w:t>
      мына:</w:t>
      </w:r>
    </w:p>
    <w:bookmarkEnd w:id="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2 667 849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7" w:id="98"/>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8" w:id="99"/>
    <w:p>
      <w:pPr>
        <w:spacing w:after="0"/>
        <w:ind w:left="0"/>
        <w:jc w:val="both"/>
      </w:pPr>
      <w:r>
        <w:rPr>
          <w:rFonts w:ascii="Times New Roman"/>
          <w:b w:val="false"/>
          <w:i w:val="false"/>
          <w:color w:val="000000"/>
          <w:sz w:val="28"/>
        </w:rPr>
        <w:t>
      "Басқалар" деген 13-функционалдық топта:</w:t>
      </w:r>
    </w:p>
    <w:bookmarkEnd w:id="99"/>
    <w:bookmarkStart w:name="z109" w:id="100"/>
    <w:p>
      <w:pPr>
        <w:spacing w:after="0"/>
        <w:ind w:left="0"/>
        <w:jc w:val="both"/>
      </w:pPr>
      <w:r>
        <w:rPr>
          <w:rFonts w:ascii="Times New Roman"/>
          <w:b w:val="false"/>
          <w:i w:val="false"/>
          <w:color w:val="000000"/>
          <w:sz w:val="28"/>
        </w:rPr>
        <w:t>
      694 "Қазақстан Республикасы Президентiнiң Іс Басқармасы" деген әкімші бойынша:</w:t>
      </w:r>
    </w:p>
    <w:bookmarkEnd w:id="100"/>
    <w:bookmarkStart w:name="z110" w:id="101"/>
    <w:p>
      <w:pPr>
        <w:spacing w:after="0"/>
        <w:ind w:left="0"/>
        <w:jc w:val="both"/>
      </w:pPr>
      <w:r>
        <w:rPr>
          <w:rFonts w:ascii="Times New Roman"/>
          <w:b w:val="false"/>
          <w:i w:val="false"/>
          <w:color w:val="000000"/>
          <w:sz w:val="28"/>
        </w:rPr>
        <w:t>
      008 "Қазақстан Республикасы Президенті Іс Басқармасының объектілерін салу және реконструкциялау" деген бағдарламада:</w:t>
      </w:r>
    </w:p>
    <w:bookmarkEnd w:id="101"/>
    <w:bookmarkStart w:name="z111" w:id="102"/>
    <w:p>
      <w:pPr>
        <w:spacing w:after="0"/>
        <w:ind w:left="0"/>
        <w:jc w:val="both"/>
      </w:pPr>
      <w:r>
        <w:rPr>
          <w:rFonts w:ascii="Times New Roman"/>
          <w:b w:val="false"/>
          <w:i w:val="false"/>
          <w:color w:val="000000"/>
          <w:sz w:val="28"/>
        </w:rPr>
        <w:t>
      мына:</w:t>
      </w:r>
    </w:p>
    <w:bookmarkEnd w:id="10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40 603 636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40 066 857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 Іс Басқармасы Медициналық орталығының ауруханасы" РМК объектісін 110/10/6 кВ "Насосная" қосалқы станциясының электр желілеріне қосу үшін 10 кВ кабель желісін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2" w:id="103"/>
    <w:p>
      <w:pPr>
        <w:spacing w:after="0"/>
        <w:ind w:left="0"/>
        <w:jc w:val="both"/>
      </w:pPr>
      <w:r>
        <w:rPr>
          <w:rFonts w:ascii="Times New Roman"/>
          <w:b w:val="false"/>
          <w:i w:val="false"/>
          <w:color w:val="000000"/>
          <w:sz w:val="28"/>
        </w:rPr>
        <w:t xml:space="preserve">
      деген жолдар мынадай редакцияда жазылсын: </w:t>
      </w:r>
    </w:p>
    <w:bookmarkEnd w:id="1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15 422 290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15 422 290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40 614 625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40 176 848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22 414 927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Президенті Іс Басқармасы Медициналық орталығының ауруханасы" РМК объектісін 110/10/6 кВ "Насосная" қосалқы станциясының электр желілеріне қосу үшін 10 кВ кабель желісін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281 424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3" w:id="104"/>
    <w:p>
      <w:pPr>
        <w:spacing w:after="0"/>
        <w:ind w:left="0"/>
        <w:jc w:val="both"/>
      </w:pPr>
      <w:r>
        <w:rPr>
          <w:rFonts w:ascii="Times New Roman"/>
          <w:b w:val="false"/>
          <w:i w:val="false"/>
          <w:color w:val="000000"/>
          <w:sz w:val="28"/>
        </w:rPr>
        <w:t>
      мына:</w:t>
      </w:r>
    </w:p>
    <w:bookmarkEnd w:id="1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ғимараттары кешенін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4" w:id="105"/>
    <w:p>
      <w:pPr>
        <w:spacing w:after="0"/>
        <w:ind w:left="0"/>
        <w:jc w:val="both"/>
      </w:pPr>
      <w:r>
        <w:rPr>
          <w:rFonts w:ascii="Times New Roman"/>
          <w:b w:val="false"/>
          <w:i w:val="false"/>
          <w:color w:val="000000"/>
          <w:sz w:val="28"/>
        </w:rPr>
        <w:t xml:space="preserve">
      деген жол мынадай редакцияда жазылсын: </w:t>
      </w:r>
    </w:p>
    <w:bookmarkEnd w:id="1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ғимараттары кешенін құрылысы" ЖСҚ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5" w:id="106"/>
    <w:p>
      <w:pPr>
        <w:spacing w:after="0"/>
        <w:ind w:left="0"/>
        <w:jc w:val="both"/>
      </w:pPr>
      <w:r>
        <w:rPr>
          <w:rFonts w:ascii="Times New Roman"/>
          <w:b w:val="false"/>
          <w:i w:val="false"/>
          <w:color w:val="000000"/>
          <w:sz w:val="28"/>
        </w:rPr>
        <w:t>
      мына:</w:t>
      </w:r>
    </w:p>
    <w:bookmarkEnd w:id="1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86 085 873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bl>
    <w:p>
      <w:pPr>
        <w:spacing w:after="0"/>
        <w:ind w:left="0"/>
        <w:jc w:val="both"/>
      </w:pPr>
      <w:r>
        <w:rPr>
          <w:rFonts w:ascii="Times New Roman"/>
          <w:b w:val="false"/>
          <w:i w:val="false"/>
          <w:color w:val="000000"/>
          <w:sz w:val="28"/>
        </w:rPr>
        <w:t>
      "</w:t>
      </w:r>
    </w:p>
    <w:bookmarkStart w:name="z116" w:id="107"/>
    <w:p>
      <w:pPr>
        <w:spacing w:after="0"/>
        <w:ind w:left="0"/>
        <w:jc w:val="both"/>
      </w:pPr>
      <w:r>
        <w:rPr>
          <w:rFonts w:ascii="Times New Roman"/>
          <w:b w:val="false"/>
          <w:i w:val="false"/>
          <w:color w:val="000000"/>
          <w:sz w:val="28"/>
        </w:rPr>
        <w:t xml:space="preserve">
      деген жолдар мынадай редакцияда жазылсын: </w:t>
      </w:r>
    </w:p>
    <w:bookmarkEnd w:id="1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85 073 291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136 154</w:t>
            </w:r>
          </w:p>
        </w:tc>
      </w:tr>
    </w:tbl>
    <w:p>
      <w:pPr>
        <w:spacing w:after="0"/>
        <w:ind w:left="0"/>
        <w:jc w:val="both"/>
      </w:pPr>
      <w:r>
        <w:rPr>
          <w:rFonts w:ascii="Times New Roman"/>
          <w:b w:val="false"/>
          <w:i w:val="false"/>
          <w:color w:val="000000"/>
          <w:sz w:val="28"/>
        </w:rPr>
        <w:t>
      ";</w:t>
      </w:r>
    </w:p>
    <w:bookmarkStart w:name="z117" w:id="108"/>
    <w:p>
      <w:pPr>
        <w:spacing w:after="0"/>
        <w:ind w:left="0"/>
        <w:jc w:val="both"/>
      </w:pPr>
      <w:r>
        <w:rPr>
          <w:rFonts w:ascii="Times New Roman"/>
          <w:b w:val="false"/>
          <w:i w:val="false"/>
          <w:color w:val="000000"/>
          <w:sz w:val="28"/>
        </w:rPr>
        <w:t>
      мына:</w:t>
      </w:r>
    </w:p>
    <w:bookmarkEnd w:id="1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30 082 508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10 082 508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8" w:id="109"/>
    <w:p>
      <w:pPr>
        <w:spacing w:after="0"/>
        <w:ind w:left="0"/>
        <w:jc w:val="both"/>
      </w:pPr>
      <w:r>
        <w:rPr>
          <w:rFonts w:ascii="Times New Roman"/>
          <w:b w:val="false"/>
          <w:i w:val="false"/>
          <w:color w:val="000000"/>
          <w:sz w:val="28"/>
        </w:rPr>
        <w:t>
      деген жолдар мынадай редакцияда жазылсын:</w:t>
      </w:r>
    </w:p>
    <w:bookmarkEnd w:id="1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9 074 257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9" w:id="110"/>
    <w:p>
      <w:pPr>
        <w:spacing w:after="0"/>
        <w:ind w:left="0"/>
        <w:jc w:val="both"/>
      </w:pPr>
      <w:r>
        <w:rPr>
          <w:rFonts w:ascii="Times New Roman"/>
          <w:b w:val="false"/>
          <w:i w:val="false"/>
          <w:color w:val="000000"/>
          <w:sz w:val="28"/>
        </w:rPr>
        <w:t>
      мына:</w:t>
      </w:r>
    </w:p>
    <w:bookmarkEnd w:id="1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420 857 095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36 060 640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9 390 336</w:t>
            </w:r>
          </w:p>
        </w:tc>
      </w:tr>
    </w:tbl>
    <w:p>
      <w:pPr>
        <w:spacing w:after="0"/>
        <w:ind w:left="0"/>
        <w:jc w:val="both"/>
      </w:pPr>
      <w:r>
        <w:rPr>
          <w:rFonts w:ascii="Times New Roman"/>
          <w:b w:val="false"/>
          <w:i w:val="false"/>
          <w:color w:val="000000"/>
          <w:sz w:val="28"/>
        </w:rPr>
        <w:t>
      "</w:t>
      </w:r>
    </w:p>
    <w:bookmarkStart w:name="z120" w:id="111"/>
    <w:p>
      <w:pPr>
        <w:spacing w:after="0"/>
        <w:ind w:left="0"/>
        <w:jc w:val="both"/>
      </w:pPr>
      <w:r>
        <w:rPr>
          <w:rFonts w:ascii="Times New Roman"/>
          <w:b w:val="false"/>
          <w:i w:val="false"/>
          <w:color w:val="000000"/>
          <w:sz w:val="28"/>
        </w:rPr>
        <w:t>
      деген жол мынадай редакцияда жазылсын:</w:t>
      </w:r>
    </w:p>
    <w:bookmarkEnd w:id="1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412 459 375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36 060 640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9 390 336</w:t>
            </w:r>
          </w:p>
        </w:tc>
      </w:tr>
    </w:tbl>
    <w:p>
      <w:pPr>
        <w:spacing w:after="0"/>
        <w:ind w:left="0"/>
        <w:jc w:val="both"/>
      </w:pPr>
      <w:r>
        <w:rPr>
          <w:rFonts w:ascii="Times New Roman"/>
          <w:b w:val="false"/>
          <w:i w:val="false"/>
          <w:color w:val="000000"/>
          <w:sz w:val="28"/>
        </w:rPr>
        <w:t>
      ";</w:t>
      </w:r>
    </w:p>
    <w:bookmarkStart w:name="z121" w:id="112"/>
    <w:p>
      <w:pPr>
        <w:spacing w:after="0"/>
        <w:ind w:left="0"/>
        <w:jc w:val="both"/>
      </w:pPr>
      <w:r>
        <w:rPr>
          <w:rFonts w:ascii="Times New Roman"/>
          <w:b w:val="false"/>
          <w:i w:val="false"/>
          <w:color w:val="000000"/>
          <w:sz w:val="28"/>
        </w:rPr>
        <w:t>
      мына:</w:t>
      </w:r>
    </w:p>
    <w:bookmarkEnd w:id="1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3 500 258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2" w:id="113"/>
    <w:p>
      <w:pPr>
        <w:spacing w:after="0"/>
        <w:ind w:left="0"/>
        <w:jc w:val="both"/>
      </w:pPr>
      <w:r>
        <w:rPr>
          <w:rFonts w:ascii="Times New Roman"/>
          <w:b w:val="false"/>
          <w:i w:val="false"/>
          <w:color w:val="000000"/>
          <w:sz w:val="28"/>
        </w:rPr>
        <w:t>
      деген жол мынадай редакцияда жазылсын:</w:t>
      </w:r>
    </w:p>
    <w:bookmarkEnd w:id="1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3 417 913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3" w:id="114"/>
    <w:p>
      <w:pPr>
        <w:spacing w:after="0"/>
        <w:ind w:left="0"/>
        <w:jc w:val="both"/>
      </w:pPr>
      <w:r>
        <w:rPr>
          <w:rFonts w:ascii="Times New Roman"/>
          <w:b w:val="false"/>
          <w:i w:val="false"/>
          <w:color w:val="000000"/>
          <w:sz w:val="28"/>
        </w:rPr>
        <w:t>
      мына:</w:t>
      </w:r>
    </w:p>
    <w:bookmarkEnd w:id="1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 үшін республикалық маңызы бар қалалардың, астананың бюджеттеріне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1 632 857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4"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деген жолдар мынадай редакцияда жазылсын:</w:t>
      </w:r>
    </w:p>
    <w:bookmarkEnd w:id="1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 үшін республикалық маңызы бар қалалардың, астананың бюджеттеріне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1 550 512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6" w:id="116"/>
    <w:p>
      <w:pPr>
        <w:spacing w:after="0"/>
        <w:ind w:left="0"/>
        <w:jc w:val="both"/>
      </w:pPr>
      <w:r>
        <w:rPr>
          <w:rFonts w:ascii="Times New Roman"/>
          <w:b w:val="false"/>
          <w:i w:val="false"/>
          <w:color w:val="000000"/>
          <w:sz w:val="28"/>
        </w:rPr>
        <w:t>
      мына:</w:t>
      </w:r>
    </w:p>
    <w:bookmarkEnd w:id="1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4 307 723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7" w:id="117"/>
    <w:p>
      <w:pPr>
        <w:spacing w:after="0"/>
        <w:ind w:left="0"/>
        <w:jc w:val="both"/>
      </w:pPr>
      <w:r>
        <w:rPr>
          <w:rFonts w:ascii="Times New Roman"/>
          <w:b w:val="false"/>
          <w:i w:val="false"/>
          <w:color w:val="000000"/>
          <w:sz w:val="28"/>
        </w:rPr>
        <w:t xml:space="preserve">
      деген жолдар мынадай редакцияда жазылсын: </w:t>
      </w:r>
    </w:p>
    <w:bookmarkEnd w:id="1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сондай-ақ инфекциялық ауруханаларды орналастыру үшін тез салынатын кешендер құруға берілетін нысаналы даму трансферттерi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8 632 741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6 774 853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995 558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3 132 814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4 089 651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8" w:id="118"/>
    <w:p>
      <w:pPr>
        <w:spacing w:after="0"/>
        <w:ind w:left="0"/>
        <w:jc w:val="both"/>
      </w:pPr>
      <w:r>
        <w:rPr>
          <w:rFonts w:ascii="Times New Roman"/>
          <w:b w:val="false"/>
          <w:i w:val="false"/>
          <w:color w:val="000000"/>
          <w:sz w:val="28"/>
        </w:rPr>
        <w:t>
      мына:</w:t>
      </w:r>
    </w:p>
    <w:bookmarkEnd w:id="1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9" w:id="119"/>
    <w:p>
      <w:pPr>
        <w:spacing w:after="0"/>
        <w:ind w:left="0"/>
        <w:jc w:val="both"/>
      </w:pPr>
      <w:r>
        <w:rPr>
          <w:rFonts w:ascii="Times New Roman"/>
          <w:b w:val="false"/>
          <w:i w:val="false"/>
          <w:color w:val="000000"/>
          <w:sz w:val="28"/>
        </w:rPr>
        <w:t xml:space="preserve">
      деген жолдар мынадай редакцияда жазылсын: </w:t>
      </w:r>
    </w:p>
    <w:bookmarkEnd w:id="1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әлеуметтiк қамтамасыз ету объектілерін салуға және реконструкциялауға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11 733 536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5 798 563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0" w:id="120"/>
    <w:p>
      <w:pPr>
        <w:spacing w:after="0"/>
        <w:ind w:left="0"/>
        <w:jc w:val="both"/>
      </w:pPr>
      <w:r>
        <w:rPr>
          <w:rFonts w:ascii="Times New Roman"/>
          <w:b w:val="false"/>
          <w:i w:val="false"/>
          <w:color w:val="000000"/>
          <w:sz w:val="28"/>
        </w:rPr>
        <w:t>
      мына:</w:t>
      </w:r>
    </w:p>
    <w:bookmarkEnd w:id="1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44 950 075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44 950 075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1" w:id="121"/>
    <w:p>
      <w:pPr>
        <w:spacing w:after="0"/>
        <w:ind w:left="0"/>
        <w:jc w:val="both"/>
      </w:pPr>
      <w:r>
        <w:rPr>
          <w:rFonts w:ascii="Times New Roman"/>
          <w:b w:val="false"/>
          <w:i w:val="false"/>
          <w:color w:val="000000"/>
          <w:sz w:val="28"/>
        </w:rPr>
        <w:t xml:space="preserve">
      деген жолдар мынадай редакцияда жазылсын: </w:t>
      </w:r>
    </w:p>
    <w:bookmarkEnd w:id="1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44 862 501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44 862 501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2" w:id="122"/>
    <w:p>
      <w:pPr>
        <w:spacing w:after="0"/>
        <w:ind w:left="0"/>
        <w:jc w:val="both"/>
      </w:pPr>
      <w:r>
        <w:rPr>
          <w:rFonts w:ascii="Times New Roman"/>
          <w:b w:val="false"/>
          <w:i w:val="false"/>
          <w:color w:val="000000"/>
          <w:sz w:val="28"/>
        </w:rPr>
        <w:t>
      мына:</w:t>
      </w:r>
    </w:p>
    <w:bookmarkEnd w:id="1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3" w:id="123"/>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1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4" w:id="124"/>
    <w:p>
      <w:pPr>
        <w:spacing w:after="0"/>
        <w:ind w:left="0"/>
        <w:jc w:val="both"/>
      </w:pPr>
      <w:r>
        <w:rPr>
          <w:rFonts w:ascii="Times New Roman"/>
          <w:b w:val="false"/>
          <w:i w:val="false"/>
          <w:color w:val="000000"/>
          <w:sz w:val="28"/>
        </w:rPr>
        <w:t>
      мына:</w:t>
      </w:r>
    </w:p>
    <w:bookmarkEnd w:id="1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44 450 075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44 450 075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5" w:id="125"/>
    <w:p>
      <w:pPr>
        <w:spacing w:after="0"/>
        <w:ind w:left="0"/>
        <w:jc w:val="both"/>
      </w:pPr>
      <w:r>
        <w:rPr>
          <w:rFonts w:ascii="Times New Roman"/>
          <w:b w:val="false"/>
          <w:i w:val="false"/>
          <w:color w:val="000000"/>
          <w:sz w:val="28"/>
        </w:rPr>
        <w:t>
      деген жолдар мынадай редакцияда жазылсын:</w:t>
      </w:r>
    </w:p>
    <w:bookmarkEnd w:id="1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44 136 776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жылу-энергетика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44 136 776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3 151 705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6" w:id="126"/>
    <w:p>
      <w:pPr>
        <w:spacing w:after="0"/>
        <w:ind w:left="0"/>
        <w:jc w:val="both"/>
      </w:pPr>
      <w:r>
        <w:rPr>
          <w:rFonts w:ascii="Times New Roman"/>
          <w:b w:val="false"/>
          <w:i w:val="false"/>
          <w:color w:val="000000"/>
          <w:sz w:val="28"/>
        </w:rPr>
        <w:t>
      мына:</w:t>
      </w:r>
    </w:p>
    <w:bookmarkEnd w:id="1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769 343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7" w:id="127"/>
    <w:p>
      <w:pPr>
        <w:spacing w:after="0"/>
        <w:ind w:left="0"/>
        <w:jc w:val="both"/>
      </w:pPr>
      <w:r>
        <w:rPr>
          <w:rFonts w:ascii="Times New Roman"/>
          <w:b w:val="false"/>
          <w:i w:val="false"/>
          <w:color w:val="000000"/>
          <w:sz w:val="28"/>
        </w:rPr>
        <w:t>
      деген жол мынадай редакцияда жазылсын:</w:t>
      </w:r>
    </w:p>
    <w:bookmarkEnd w:id="1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38" w:id="128"/>
    <w:p>
      <w:pPr>
        <w:spacing w:after="0"/>
        <w:ind w:left="0"/>
        <w:jc w:val="both"/>
      </w:pPr>
      <w:r>
        <w:rPr>
          <w:rFonts w:ascii="Times New Roman"/>
          <w:b w:val="false"/>
          <w:i w:val="false"/>
          <w:color w:val="000000"/>
          <w:sz w:val="28"/>
        </w:rPr>
        <w:t>
      мына:</w:t>
      </w:r>
    </w:p>
    <w:bookmarkEnd w:id="1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44 209 384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24 209 384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both"/>
      </w:pPr>
      <w:r>
        <w:rPr>
          <w:rFonts w:ascii="Times New Roman"/>
          <w:b w:val="false"/>
          <w:i w:val="false"/>
          <w:color w:val="000000"/>
          <w:sz w:val="28"/>
        </w:rPr>
        <w:t>
      "</w:t>
      </w:r>
    </w:p>
    <w:bookmarkStart w:name="z139" w:id="129"/>
    <w:p>
      <w:pPr>
        <w:spacing w:after="0"/>
        <w:ind w:left="0"/>
        <w:jc w:val="both"/>
      </w:pPr>
      <w:r>
        <w:rPr>
          <w:rFonts w:ascii="Times New Roman"/>
          <w:b w:val="false"/>
          <w:i w:val="false"/>
          <w:color w:val="000000"/>
          <w:sz w:val="28"/>
        </w:rPr>
        <w:t xml:space="preserve">
      деген жолдар мынадай редакцияда жазылсын: </w:t>
      </w:r>
    </w:p>
    <w:bookmarkEnd w:id="1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41 806 974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21 806 974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bl>
    <w:p>
      <w:pPr>
        <w:spacing w:after="0"/>
        <w:ind w:left="0"/>
        <w:jc w:val="both"/>
      </w:pPr>
      <w:r>
        <w:rPr>
          <w:rFonts w:ascii="Times New Roman"/>
          <w:b w:val="false"/>
          <w:i w:val="false"/>
          <w:color w:val="000000"/>
          <w:sz w:val="28"/>
        </w:rPr>
        <w:t>
      ";</w:t>
      </w:r>
    </w:p>
    <w:bookmarkStart w:name="z140" w:id="130"/>
    <w:p>
      <w:pPr>
        <w:spacing w:after="0"/>
        <w:ind w:left="0"/>
        <w:jc w:val="both"/>
      </w:pPr>
      <w:r>
        <w:rPr>
          <w:rFonts w:ascii="Times New Roman"/>
          <w:b w:val="false"/>
          <w:i w:val="false"/>
          <w:color w:val="000000"/>
          <w:sz w:val="28"/>
        </w:rPr>
        <w:t>
      мына:</w:t>
      </w:r>
    </w:p>
    <w:bookmarkEnd w:id="1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19 709 384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19 709 384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1" w:id="131"/>
    <w:p>
      <w:pPr>
        <w:spacing w:after="0"/>
        <w:ind w:left="0"/>
        <w:jc w:val="both"/>
      </w:pPr>
      <w:r>
        <w:rPr>
          <w:rFonts w:ascii="Times New Roman"/>
          <w:b w:val="false"/>
          <w:i w:val="false"/>
          <w:color w:val="000000"/>
          <w:sz w:val="28"/>
        </w:rPr>
        <w:t>
      деген жолдар мынадай редакцияда жазылсын:</w:t>
      </w:r>
    </w:p>
    <w:bookmarkEnd w:id="1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17 306 974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облыстық бюджеттерге, республикалық маңызы бар қалалардың, астананың бюджеттеріне жерүсті су ресурстарын ұлғайтуға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17 306 974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2" w:id="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w:t>
      </w:r>
    </w:p>
    <w:bookmarkEnd w:id="1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5 752 375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4" w:id="133"/>
    <w:p>
      <w:pPr>
        <w:spacing w:after="0"/>
        <w:ind w:left="0"/>
        <w:jc w:val="both"/>
      </w:pPr>
      <w:r>
        <w:rPr>
          <w:rFonts w:ascii="Times New Roman"/>
          <w:b w:val="false"/>
          <w:i w:val="false"/>
          <w:color w:val="000000"/>
          <w:sz w:val="28"/>
        </w:rPr>
        <w:t>
      деген жол мынадай редакцияда жазылсын:</w:t>
      </w:r>
    </w:p>
    <w:bookmarkEnd w:id="1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3 349 965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5" w:id="134"/>
    <w:p>
      <w:pPr>
        <w:spacing w:after="0"/>
        <w:ind w:left="0"/>
        <w:jc w:val="both"/>
      </w:pPr>
      <w:r>
        <w:rPr>
          <w:rFonts w:ascii="Times New Roman"/>
          <w:b w:val="false"/>
          <w:i w:val="false"/>
          <w:color w:val="000000"/>
          <w:sz w:val="28"/>
        </w:rPr>
        <w:t>
      мына:</w:t>
      </w:r>
    </w:p>
    <w:bookmarkEnd w:id="1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34 692 773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34 692 773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6" w:id="135"/>
    <w:p>
      <w:pPr>
        <w:spacing w:after="0"/>
        <w:ind w:left="0"/>
        <w:jc w:val="both"/>
      </w:pPr>
      <w:r>
        <w:rPr>
          <w:rFonts w:ascii="Times New Roman"/>
          <w:b w:val="false"/>
          <w:i w:val="false"/>
          <w:color w:val="000000"/>
          <w:sz w:val="28"/>
        </w:rPr>
        <w:t xml:space="preserve">
      деген жолдар мынадай редакцияда жазылсын: </w:t>
      </w:r>
    </w:p>
    <w:bookmarkEnd w:id="1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31 426 761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31 426 761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7" w:id="136"/>
    <w:p>
      <w:pPr>
        <w:spacing w:after="0"/>
        <w:ind w:left="0"/>
        <w:jc w:val="both"/>
      </w:pPr>
      <w:r>
        <w:rPr>
          <w:rFonts w:ascii="Times New Roman"/>
          <w:b w:val="false"/>
          <w:i w:val="false"/>
          <w:color w:val="000000"/>
          <w:sz w:val="28"/>
        </w:rPr>
        <w:t>
      мына:</w:t>
      </w:r>
    </w:p>
    <w:bookmarkEnd w:id="1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28 660 122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электропоездарды сатып алуға заңды тұлғалардың жарғылық капиталын ұлғайтуға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18 660 122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107 700 380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107 700 380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66 920 714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16 376 695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8" w:id="137"/>
    <w:p>
      <w:pPr>
        <w:spacing w:after="0"/>
        <w:ind w:left="0"/>
        <w:jc w:val="both"/>
      </w:pPr>
      <w:r>
        <w:rPr>
          <w:rFonts w:ascii="Times New Roman"/>
          <w:b w:val="false"/>
          <w:i w:val="false"/>
          <w:color w:val="000000"/>
          <w:sz w:val="28"/>
        </w:rPr>
        <w:t xml:space="preserve">
      деген жолдар мынадай редакцияда жазылсын: </w:t>
      </w:r>
    </w:p>
    <w:bookmarkEnd w:id="1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25 394 110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8 359 583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8 359 583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электропоездарды сатып алуға заңды тұлғалардың жарғылық капиталын ұлғайтуға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17 034 527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17 034 527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106 359 073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106 359 073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13 529 074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853 123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65 807 665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16 965 013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9" w:id="138"/>
    <w:p>
      <w:pPr>
        <w:spacing w:after="0"/>
        <w:ind w:left="0"/>
        <w:jc w:val="both"/>
      </w:pPr>
      <w:r>
        <w:rPr>
          <w:rFonts w:ascii="Times New Roman"/>
          <w:b w:val="false"/>
          <w:i w:val="false"/>
          <w:color w:val="000000"/>
          <w:sz w:val="28"/>
        </w:rPr>
        <w:t>
      мына:</w:t>
      </w:r>
    </w:p>
    <w:bookmarkEnd w:id="1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0" w:id="139"/>
    <w:p>
      <w:pPr>
        <w:spacing w:after="0"/>
        <w:ind w:left="0"/>
        <w:jc w:val="both"/>
      </w:pPr>
      <w:r>
        <w:rPr>
          <w:rFonts w:ascii="Times New Roman"/>
          <w:b w:val="false"/>
          <w:i w:val="false"/>
          <w:color w:val="000000"/>
          <w:sz w:val="28"/>
        </w:rPr>
        <w:t>
      деген жол мынадай редакцияда жазылсын:</w:t>
      </w:r>
    </w:p>
    <w:bookmarkEnd w:id="1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1" w:id="140"/>
    <w:p>
      <w:pPr>
        <w:spacing w:after="0"/>
        <w:ind w:left="0"/>
        <w:jc w:val="both"/>
      </w:pPr>
      <w:r>
        <w:rPr>
          <w:rFonts w:ascii="Times New Roman"/>
          <w:b w:val="false"/>
          <w:i w:val="false"/>
          <w:color w:val="000000"/>
          <w:sz w:val="28"/>
        </w:rPr>
        <w:t>
      мына:</w:t>
      </w:r>
    </w:p>
    <w:bookmarkEnd w:id="1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236 882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2" w:id="141"/>
    <w:p>
      <w:pPr>
        <w:spacing w:after="0"/>
        <w:ind w:left="0"/>
        <w:jc w:val="both"/>
      </w:pPr>
      <w:r>
        <w:rPr>
          <w:rFonts w:ascii="Times New Roman"/>
          <w:b w:val="false"/>
          <w:i w:val="false"/>
          <w:color w:val="000000"/>
          <w:sz w:val="28"/>
        </w:rPr>
        <w:t>
      деген жол мынадай редакцияда жазылсын:</w:t>
      </w:r>
    </w:p>
    <w:bookmarkEnd w:id="1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3" w:id="142"/>
    <w:p>
      <w:pPr>
        <w:spacing w:after="0"/>
        <w:ind w:left="0"/>
        <w:jc w:val="both"/>
      </w:pPr>
      <w:r>
        <w:rPr>
          <w:rFonts w:ascii="Times New Roman"/>
          <w:b w:val="false"/>
          <w:i w:val="false"/>
          <w:color w:val="000000"/>
          <w:sz w:val="28"/>
        </w:rPr>
        <w:t>
      мына:</w:t>
      </w:r>
    </w:p>
    <w:bookmarkEnd w:id="1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4" w:id="143"/>
    <w:p>
      <w:pPr>
        <w:spacing w:after="0"/>
        <w:ind w:left="0"/>
        <w:jc w:val="both"/>
      </w:pPr>
      <w:r>
        <w:rPr>
          <w:rFonts w:ascii="Times New Roman"/>
          <w:b w:val="false"/>
          <w:i w:val="false"/>
          <w:color w:val="000000"/>
          <w:sz w:val="28"/>
        </w:rPr>
        <w:t>
      деген жол мынадай редакцияда жазылсын:</w:t>
      </w:r>
    </w:p>
    <w:bookmarkEnd w:id="1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2 930 443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5" w:id="144"/>
    <w:p>
      <w:pPr>
        <w:spacing w:after="0"/>
        <w:ind w:left="0"/>
        <w:jc w:val="both"/>
      </w:pPr>
      <w:r>
        <w:rPr>
          <w:rFonts w:ascii="Times New Roman"/>
          <w:b w:val="false"/>
          <w:i w:val="false"/>
          <w:color w:val="000000"/>
          <w:sz w:val="28"/>
        </w:rPr>
        <w:t>
      мына:</w:t>
      </w:r>
    </w:p>
    <w:bookmarkEnd w:id="1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(абаттандыру) инфрақұрылымын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45 902 809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5 385 655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6" w:id="145"/>
    <w:p>
      <w:pPr>
        <w:spacing w:after="0"/>
        <w:ind w:left="0"/>
        <w:jc w:val="both"/>
      </w:pPr>
      <w:r>
        <w:rPr>
          <w:rFonts w:ascii="Times New Roman"/>
          <w:b w:val="false"/>
          <w:i w:val="false"/>
          <w:color w:val="000000"/>
          <w:sz w:val="28"/>
        </w:rPr>
        <w:t>
      деген жолдар мынадай редакцияда жазылсын:</w:t>
      </w:r>
    </w:p>
    <w:bookmarkEnd w:id="1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(абаттандыру) инфрақұрылымын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44 001 442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7" w:id="146"/>
    <w:p>
      <w:pPr>
        <w:spacing w:after="0"/>
        <w:ind w:left="0"/>
        <w:jc w:val="both"/>
      </w:pPr>
      <w:r>
        <w:rPr>
          <w:rFonts w:ascii="Times New Roman"/>
          <w:b w:val="false"/>
          <w:i w:val="false"/>
          <w:color w:val="000000"/>
          <w:sz w:val="28"/>
        </w:rPr>
        <w:t>
      мына:</w:t>
      </w:r>
    </w:p>
    <w:bookmarkEnd w:id="1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1 445 350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8" w:id="147"/>
    <w:p>
      <w:pPr>
        <w:spacing w:after="0"/>
        <w:ind w:left="0"/>
        <w:jc w:val="both"/>
      </w:pPr>
      <w:r>
        <w:rPr>
          <w:rFonts w:ascii="Times New Roman"/>
          <w:b w:val="false"/>
          <w:i w:val="false"/>
          <w:color w:val="000000"/>
          <w:sz w:val="28"/>
        </w:rPr>
        <w:t xml:space="preserve">
      деген жолдар мынадай редакцияда жазылсын: </w:t>
      </w:r>
    </w:p>
    <w:bookmarkEnd w:id="1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1 117 771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1 576 467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59" w:id="148"/>
    <w:p>
      <w:pPr>
        <w:spacing w:after="0"/>
        <w:ind w:left="0"/>
        <w:jc w:val="both"/>
      </w:pPr>
      <w:r>
        <w:rPr>
          <w:rFonts w:ascii="Times New Roman"/>
          <w:b w:val="false"/>
          <w:i w:val="false"/>
          <w:color w:val="000000"/>
          <w:sz w:val="28"/>
        </w:rPr>
        <w:t>
      мына:</w:t>
      </w:r>
    </w:p>
    <w:bookmarkEnd w:id="1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0" w:id="149"/>
    <w:p>
      <w:pPr>
        <w:spacing w:after="0"/>
        <w:ind w:left="0"/>
        <w:jc w:val="both"/>
      </w:pPr>
      <w:r>
        <w:rPr>
          <w:rFonts w:ascii="Times New Roman"/>
          <w:b w:val="false"/>
          <w:i w:val="false"/>
          <w:color w:val="000000"/>
          <w:sz w:val="28"/>
        </w:rPr>
        <w:t xml:space="preserve">
      деген жолдар мынадай редакцияда жазылсын: </w:t>
      </w:r>
    </w:p>
    <w:bookmarkEnd w:id="1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1 344 513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1" w:id="150"/>
    <w:p>
      <w:pPr>
        <w:spacing w:after="0"/>
        <w:ind w:left="0"/>
        <w:jc w:val="both"/>
      </w:pPr>
      <w:r>
        <w:rPr>
          <w:rFonts w:ascii="Times New Roman"/>
          <w:b w:val="false"/>
          <w:i w:val="false"/>
          <w:color w:val="000000"/>
          <w:sz w:val="28"/>
        </w:rPr>
        <w:t>
      мына:</w:t>
      </w:r>
    </w:p>
    <w:bookmarkEnd w:id="1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2" w:id="151"/>
    <w:p>
      <w:pPr>
        <w:spacing w:after="0"/>
        <w:ind w:left="0"/>
        <w:jc w:val="both"/>
      </w:pPr>
      <w:r>
        <w:rPr>
          <w:rFonts w:ascii="Times New Roman"/>
          <w:b w:val="false"/>
          <w:i w:val="false"/>
          <w:color w:val="000000"/>
          <w:sz w:val="28"/>
        </w:rPr>
        <w:t>
      деген жолдар мынадай редакцияда жазылсын:</w:t>
      </w:r>
    </w:p>
    <w:bookmarkEnd w:id="1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3" w:id="152"/>
    <w:p>
      <w:pPr>
        <w:spacing w:after="0"/>
        <w:ind w:left="0"/>
        <w:jc w:val="both"/>
      </w:pPr>
      <w:r>
        <w:rPr>
          <w:rFonts w:ascii="Times New Roman"/>
          <w:b w:val="false"/>
          <w:i w:val="false"/>
          <w:color w:val="000000"/>
          <w:sz w:val="28"/>
        </w:rPr>
        <w:t>
      "Басқалар" деген 13-функционалдық топта:</w:t>
      </w:r>
    </w:p>
    <w:bookmarkEnd w:id="152"/>
    <w:bookmarkStart w:name="z164" w:id="153"/>
    <w:p>
      <w:pPr>
        <w:spacing w:after="0"/>
        <w:ind w:left="0"/>
        <w:jc w:val="both"/>
      </w:pPr>
      <w:r>
        <w:rPr>
          <w:rFonts w:ascii="Times New Roman"/>
          <w:b w:val="false"/>
          <w:i w:val="false"/>
          <w:color w:val="000000"/>
          <w:sz w:val="28"/>
        </w:rPr>
        <w:t>
      243 "Қазақстан Республикасы Ұлттық экономика министрлігі" деген әкімші бойынша:</w:t>
      </w:r>
    </w:p>
    <w:bookmarkEnd w:id="153"/>
    <w:bookmarkStart w:name="z165" w:id="154"/>
    <w:p>
      <w:pPr>
        <w:spacing w:after="0"/>
        <w:ind w:left="0"/>
        <w:jc w:val="both"/>
      </w:pPr>
      <w:r>
        <w:rPr>
          <w:rFonts w:ascii="Times New Roman"/>
          <w:b w:val="false"/>
          <w:i w:val="false"/>
          <w:color w:val="000000"/>
          <w:sz w:val="28"/>
        </w:rPr>
        <w:t>
      082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 деген бағдарламада:</w:t>
      </w:r>
    </w:p>
    <w:bookmarkEnd w:id="154"/>
    <w:bookmarkStart w:name="z166" w:id="155"/>
    <w:p>
      <w:pPr>
        <w:spacing w:after="0"/>
        <w:ind w:left="0"/>
        <w:jc w:val="both"/>
      </w:pPr>
      <w:r>
        <w:rPr>
          <w:rFonts w:ascii="Times New Roman"/>
          <w:b w:val="false"/>
          <w:i w:val="false"/>
          <w:color w:val="000000"/>
          <w:sz w:val="28"/>
        </w:rPr>
        <w:t>
      мына:</w:t>
      </w:r>
    </w:p>
    <w:bookmarkEnd w:id="1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7" w:id="156"/>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 – 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8" w:id="157"/>
    <w:p>
      <w:pPr>
        <w:spacing w:after="0"/>
        <w:ind w:left="0"/>
        <w:jc w:val="both"/>
      </w:pPr>
      <w:r>
        <w:rPr>
          <w:rFonts w:ascii="Times New Roman"/>
          <w:b w:val="false"/>
          <w:i w:val="false"/>
          <w:color w:val="000000"/>
          <w:sz w:val="28"/>
        </w:rPr>
        <w:t>
      мына:</w:t>
      </w:r>
    </w:p>
    <w:bookmarkEnd w:id="1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жобасы және Басым жобаларға кредит беру тетігі шеңберінде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22 144 388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9" w:id="158"/>
    <w:p>
      <w:pPr>
        <w:spacing w:after="0"/>
        <w:ind w:left="0"/>
        <w:jc w:val="both"/>
      </w:pPr>
      <w:r>
        <w:rPr>
          <w:rFonts w:ascii="Times New Roman"/>
          <w:b w:val="false"/>
          <w:i w:val="false"/>
          <w:color w:val="000000"/>
          <w:sz w:val="28"/>
        </w:rPr>
        <w:t>
      деген жолдар мынадай редакцияда жазылсын:</w:t>
      </w:r>
    </w:p>
    <w:bookmarkEnd w:id="15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жобасы және Басым жобаларға кредит беру тетігі шеңберінде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21 023 062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21 023 062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2 179 074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425 970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0" w:id="159"/>
    <w:p>
      <w:pPr>
        <w:spacing w:after="0"/>
        <w:ind w:left="0"/>
        <w:jc w:val="both"/>
      </w:pPr>
      <w:r>
        <w:rPr>
          <w:rFonts w:ascii="Times New Roman"/>
          <w:b w:val="false"/>
          <w:i w:val="false"/>
          <w:color w:val="000000"/>
          <w:sz w:val="28"/>
        </w:rPr>
        <w:t>
      мына:</w:t>
      </w:r>
    </w:p>
    <w:bookmarkEnd w:id="1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2 484 930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1 475 879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1" w:id="160"/>
    <w:p>
      <w:pPr>
        <w:spacing w:after="0"/>
        <w:ind w:left="0"/>
        <w:jc w:val="both"/>
      </w:pPr>
      <w:r>
        <w:rPr>
          <w:rFonts w:ascii="Times New Roman"/>
          <w:b w:val="false"/>
          <w:i w:val="false"/>
          <w:color w:val="000000"/>
          <w:sz w:val="28"/>
        </w:rPr>
        <w:t>
      деген жолдар мынадай редакцияда жазылсын:</w:t>
      </w:r>
    </w:p>
    <w:bookmarkEnd w:id="1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1 206 309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1 355 209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2" w:id="161"/>
    <w:p>
      <w:pPr>
        <w:spacing w:after="0"/>
        <w:ind w:left="0"/>
        <w:jc w:val="both"/>
      </w:pPr>
      <w:r>
        <w:rPr>
          <w:rFonts w:ascii="Times New Roman"/>
          <w:b w:val="false"/>
          <w:i w:val="false"/>
          <w:color w:val="000000"/>
          <w:sz w:val="28"/>
        </w:rPr>
        <w:t>
      мына:</w:t>
      </w:r>
    </w:p>
    <w:bookmarkEnd w:id="1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4 089 552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3" w:id="162"/>
    <w:p>
      <w:pPr>
        <w:spacing w:after="0"/>
        <w:ind w:left="0"/>
        <w:jc w:val="both"/>
      </w:pPr>
      <w:r>
        <w:rPr>
          <w:rFonts w:ascii="Times New Roman"/>
          <w:b w:val="false"/>
          <w:i w:val="false"/>
          <w:color w:val="000000"/>
          <w:sz w:val="28"/>
        </w:rPr>
        <w:t>
      деген жолдар мынадай редакцияда жазылсын:</w:t>
      </w:r>
    </w:p>
    <w:bookmarkEnd w:id="1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3 493 008     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485 427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4" w:id="163"/>
    <w:p>
      <w:pPr>
        <w:spacing w:after="0"/>
        <w:ind w:left="0"/>
        <w:jc w:val="both"/>
      </w:pPr>
      <w:r>
        <w:rPr>
          <w:rFonts w:ascii="Times New Roman"/>
          <w:b w:val="false"/>
          <w:i w:val="false"/>
          <w:color w:val="000000"/>
          <w:sz w:val="28"/>
        </w:rPr>
        <w:t>
      мына:</w:t>
      </w:r>
    </w:p>
    <w:bookmarkEnd w:id="1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18 635 278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7 440 </w:t>
            </w:r>
          </w:p>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5" w:id="164"/>
    <w:p>
      <w:pPr>
        <w:spacing w:after="0"/>
        <w:ind w:left="0"/>
        <w:jc w:val="both"/>
      </w:pPr>
      <w:r>
        <w:rPr>
          <w:rFonts w:ascii="Times New Roman"/>
          <w:b w:val="false"/>
          <w:i w:val="false"/>
          <w:color w:val="000000"/>
          <w:sz w:val="28"/>
        </w:rPr>
        <w:t xml:space="preserve">
      деген жолдар мынадай редакцияда жазылсын: </w:t>
      </w:r>
    </w:p>
    <w:bookmarkEnd w:id="1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19 528 346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19 528 346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8 333 068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76" w:id="16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18-қосымшада</w:t>
      </w:r>
      <w:r>
        <w:rPr>
          <w:rFonts w:ascii="Times New Roman"/>
          <w:b w:val="false"/>
          <w:i w:val="false"/>
          <w:color w:val="000000"/>
          <w:sz w:val="28"/>
        </w:rPr>
        <w:t>:</w:t>
      </w:r>
    </w:p>
    <w:bookmarkEnd w:id="165"/>
    <w:bookmarkStart w:name="z177" w:id="166"/>
    <w:p>
      <w:pPr>
        <w:spacing w:after="0"/>
        <w:ind w:left="0"/>
        <w:jc w:val="both"/>
      </w:pPr>
      <w:r>
        <w:rPr>
          <w:rFonts w:ascii="Times New Roman"/>
          <w:b w:val="false"/>
          <w:i w:val="false"/>
          <w:color w:val="000000"/>
          <w:sz w:val="28"/>
        </w:rPr>
        <w:t>
      мына:</w:t>
      </w:r>
    </w:p>
    <w:bookmarkEnd w:id="1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335 240</w:t>
            </w:r>
          </w:p>
        </w:tc>
      </w:tr>
    </w:tbl>
    <w:p>
      <w:pPr>
        <w:spacing w:after="0"/>
        <w:ind w:left="0"/>
        <w:jc w:val="both"/>
      </w:pPr>
      <w:r>
        <w:rPr>
          <w:rFonts w:ascii="Times New Roman"/>
          <w:b w:val="false"/>
          <w:i w:val="false"/>
          <w:color w:val="000000"/>
          <w:sz w:val="28"/>
        </w:rPr>
        <w:t>
      "</w:t>
      </w:r>
    </w:p>
    <w:bookmarkStart w:name="z178" w:id="167"/>
    <w:p>
      <w:pPr>
        <w:spacing w:after="0"/>
        <w:ind w:left="0"/>
        <w:jc w:val="both"/>
      </w:pPr>
      <w:r>
        <w:rPr>
          <w:rFonts w:ascii="Times New Roman"/>
          <w:b w:val="false"/>
          <w:i w:val="false"/>
          <w:color w:val="000000"/>
          <w:sz w:val="28"/>
        </w:rPr>
        <w:t>
      деген жолдар мынадай редакцияда жазылсын:</w:t>
      </w:r>
    </w:p>
    <w:bookmarkEnd w:id="1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335 240</w:t>
            </w:r>
          </w:p>
        </w:tc>
      </w:tr>
    </w:tbl>
    <w:p>
      <w:pPr>
        <w:spacing w:after="0"/>
        <w:ind w:left="0"/>
        <w:jc w:val="both"/>
      </w:pPr>
      <w:r>
        <w:rPr>
          <w:rFonts w:ascii="Times New Roman"/>
          <w:b w:val="false"/>
          <w:i w:val="false"/>
          <w:color w:val="000000"/>
          <w:sz w:val="28"/>
        </w:rPr>
        <w:t>
      ";</w:t>
      </w:r>
    </w:p>
    <w:bookmarkStart w:name="z179" w:id="16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24-қосымшада</w:t>
      </w:r>
      <w:r>
        <w:rPr>
          <w:rFonts w:ascii="Times New Roman"/>
          <w:b w:val="false"/>
          <w:i w:val="false"/>
          <w:color w:val="000000"/>
          <w:sz w:val="28"/>
        </w:rPr>
        <w:t>:</w:t>
      </w:r>
    </w:p>
    <w:bookmarkEnd w:id="168"/>
    <w:bookmarkStart w:name="z180" w:id="1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w:t>
      </w:r>
    </w:p>
    <w:bookmarkEnd w:id="1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105 881 627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6 186 690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5 236 872</w:t>
            </w:r>
          </w:p>
        </w:tc>
      </w:tr>
    </w:tbl>
    <w:p>
      <w:pPr>
        <w:spacing w:after="0"/>
        <w:ind w:left="0"/>
        <w:jc w:val="both"/>
      </w:pPr>
      <w:r>
        <w:rPr>
          <w:rFonts w:ascii="Times New Roman"/>
          <w:b w:val="false"/>
          <w:i w:val="false"/>
          <w:color w:val="000000"/>
          <w:sz w:val="28"/>
        </w:rPr>
        <w:t>
      "</w:t>
      </w:r>
    </w:p>
    <w:bookmarkStart w:name="z182" w:id="170"/>
    <w:p>
      <w:pPr>
        <w:spacing w:after="0"/>
        <w:ind w:left="0"/>
        <w:jc w:val="both"/>
      </w:pPr>
      <w:r>
        <w:rPr>
          <w:rFonts w:ascii="Times New Roman"/>
          <w:b w:val="false"/>
          <w:i w:val="false"/>
          <w:color w:val="000000"/>
          <w:sz w:val="28"/>
        </w:rPr>
        <w:t>
      деген жолдар мынадай редакцияда жазылсын:</w:t>
      </w:r>
    </w:p>
    <w:bookmarkEnd w:id="1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106 150 957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6 456 020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5 236 872</w:t>
            </w:r>
          </w:p>
        </w:tc>
      </w:tr>
    </w:tbl>
    <w:p>
      <w:pPr>
        <w:spacing w:after="0"/>
        <w:ind w:left="0"/>
        <w:jc w:val="both"/>
      </w:pPr>
      <w:r>
        <w:rPr>
          <w:rFonts w:ascii="Times New Roman"/>
          <w:b w:val="false"/>
          <w:i w:val="false"/>
          <w:color w:val="000000"/>
          <w:sz w:val="28"/>
        </w:rPr>
        <w:t>
      ";</w:t>
      </w:r>
    </w:p>
    <w:bookmarkStart w:name="z183" w:id="171"/>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30-қосымшада</w:t>
      </w:r>
      <w:r>
        <w:rPr>
          <w:rFonts w:ascii="Times New Roman"/>
          <w:b w:val="false"/>
          <w:i w:val="false"/>
          <w:color w:val="000000"/>
          <w:sz w:val="28"/>
        </w:rPr>
        <w:t>:</w:t>
      </w:r>
    </w:p>
    <w:bookmarkEnd w:id="171"/>
    <w:bookmarkStart w:name="z184" w:id="172"/>
    <w:p>
      <w:pPr>
        <w:spacing w:after="0"/>
        <w:ind w:left="0"/>
        <w:jc w:val="both"/>
      </w:pPr>
      <w:r>
        <w:rPr>
          <w:rFonts w:ascii="Times New Roman"/>
          <w:b w:val="false"/>
          <w:i w:val="false"/>
          <w:color w:val="000000"/>
          <w:sz w:val="28"/>
        </w:rPr>
        <w:t>
      мына:</w:t>
      </w:r>
    </w:p>
    <w:bookmarkEnd w:id="1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691 715 774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21 647 811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20 506 449</w:t>
            </w:r>
          </w:p>
        </w:tc>
      </w:tr>
    </w:tbl>
    <w:p>
      <w:pPr>
        <w:spacing w:after="0"/>
        <w:ind w:left="0"/>
        <w:jc w:val="both"/>
      </w:pPr>
      <w:r>
        <w:rPr>
          <w:rFonts w:ascii="Times New Roman"/>
          <w:b w:val="false"/>
          <w:i w:val="false"/>
          <w:color w:val="000000"/>
          <w:sz w:val="28"/>
        </w:rPr>
        <w:t>
      "</w:t>
      </w:r>
    </w:p>
    <w:bookmarkStart w:name="z185" w:id="1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деген жолдар мынадай редакцияда жазылсын:</w:t>
      </w:r>
    </w:p>
    <w:bookmarkEnd w:id="1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691 793 508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21 725 545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20 506 449</w:t>
            </w:r>
          </w:p>
        </w:tc>
      </w:tr>
    </w:tbl>
    <w:p>
      <w:pPr>
        <w:spacing w:after="0"/>
        <w:ind w:left="0"/>
        <w:jc w:val="both"/>
      </w:pPr>
      <w:r>
        <w:rPr>
          <w:rFonts w:ascii="Times New Roman"/>
          <w:b w:val="false"/>
          <w:i w:val="false"/>
          <w:color w:val="000000"/>
          <w:sz w:val="28"/>
        </w:rPr>
        <w:t>
      ";</w:t>
      </w:r>
    </w:p>
    <w:bookmarkStart w:name="z187" w:id="17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35-қосымшада</w:t>
      </w:r>
      <w:r>
        <w:rPr>
          <w:rFonts w:ascii="Times New Roman"/>
          <w:b w:val="false"/>
          <w:i w:val="false"/>
          <w:color w:val="000000"/>
          <w:sz w:val="28"/>
        </w:rPr>
        <w:t>:</w:t>
      </w:r>
    </w:p>
    <w:bookmarkEnd w:id="174"/>
    <w:bookmarkStart w:name="z188" w:id="175"/>
    <w:p>
      <w:pPr>
        <w:spacing w:after="0"/>
        <w:ind w:left="0"/>
        <w:jc w:val="both"/>
      </w:pPr>
      <w:r>
        <w:rPr>
          <w:rFonts w:ascii="Times New Roman"/>
          <w:b w:val="false"/>
          <w:i w:val="false"/>
          <w:color w:val="000000"/>
          <w:sz w:val="28"/>
        </w:rPr>
        <w:t>
      мына:</w:t>
      </w:r>
    </w:p>
    <w:bookmarkEnd w:id="1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8 047 209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7 467 542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585 922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243 916</w:t>
            </w:r>
          </w:p>
        </w:tc>
      </w:tr>
    </w:tbl>
    <w:p>
      <w:pPr>
        <w:spacing w:after="0"/>
        <w:ind w:left="0"/>
        <w:jc w:val="both"/>
      </w:pPr>
      <w:r>
        <w:rPr>
          <w:rFonts w:ascii="Times New Roman"/>
          <w:b w:val="false"/>
          <w:i w:val="false"/>
          <w:color w:val="000000"/>
          <w:sz w:val="28"/>
        </w:rPr>
        <w:t>
      ";</w:t>
      </w:r>
    </w:p>
    <w:bookmarkStart w:name="z189" w:id="176"/>
    <w:p>
      <w:pPr>
        <w:spacing w:after="0"/>
        <w:ind w:left="0"/>
        <w:jc w:val="both"/>
      </w:pPr>
      <w:r>
        <w:rPr>
          <w:rFonts w:ascii="Times New Roman"/>
          <w:b w:val="false"/>
          <w:i w:val="false"/>
          <w:color w:val="000000"/>
          <w:sz w:val="28"/>
        </w:rPr>
        <w:t>
      деген жолдар мынадай редакцияда жазылсын:</w:t>
      </w:r>
    </w:p>
    <w:bookmarkEnd w:id="1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7 922 664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7 342 997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237 011</w:t>
            </w:r>
          </w:p>
        </w:tc>
      </w:tr>
    </w:tbl>
    <w:p>
      <w:pPr>
        <w:spacing w:after="0"/>
        <w:ind w:left="0"/>
        <w:jc w:val="both"/>
      </w:pPr>
      <w:r>
        <w:rPr>
          <w:rFonts w:ascii="Times New Roman"/>
          <w:b w:val="false"/>
          <w:i w:val="false"/>
          <w:color w:val="000000"/>
          <w:sz w:val="28"/>
        </w:rPr>
        <w:t>
      ";</w:t>
      </w:r>
    </w:p>
    <w:bookmarkStart w:name="z190" w:id="17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36-қосымшада</w:t>
      </w:r>
      <w:r>
        <w:rPr>
          <w:rFonts w:ascii="Times New Roman"/>
          <w:b w:val="false"/>
          <w:i w:val="false"/>
          <w:color w:val="000000"/>
          <w:sz w:val="28"/>
        </w:rPr>
        <w:t>:</w:t>
      </w:r>
    </w:p>
    <w:bookmarkEnd w:id="177"/>
    <w:bookmarkStart w:name="z191" w:id="178"/>
    <w:p>
      <w:pPr>
        <w:spacing w:after="0"/>
        <w:ind w:left="0"/>
        <w:jc w:val="both"/>
      </w:pPr>
      <w:r>
        <w:rPr>
          <w:rFonts w:ascii="Times New Roman"/>
          <w:b w:val="false"/>
          <w:i w:val="false"/>
          <w:color w:val="000000"/>
          <w:sz w:val="28"/>
        </w:rPr>
        <w:t>
      мына:</w:t>
      </w:r>
    </w:p>
    <w:bookmarkEnd w:id="1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bl>
    <w:p>
      <w:pPr>
        <w:spacing w:after="0"/>
        <w:ind w:left="0"/>
        <w:jc w:val="both"/>
      </w:pPr>
      <w:r>
        <w:rPr>
          <w:rFonts w:ascii="Times New Roman"/>
          <w:b w:val="false"/>
          <w:i w:val="false"/>
          <w:color w:val="000000"/>
          <w:sz w:val="28"/>
        </w:rPr>
        <w:t>
      "</w:t>
      </w:r>
    </w:p>
    <w:bookmarkStart w:name="z192" w:id="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деген жолдар мынадай редакцияда жазылсын:</w:t>
      </w:r>
    </w:p>
    <w:bookmarkEnd w:id="1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w:t>
            </w:r>
          </w:p>
        </w:tc>
      </w:tr>
    </w:tbl>
    <w:p>
      <w:pPr>
        <w:spacing w:after="0"/>
        <w:ind w:left="0"/>
        <w:jc w:val="both"/>
      </w:pPr>
      <w:r>
        <w:rPr>
          <w:rFonts w:ascii="Times New Roman"/>
          <w:b w:val="false"/>
          <w:i w:val="false"/>
          <w:color w:val="000000"/>
          <w:sz w:val="28"/>
        </w:rPr>
        <w:t>
      ";</w:t>
      </w:r>
    </w:p>
    <w:bookmarkStart w:name="z194" w:id="1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қаулыға </w:t>
      </w:r>
      <w:r>
        <w:rPr>
          <w:rFonts w:ascii="Times New Roman"/>
          <w:b w:val="false"/>
          <w:i w:val="false"/>
          <w:color w:val="000000"/>
          <w:sz w:val="28"/>
        </w:rPr>
        <w:t>38-қосымшада</w:t>
      </w:r>
      <w:r>
        <w:rPr>
          <w:rFonts w:ascii="Times New Roman"/>
          <w:b w:val="false"/>
          <w:i w:val="false"/>
          <w:color w:val="000000"/>
          <w:sz w:val="28"/>
        </w:rPr>
        <w:t>:</w:t>
      </w:r>
    </w:p>
    <w:bookmarkEnd w:id="180"/>
    <w:bookmarkStart w:name="z196" w:id="1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мына:</w:t>
      </w:r>
    </w:p>
    <w:bookmarkEnd w:id="1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11 435 240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723 480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119 267</w:t>
            </w:r>
          </w:p>
        </w:tc>
      </w:tr>
    </w:tbl>
    <w:p>
      <w:pPr>
        <w:spacing w:after="0"/>
        <w:ind w:left="0"/>
        <w:jc w:val="both"/>
      </w:pPr>
      <w:r>
        <w:rPr>
          <w:rFonts w:ascii="Times New Roman"/>
          <w:b w:val="false"/>
          <w:i w:val="false"/>
          <w:color w:val="000000"/>
          <w:sz w:val="28"/>
        </w:rPr>
        <w:t>
      "</w:t>
      </w:r>
    </w:p>
    <w:bookmarkStart w:name="z198" w:id="182"/>
    <w:p>
      <w:pPr>
        <w:spacing w:after="0"/>
        <w:ind w:left="0"/>
        <w:jc w:val="both"/>
      </w:pPr>
      <w:r>
        <w:rPr>
          <w:rFonts w:ascii="Times New Roman"/>
          <w:b w:val="false"/>
          <w:i w:val="false"/>
          <w:color w:val="000000"/>
          <w:sz w:val="28"/>
        </w:rPr>
        <w:t>
      деген жолдар мынадай редакцияда жазылсын:</w:t>
      </w:r>
    </w:p>
    <w:bookmarkEnd w:id="1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11 140 464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321 512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119 267</w:t>
            </w:r>
          </w:p>
        </w:tc>
      </w:tr>
    </w:tbl>
    <w:p>
      <w:pPr>
        <w:spacing w:after="0"/>
        <w:ind w:left="0"/>
        <w:jc w:val="both"/>
      </w:pPr>
      <w:r>
        <w:rPr>
          <w:rFonts w:ascii="Times New Roman"/>
          <w:b w:val="false"/>
          <w:i w:val="false"/>
          <w:color w:val="000000"/>
          <w:sz w:val="28"/>
        </w:rPr>
        <w:t>
      ";</w:t>
      </w:r>
    </w:p>
    <w:bookmarkStart w:name="z199" w:id="18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50-қосымшада</w:t>
      </w:r>
      <w:r>
        <w:rPr>
          <w:rFonts w:ascii="Times New Roman"/>
          <w:b w:val="false"/>
          <w:i w:val="false"/>
          <w:color w:val="000000"/>
          <w:sz w:val="28"/>
        </w:rPr>
        <w:t>:</w:t>
      </w:r>
    </w:p>
    <w:bookmarkEnd w:id="183"/>
    <w:bookmarkStart w:name="z200" w:id="184"/>
    <w:p>
      <w:pPr>
        <w:spacing w:after="0"/>
        <w:ind w:left="0"/>
        <w:jc w:val="both"/>
      </w:pPr>
      <w:r>
        <w:rPr>
          <w:rFonts w:ascii="Times New Roman"/>
          <w:b w:val="false"/>
          <w:i w:val="false"/>
          <w:color w:val="000000"/>
          <w:sz w:val="28"/>
        </w:rPr>
        <w:t>
      мына:</w:t>
      </w:r>
    </w:p>
    <w:bookmarkEnd w:id="1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19 365 887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1 026 702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2 511 101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1 315 657</w:t>
            </w:r>
          </w:p>
        </w:tc>
      </w:tr>
    </w:tbl>
    <w:p>
      <w:pPr>
        <w:spacing w:after="0"/>
        <w:ind w:left="0"/>
        <w:jc w:val="both"/>
      </w:pPr>
      <w:r>
        <w:rPr>
          <w:rFonts w:ascii="Times New Roman"/>
          <w:b w:val="false"/>
          <w:i w:val="false"/>
          <w:color w:val="000000"/>
          <w:sz w:val="28"/>
        </w:rPr>
        <w:t>
      "</w:t>
      </w:r>
    </w:p>
    <w:bookmarkStart w:name="z201" w:id="185"/>
    <w:p>
      <w:pPr>
        <w:spacing w:after="0"/>
        <w:ind w:left="0"/>
        <w:jc w:val="both"/>
      </w:pPr>
      <w:r>
        <w:rPr>
          <w:rFonts w:ascii="Times New Roman"/>
          <w:b w:val="false"/>
          <w:i w:val="false"/>
          <w:color w:val="000000"/>
          <w:sz w:val="28"/>
        </w:rPr>
        <w:t>
      деген жолдар мынадай редакцияда жазылсын:</w:t>
      </w:r>
    </w:p>
    <w:bookmarkEnd w:id="1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20 313 527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1 309 249</w:t>
            </w:r>
          </w:p>
        </w:tc>
      </w:tr>
    </w:tbl>
    <w:p>
      <w:pPr>
        <w:spacing w:after="0"/>
        <w:ind w:left="0"/>
        <w:jc w:val="both"/>
      </w:pPr>
      <w:r>
        <w:rPr>
          <w:rFonts w:ascii="Times New Roman"/>
          <w:b w:val="false"/>
          <w:i w:val="false"/>
          <w:color w:val="000000"/>
          <w:sz w:val="28"/>
        </w:rPr>
        <w:t>
      ";</w:t>
      </w:r>
    </w:p>
    <w:bookmarkStart w:name="z202" w:id="18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57-қосымшада</w:t>
      </w:r>
      <w:r>
        <w:rPr>
          <w:rFonts w:ascii="Times New Roman"/>
          <w:b w:val="false"/>
          <w:i w:val="false"/>
          <w:color w:val="000000"/>
          <w:sz w:val="28"/>
        </w:rPr>
        <w:t>:</w:t>
      </w:r>
    </w:p>
    <w:bookmarkEnd w:id="186"/>
    <w:bookmarkStart w:name="z203" w:id="187"/>
    <w:p>
      <w:pPr>
        <w:spacing w:after="0"/>
        <w:ind w:left="0"/>
        <w:jc w:val="both"/>
      </w:pPr>
      <w:r>
        <w:rPr>
          <w:rFonts w:ascii="Times New Roman"/>
          <w:b w:val="false"/>
          <w:i w:val="false"/>
          <w:color w:val="000000"/>
          <w:sz w:val="28"/>
        </w:rPr>
        <w:t>
      мына:</w:t>
      </w:r>
    </w:p>
    <w:bookmarkEnd w:id="1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49 401</w:t>
            </w:r>
          </w:p>
        </w:tc>
      </w:tr>
    </w:tbl>
    <w:p>
      <w:pPr>
        <w:spacing w:after="0"/>
        <w:ind w:left="0"/>
        <w:jc w:val="both"/>
      </w:pPr>
      <w:r>
        <w:rPr>
          <w:rFonts w:ascii="Times New Roman"/>
          <w:b w:val="false"/>
          <w:i w:val="false"/>
          <w:color w:val="000000"/>
          <w:sz w:val="28"/>
        </w:rPr>
        <w:t>
      "</w:t>
      </w:r>
    </w:p>
    <w:bookmarkStart w:name="z204" w:id="188"/>
    <w:p>
      <w:pPr>
        <w:spacing w:after="0"/>
        <w:ind w:left="0"/>
        <w:jc w:val="both"/>
      </w:pPr>
      <w:r>
        <w:rPr>
          <w:rFonts w:ascii="Times New Roman"/>
          <w:b w:val="false"/>
          <w:i w:val="false"/>
          <w:color w:val="000000"/>
          <w:sz w:val="28"/>
        </w:rPr>
        <w:t>
      деген жолдар мынадай редакцияда жазылсын:</w:t>
      </w:r>
    </w:p>
    <w:bookmarkEnd w:id="1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101 401</w:t>
            </w:r>
          </w:p>
        </w:tc>
      </w:tr>
    </w:tbl>
    <w:p>
      <w:pPr>
        <w:spacing w:after="0"/>
        <w:ind w:left="0"/>
        <w:jc w:val="both"/>
      </w:pPr>
      <w:r>
        <w:rPr>
          <w:rFonts w:ascii="Times New Roman"/>
          <w:b w:val="false"/>
          <w:i w:val="false"/>
          <w:color w:val="000000"/>
          <w:sz w:val="28"/>
        </w:rPr>
        <w:t>
      ";</w:t>
      </w:r>
    </w:p>
    <w:bookmarkStart w:name="z205" w:id="189"/>
    <w:p>
      <w:pPr>
        <w:spacing w:after="0"/>
        <w:ind w:left="0"/>
        <w:jc w:val="both"/>
      </w:pPr>
      <w:r>
        <w:rPr>
          <w:rFonts w:ascii="Times New Roman"/>
          <w:b w:val="false"/>
          <w:i w:val="false"/>
          <w:color w:val="000000"/>
          <w:sz w:val="28"/>
        </w:rPr>
        <w:t>
      көрсетілген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53-1</w:t>
      </w:r>
      <w:r>
        <w:rPr>
          <w:rFonts w:ascii="Times New Roman"/>
          <w:b w:val="false"/>
          <w:i w:val="false"/>
          <w:color w:val="000000"/>
          <w:sz w:val="28"/>
        </w:rPr>
        <w:t xml:space="preserve">, </w:t>
      </w:r>
      <w:r>
        <w:rPr>
          <w:rFonts w:ascii="Times New Roman"/>
          <w:b w:val="false"/>
          <w:i w:val="false"/>
          <w:color w:val="000000"/>
          <w:sz w:val="28"/>
        </w:rPr>
        <w:t>57-1</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63-қосымшалар</w:t>
      </w:r>
      <w:r>
        <w:rPr>
          <w:rFonts w:ascii="Times New Roman"/>
          <w:b w:val="false"/>
          <w:i w:val="false"/>
          <w:color w:val="000000"/>
          <w:sz w:val="28"/>
        </w:rPr>
        <w:t xml:space="preserve"> осы қаулыға 2,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29-қосымшаларға</w:t>
      </w:r>
      <w:r>
        <w:rPr>
          <w:rFonts w:ascii="Times New Roman"/>
          <w:b w:val="false"/>
          <w:i w:val="false"/>
          <w:color w:val="000000"/>
          <w:sz w:val="28"/>
        </w:rPr>
        <w:t> сәйкес жаңа редакцияда жазылсын;</w:t>
      </w:r>
    </w:p>
    <w:bookmarkEnd w:id="189"/>
    <w:bookmarkStart w:name="z206" w:id="19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41-1</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61-қосымшаларда</w:t>
      </w:r>
      <w:r>
        <w:rPr>
          <w:rFonts w:ascii="Times New Roman"/>
          <w:b w:val="false"/>
          <w:i w:val="false"/>
          <w:color w:val="000000"/>
          <w:sz w:val="28"/>
        </w:rPr>
        <w:t xml:space="preserve"> "Нұр-Сұлтан қаласы" деген сөздер "Астана қаласы" деген сөздермен ауыстырылсын;</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алып тасталсын;</w:t>
      </w:r>
    </w:p>
    <w:bookmarkStart w:name="z208" w:id="191"/>
    <w:p>
      <w:pPr>
        <w:spacing w:after="0"/>
        <w:ind w:left="0"/>
        <w:jc w:val="both"/>
      </w:pPr>
      <w:r>
        <w:rPr>
          <w:rFonts w:ascii="Times New Roman"/>
          <w:b w:val="false"/>
          <w:i w:val="false"/>
          <w:color w:val="000000"/>
          <w:sz w:val="28"/>
        </w:rPr>
        <w:t xml:space="preserve">
      көрсетілген қаулы осы қаулыға </w:t>
      </w:r>
      <w:r>
        <w:rPr>
          <w:rFonts w:ascii="Times New Roman"/>
          <w:b w:val="false"/>
          <w:i w:val="false"/>
          <w:color w:val="000000"/>
          <w:sz w:val="28"/>
        </w:rPr>
        <w:t>20-қосымшаға</w:t>
      </w:r>
      <w:r>
        <w:rPr>
          <w:rFonts w:ascii="Times New Roman"/>
          <w:b w:val="false"/>
          <w:i w:val="false"/>
          <w:color w:val="000000"/>
          <w:sz w:val="28"/>
        </w:rPr>
        <w:t xml:space="preserve"> сәйкес </w:t>
      </w:r>
      <w:r>
        <w:rPr>
          <w:rFonts w:ascii="Times New Roman"/>
          <w:b w:val="false"/>
          <w:i w:val="false"/>
          <w:color w:val="000000"/>
          <w:sz w:val="28"/>
        </w:rPr>
        <w:t>34-2-қосымшамен</w:t>
      </w:r>
      <w:r>
        <w:rPr>
          <w:rFonts w:ascii="Times New Roman"/>
          <w:b w:val="false"/>
          <w:i w:val="false"/>
          <w:color w:val="000000"/>
          <w:sz w:val="28"/>
        </w:rPr>
        <w:t xml:space="preserve"> толықтырылсын.</w:t>
      </w:r>
    </w:p>
    <w:bookmarkEnd w:id="191"/>
    <w:bookmarkStart w:name="z209" w:id="192"/>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 әкімшілерімен бірлесіп, тиісті қаржы жылына арналған міндеттемелер мен төлемдер бойынша жиынтық қаржыландыру жоспарына өзгерістер мен толықтырулар енгізсін.</w:t>
      </w:r>
    </w:p>
    <w:bookmarkEnd w:id="192"/>
    <w:bookmarkStart w:name="z210" w:id="193"/>
    <w:p>
      <w:pPr>
        <w:spacing w:after="0"/>
        <w:ind w:left="0"/>
        <w:jc w:val="both"/>
      </w:pPr>
      <w:r>
        <w:rPr>
          <w:rFonts w:ascii="Times New Roman"/>
          <w:b w:val="false"/>
          <w:i w:val="false"/>
          <w:color w:val="000000"/>
          <w:sz w:val="28"/>
        </w:rPr>
        <w:t>
      4. Осы қаулы 2022 жылғы 1 қаңтардан бастап қолданысқа енгiзiледi.</w:t>
      </w:r>
    </w:p>
    <w:bookmarkEnd w:id="1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12" w:id="194"/>
    <w:p>
      <w:pPr>
        <w:spacing w:after="0"/>
        <w:ind w:left="0"/>
        <w:jc w:val="left"/>
      </w:pPr>
      <w:r>
        <w:rPr>
          <w:rFonts w:ascii="Times New Roman"/>
          <w:b/>
          <w:i w:val="false"/>
          <w:color w:val="000000"/>
        </w:rPr>
        <w:t xml:space="preserve"> 2022 жылға арналған республикалық бюджет көрсеткіштерін түзету</w:t>
      </w:r>
    </w:p>
    <w:bookmarkEnd w:id="19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-4 087 418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20 429 640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Тұңғыш Президентінің – Елбасының Кеңсесі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Тұңғыш Президенті – Елбасы кітапханасының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5 797 471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5 523 250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Ақпараттық-имидждік саясаттың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-984 803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4 299 916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өткізу пункттерін жаңғырту және техникалық толық жарақтандыру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Оқу-ағарту саласында ғылыми зерттеулер мен әзірлемелер жүргізуді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-68 224 201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-9 086 203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-59 137 998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68 140 486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9 086 203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59 054 283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 жинақ салымдары бойынша сыйлықақылар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Республиканың мемлекеттiк қызмет кадрларын тестілеу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агенттігінің ақпараттық жүйелерін құру және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реттеу және дамыту жөніндегі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Реформаларды қалыптастыруға және тиімді іске асыруға жәрдемдесу жөніндегі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Бәсекелестікті қорғау және дамыту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3 008 354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4 657 697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707 832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1 587 994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органдар мен мекемелердің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-2 771 638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Премьер-Министрiнiң Кеңсесi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 фельдъегерлік байланыспен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жедел-іздестіру қызметтерін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заңгерлік көмек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сараптамалары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 үшін республикалық маңызы бар қалалардың, астананың бюджеттеріне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2 108 727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6 566 632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қылмыстарға және құқық бұзушылықтарға қарсы іс-қимыл бойынша жедел-іздестіру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қызметін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Күзетілетін адамдар мен объектілердің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24 868 527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кәсіптік білімі бар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1 463 383 078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Оқу-ағарту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9 387 246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145 538 059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1 213 584 765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70 533 753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кадрларының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кадрларының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кадрларының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ДБҰ-ға нысаналы салым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12 433 496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таланттарды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-1 822 690 538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және ғылым саласындағы мемлекеттік саясатты қалыптастыру және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-14 545 658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ДБҰ-ға нысаналы салым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-12 433 496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-145 268 729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-1 189 644 861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-70 955 514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-374 861 960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мемлекеттік білім беру ұйымдары кадрларының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-507 492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кадрларының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-5 418 759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мемлекеттік ұйымдары кадрларының біліктілігін арттыру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таланттарды анықтау және қолдау бастамасын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академиясын орналастыру шарттары мен тәртібі туралы келісімнің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383 208 058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және ғылым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5 271 537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ДБҰ-ға нысаналы салым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374 861 960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877 095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академиясын орналастыру шарттары мен тәртібі туралы келісімнің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Мәдениеттегі және өнердегі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 дарынды балаларды оқыту және тәрбиелеу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-12 391 553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-36 667 580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 медициналық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705 132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-52 889 407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-52 889 407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халықты жұмыспен қамту, әлеуметтік қорғау және көші-қон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қамсыздандыру және олардың төлемдерін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-43 803 868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-10 682 629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өңірлер – ел дамуының драйвері" ұлттық жобасы шеңберінде тұрғын үй салу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 қоғамдық сананы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ғылыми-педагогикалық ақпаратқа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Ғылыми-тарихи құндылықтарға, ғылыми-техникалық және ғылыми-педагогикалық ақпаратқа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архивтік және туристік қызмет саласындағы мемлекеттік саясатты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Ономастикалық және геральдикалық қызметті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мен туристік қызметті дамытуды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туристік имиджін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зерттелуін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-349 688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-2 254 071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393 238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жер ресурстарын пайдалану саласындағы жоспарлау, реттеу, басқару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-213 154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халықаралық міндеттемелерді ескере отырып, шикізаттық емес экспортты дамыту және ілгерілету саласындағы ұлттық даму институты тарапынан сақтандырылуға тиіс отандық өңдеуші өнеркәсіптің жоғары технологиялық тауарларын, көрсетілетін қызметтерін және жұмыстарын шетелдік сатып алушыларға екінші деңгейдегі банктер, "Қазақстанның Даму Банкі" АҚ және лизингтік қызметті жүзеге асыратын өзге де заңды тұлғалар беретін кредиттер және олар жасайтын лизингтік мәмілелер бойынша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 мен оны пайдалануды кеңейтуді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облысаралық қатынастар бойынша теміржол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3 766 508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маңызды қатынастар бойынша жолаушылар тасымалдаушының және вагондар (контейнерлер) операторының вагондарды сатып алуына кредит беруде немесе қаржы лизингінде сыйақы мөлшерлемелерін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-500 496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-3 266 012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11 035 194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13 235 524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орталықтарында, моно және шағын қалалар мен ауылдық аумақтарда инженерлік, көліктік және әлеуметтік инфрақұрылымды дамыту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-1 113 049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 2025 жылдарға арналған кәсіпкерлікті дамыту жөніндегі ұлттық жоба және Басым жобаларға кредит беру тетігі шеңберінде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мәслихаттар депутаттары қызметінің тиімділігін арттыруға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активтерiмен жасалатын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-1 012 582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қоғамының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қоғамының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-1 008 251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3-қосымша</w:t>
            </w:r>
          </w:p>
        </w:tc>
      </w:tr>
    </w:tbl>
    <w:bookmarkStart w:name="z215" w:id="195"/>
    <w:p>
      <w:pPr>
        <w:spacing w:after="0"/>
        <w:ind w:left="0"/>
        <w:jc w:val="left"/>
      </w:pPr>
      <w:r>
        <w:rPr>
          <w:rFonts w:ascii="Times New Roman"/>
          <w:b/>
          <w:i w:val="false"/>
          <w:color w:val="000000"/>
        </w:rPr>
        <w:t xml:space="preserve"> </w:t>
      </w:r>
      <w:r>
        <w:rPr>
          <w:rFonts w:ascii="Times New Roman"/>
          <w:b/>
          <w:i w:val="false"/>
          <w:color w:val="000000"/>
        </w:rPr>
        <w:t>Облыстық бюджеттерге, республикалық маңызы бар қалалардың, астананың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17 208 360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693 389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1 622 214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1 008 440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1 459 664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807 410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872 қаулысына</w:t>
            </w:r>
            <w:r>
              <w:br/>
            </w:r>
            <w:r>
              <w:rPr>
                <w:rFonts w:ascii="Times New Roman"/>
                <w:b w:val="false"/>
                <w:i w:val="false"/>
                <w:color w:val="000000"/>
                <w:sz w:val="20"/>
              </w:rPr>
              <w:t>4-қосымша</w:t>
            </w:r>
          </w:p>
        </w:tc>
      </w:tr>
    </w:tbl>
    <w:bookmarkStart w:name="z219" w:id="196"/>
    <w:p>
      <w:pPr>
        <w:spacing w:after="0"/>
        <w:ind w:left="0"/>
        <w:jc w:val="left"/>
      </w:pPr>
      <w:r>
        <w:rPr>
          <w:rFonts w:ascii="Times New Roman"/>
          <w:b/>
          <w:i w:val="false"/>
          <w:color w:val="000000"/>
        </w:rPr>
        <w:t xml:space="preserve"> Облыстық бюджеттерге объектілерді күзету функцияларын бәсекелес ортаға беруге берілетін ағымдағы нысаналы трансферттердің сомаларын бөлу</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4-1-қосымша</w:t>
            </w:r>
          </w:p>
        </w:tc>
      </w:tr>
    </w:tbl>
    <w:bookmarkStart w:name="z222" w:id="197"/>
    <w:p>
      <w:pPr>
        <w:spacing w:after="0"/>
        <w:ind w:left="0"/>
        <w:jc w:val="left"/>
      </w:pPr>
      <w:r>
        <w:rPr>
          <w:rFonts w:ascii="Times New Roman"/>
          <w:b/>
          <w:i w:val="false"/>
          <w:color w:val="000000"/>
        </w:rPr>
        <w:t xml:space="preserve"> Алматы қаласының бюджетіне ішкі істер органдарының материалдық-техникалық базасын қалпына келтіруге берілетін ағымдағы нысаналы трансферттердің сомаларын бөлу</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6-қосымша</w:t>
            </w:r>
          </w:p>
        </w:tc>
      </w:tr>
    </w:tbl>
    <w:bookmarkStart w:name="z225" w:id="19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ішкі істер органдарының азаматтық қызметшілері қатарындағы медицина қызметкерлерінің жалақысын көтеруге берілетін ағымдағы нысаналы трансферттердің сомаларын бөлу</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6-1-қосымша</w:t>
            </w:r>
          </w:p>
        </w:tc>
      </w:tr>
    </w:tbl>
    <w:bookmarkStart w:name="z228" w:id="199"/>
    <w:p>
      <w:pPr>
        <w:spacing w:after="0"/>
        <w:ind w:left="0"/>
        <w:jc w:val="left"/>
      </w:pPr>
      <w:r>
        <w:rPr>
          <w:rFonts w:ascii="Times New Roman"/>
          <w:b/>
          <w:i w:val="false"/>
          <w:color w:val="000000"/>
        </w:rPr>
        <w:t xml:space="preserve"> Облыстық бюджеттерге, республикалық маңызы бар қаланың, астананың бюджетіне ішкі істер органдарының қосымша штат санын ұстауға және материалдық-техникалық жарақтандыруға берілетін ағымдағы нысаналы трансферттердің сомаларын бөлу</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5 553 537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276 897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309 053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7-қосымша</w:t>
            </w:r>
          </w:p>
        </w:tc>
      </w:tr>
    </w:tbl>
    <w:bookmarkStart w:name="z231" w:id="200"/>
    <w:p>
      <w:pPr>
        <w:spacing w:after="0"/>
        <w:ind w:left="0"/>
        <w:jc w:val="left"/>
      </w:pPr>
      <w:r>
        <w:rPr>
          <w:rFonts w:ascii="Times New Roman"/>
          <w:b/>
          <w:i w:val="false"/>
          <w:color w:val="000000"/>
        </w:rPr>
        <w:t xml:space="preserve"> Түркістан облысының бюджетіне су шаруашылығы саласындағы су объектілеріне күрделі жөндеу жүргізуге берілетін ағымдағы нысаналы трансферттердің сомаларын бөлу</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5 985 228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761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9-қосымша</w:t>
            </w:r>
          </w:p>
        </w:tc>
      </w:tr>
    </w:tbl>
    <w:bookmarkStart w:name="z234" w:id="20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115 799 949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19 285 930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2 747 949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14 078 856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7 182 393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7 867 834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11 554 520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1 304 163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1 001 665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11 423 457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16 197 931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6 380 835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10-қосымша</w:t>
            </w:r>
          </w:p>
        </w:tc>
      </w:tr>
    </w:tbl>
    <w:bookmarkStart w:name="z237" w:id="20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 субъектілерінің қарыздарын кепілдендіру және сақтандыру шеңберінде субсидиялауға берілетін ағымдағы нысаналы трансферттердің сомаларын бөлу</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11-қосымша</w:t>
            </w:r>
          </w:p>
        </w:tc>
      </w:tr>
    </w:tbl>
    <w:bookmarkStart w:name="z240" w:id="20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366 495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12-қосымша</w:t>
            </w:r>
          </w:p>
        </w:tc>
      </w:tr>
    </w:tbl>
    <w:bookmarkStart w:name="z243" w:id="20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ауыл шаруашылығы жануарларын, техниканы және технологиялық жабдықтарды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79 325 666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8 580 602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7 770 576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3 793 568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3 475 683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4 369 192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8 699 411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2 939 705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12 028 730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6 599 570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522 493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245 657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15-қосымша</w:t>
            </w:r>
          </w:p>
        </w:tc>
      </w:tr>
    </w:tbl>
    <w:bookmarkStart w:name="z246" w:id="20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атаулы әлеуметтік көмекті төлеуге берілетін ағымдағы нысаналы трансферттердің сомаларын бөлу</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мемлекеттік атаулы әлеуметтік көмекті төлеуге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балаларға кепілдендірілген әлеуметтік пакетке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62 774 020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50 230 265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12 543 755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5 883 854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4 872 848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1 011 006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4 339 649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3 192 482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4 307 015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504 072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2 938 176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2 504 270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433 906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4 075 442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14 612 808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11 932 523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2 715 199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1 322 874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bookmarkStart w:name="z249" w:id="20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2 733 210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228 691</w:t>
            </w:r>
          </w:p>
        </w:tc>
      </w:tr>
    </w:tbl>
    <w:bookmarkStart w:name="z250" w:id="207"/>
    <w:p>
      <w:pPr>
        <w:spacing w:after="0"/>
        <w:ind w:left="0"/>
        <w:jc w:val="both"/>
      </w:pPr>
      <w:r>
        <w:rPr>
          <w:rFonts w:ascii="Times New Roman"/>
          <w:b w:val="false"/>
          <w:i w:val="false"/>
          <w:color w:val="000000"/>
          <w:sz w:val="28"/>
        </w:rPr>
        <w:t>
      Ескертпе: аталған шығыстар үй жағдайында жартылай стационар жағдайында және қарттар мен мүгедектігі бар адамдарға, адам саудасы құрбандарына арнаулы әлеуметтік қызметтер көрсету үшін үкіметтік емес ұйымдарда мемлекеттік әлеуметтік тапсырысты орналастыруға бағытталған.</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17-қосымша</w:t>
            </w:r>
          </w:p>
        </w:tc>
      </w:tr>
    </w:tbl>
    <w:bookmarkStart w:name="z253" w:id="208"/>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протездік-ортопедиялық, сурдотехникалық, тифлотехникалық құралдар, арнайы жүріп-тұру құралдары (кресло-арбалар), техникалық көмекшi (компенсаторлық) құралдары кеңейту, ақпаратты Брайль қарпімен енгізу/шығару арқылы сөйлеу синтезі бар портативтік тифлокомпьютер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мүгедектерді міндетті гигиеналық құралдармен қамтамасыз ету нормаларын ұлғайту, Spina bifida диагнозымен мүгедек балаларды бір реттік қолданылатын катетерлермен қамтамасыз ету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ымдау тілі маманының қызметтерін көрсетуге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санаторийлік-курорттық емделу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21 038 882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9 912 081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6 033 056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4 088 315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45 476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93 590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20-қосымша</w:t>
            </w:r>
          </w:p>
        </w:tc>
      </w:tr>
    </w:tbl>
    <w:bookmarkStart w:name="z256" w:id="20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нәтижелі жұмыспен қамтуды дамытуға берілетін ағымдағы нысаналы трансферттердің сомаларын бөлу</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 қаражаты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қорынан берілетін кепілдендірілген трансферт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96 825 885,000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27 610 722,000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69 215 163,000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2 578 303,000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794 223,000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1 784 080,000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3 345 176,000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764 053,000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2 581 123,000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5 284 019,000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1 084 971,000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4 199 048,000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2 653 336,000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715 546,000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1 937 790,000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2 902 317,000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847 087,000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2 055 230,000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7 219 447,000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2 275 429,000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4 944 018,000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3 724 335,000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1 107 703,000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2 616 632,000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2 324 240,000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632 841,000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1 691 399,000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2 565 461,000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1 051 526,000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1 513 935,000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11 070 846,000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3 505 990,000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7 564 856,000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4 731 564,000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487 054,000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2 385 619,000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729 445,000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1 656 174,000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6 047 512,000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960 402,000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1 079 385,000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412 034,000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667 351,000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4 516 827,000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2 133 728,000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2 383 099,000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2 813 109,000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1 533 688,000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1 279 421,000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21 165 308,000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6 985 316,000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14 179 992,000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3 850 743,000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237 754,000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3 612 989,000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2 358 119,000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527 390,000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1 830 729,000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4 210 219,000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824 542,000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3 385 677,000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22-қосымша</w:t>
            </w:r>
          </w:p>
        </w:tc>
      </w:tr>
    </w:tbl>
    <w:bookmarkStart w:name="z259" w:id="210"/>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 берілетін ағымдағы нысаналы трансферттердің сомаларын бөлу</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бюджеттің қаражаты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кепілдендірілген трансферт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41 709 514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21 693 649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20 015 865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2 033 621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2 963 114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1 514 884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1 217 085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3 488 974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1 706 751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2 424 586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2 284 357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3 682 058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2 321 711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1 577 042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504 697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650 994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761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23-қосымша</w:t>
            </w:r>
          </w:p>
        </w:tc>
      </w:tr>
    </w:tbl>
    <w:bookmarkStart w:name="z262" w:id="211"/>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трансферттердің сомаларын бөлу</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бюджеттің қаражаты есебінен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Ұлттық қорынан берілетін кепілдендірілген трансферт есебінен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120 502 245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53 790 069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66 712 176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7 045 686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6 006 937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4 944 975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2 277 278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6 056 564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3 372 860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8 163 995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7 012 974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3 801 342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8 045 950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3 493 716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6 293 311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3 386 530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8 548 798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4 585 956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1 594 083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4 058 184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2 252 789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1 036 881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3 566 933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3 162 343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13 872 735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7 452 927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5 156 123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2 332 784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2 823 339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2 680 276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4 022 301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31-қосымша</w:t>
            </w:r>
          </w:p>
        </w:tc>
      </w:tr>
    </w:tbl>
    <w:bookmarkStart w:name="z265" w:id="212"/>
    <w:p>
      <w:pPr>
        <w:spacing w:after="0"/>
        <w:ind w:left="0"/>
        <w:jc w:val="left"/>
      </w:pPr>
      <w:r>
        <w:rPr>
          <w:rFonts w:ascii="Times New Roman"/>
          <w:b/>
          <w:i w:val="false"/>
          <w:color w:val="000000"/>
        </w:rPr>
        <w:t xml:space="preserve"> </w:t>
      </w:r>
      <w:r>
        <w:rPr>
          <w:rFonts w:ascii="Times New Roman"/>
          <w:b/>
          <w:i w:val="false"/>
          <w:color w:val="000000"/>
        </w:rPr>
        <w:t>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 берілетін ағымдағы нысаналы трансферттердің сомаларын бөлу</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242 241 647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10 681 797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11 096 303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21 097 607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8 338 557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13 281 736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22 035 565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8 211 865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11 129 966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12 202 967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11 137 057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6 121 792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10 426 316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8 009 790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9 580 888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36 000 680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13 260 104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7 986 248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11 532 381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34-1-қосымша</w:t>
            </w:r>
          </w:p>
        </w:tc>
      </w:tr>
    </w:tbl>
    <w:bookmarkStart w:name="z269" w:id="213"/>
    <w:p>
      <w:pPr>
        <w:spacing w:after="0"/>
        <w:ind w:left="0"/>
        <w:jc w:val="left"/>
      </w:pPr>
      <w:r>
        <w:rPr>
          <w:rFonts w:ascii="Times New Roman"/>
          <w:b/>
          <w:i w:val="false"/>
          <w:color w:val="000000"/>
        </w:rPr>
        <w:t xml:space="preserve"> Облыстық бюджеттерге мұғалімдер тапшылығы бар өңірлерге тартылған, бастауыш, негізгі және жалпы орта білімнің оқу бағдарламаларын іске асыратын білім беру ұйымдарының үздік педагогтеріне қосымша ақы төлеуге берілетін ағымдағы нысаналы трансферттердің сомаларын бөлу</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1 501 346,000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64 181,000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20 723,000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462 718,000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953 724,000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34-2-қосымша</w:t>
            </w:r>
          </w:p>
        </w:tc>
      </w:tr>
    </w:tbl>
    <w:bookmarkStart w:name="z272" w:id="214"/>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орта білім беру ұйымдары педагогтерінің нормативтік оқу жүктемесінің төмендеуіне байланысты төмен тұрған бюджеттердің шығындарын өтеуге берілетін ағымдағы нысаналы трансферттердің сомаларын бөлу</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23 900 598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894 907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967 595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1 504 736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991 826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896 866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744 628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4 430 947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1 730 359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776 888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1 060 906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42-қосымша</w:t>
            </w:r>
          </w:p>
        </w:tc>
      </w:tr>
    </w:tbl>
    <w:bookmarkStart w:name="z274" w:id="215"/>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қаржы лизингі шарттарымен сатып алынған санитариялық көлік бойынша лизинг төлемдерін өтеуге берілетін ағымдағы нысаналы трансферттердің сомаларын бөлу</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15 034 915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1 061 649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600 650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476 832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1 231 286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48-қосымша</w:t>
            </w:r>
          </w:p>
        </w:tc>
      </w:tr>
    </w:tbl>
    <w:bookmarkStart w:name="z277" w:id="216"/>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берілетін ағымдағы нысаналы трансферттердің сомаларын бөлу</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13 144 858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624 491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600 588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1 002 897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486 642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703 553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623 525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1 064 836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351 913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49-қосымша</w:t>
            </w:r>
          </w:p>
        </w:tc>
      </w:tr>
    </w:tbl>
    <w:bookmarkStart w:name="z280" w:id="21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дене шынықтыру және спорт саласындағы мемлекеттік ұйымдардың медицина қызметкерлерінің еңбегіне ақы төлеуді ұлғайтуға берілетін ағымдағы нысаналы трансферттердің сомаларын бөлу</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1 897 924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53-қосымша</w:t>
            </w:r>
          </w:p>
        </w:tc>
      </w:tr>
    </w:tbl>
    <w:bookmarkStart w:name="z283" w:id="218"/>
    <w:p>
      <w:pPr>
        <w:spacing w:after="0"/>
        <w:ind w:left="0"/>
        <w:jc w:val="left"/>
      </w:pPr>
      <w:r>
        <w:rPr>
          <w:rFonts w:ascii="Times New Roman"/>
          <w:b/>
          <w:i w:val="false"/>
          <w:color w:val="000000"/>
        </w:rPr>
        <w:t xml:space="preserve"> </w:t>
      </w:r>
      <w:r>
        <w:rPr>
          <w:rFonts w:ascii="Times New Roman"/>
          <w:b/>
          <w:i w:val="false"/>
          <w:color w:val="000000"/>
        </w:rPr>
        <w:t>Облыстық бюджеттерге, республикалық маңызы бар қалалардың, астананың бюджеттеріне 2021 – 2025 жылдарға арналған кәсіпкерлікті дамыту жөніндегі ұлттық жоба шеңберінде жаңа бизнес-идеяларды іске асыру үшін жас кәсіпкерлерге мемлекеттік гранттар беруге берілетін ағымдағы нысаналы трансферттердің сомаларын бөлу</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53-1-қосымша</w:t>
            </w:r>
          </w:p>
        </w:tc>
      </w:tr>
    </w:tbl>
    <w:bookmarkStart w:name="z288" w:id="21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мәслихаттар депутаттары қызметінің тиімділігін арттыруға берілетін ағымдағы нысаналы трансферттердің сомаларын бөлу</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789 873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57-1-қосымша</w:t>
            </w:r>
          </w:p>
        </w:tc>
      </w:tr>
    </w:tbl>
    <w:bookmarkStart w:name="z292" w:id="220"/>
    <w:p>
      <w:pPr>
        <w:spacing w:after="0"/>
        <w:ind w:left="0"/>
        <w:jc w:val="left"/>
      </w:pPr>
      <w:r>
        <w:rPr>
          <w:rFonts w:ascii="Times New Roman"/>
          <w:b/>
          <w:i w:val="false"/>
          <w:color w:val="000000"/>
        </w:rPr>
        <w:t xml:space="preserve"> Ауылдық елді мекендер мен шағын қалаларда микрокредиттер беру үшін облыстық бюджеттерге кредит берудің сомаларын бөлу</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6 047 516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2 159 827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1 727 862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1 965 443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1 295 896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2 591 793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6 479 482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60-қосымша</w:t>
            </w:r>
          </w:p>
        </w:tc>
      </w:tr>
    </w:tbl>
    <w:bookmarkStart w:name="z295" w:id="221"/>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492 792 645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492 792 645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76 527 050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414 915 595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28 қыркүйектегі</w:t>
            </w:r>
            <w:r>
              <w:br/>
            </w:r>
            <w:r>
              <w:rPr>
                <w:rFonts w:ascii="Times New Roman"/>
                <w:b w:val="false"/>
                <w:i w:val="false"/>
                <w:color w:val="000000"/>
                <w:sz w:val="20"/>
              </w:rPr>
              <w:t>№ 761 қаулысына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желтоқсандағы</w:t>
            </w:r>
            <w:r>
              <w:br/>
            </w:r>
            <w:r>
              <w:rPr>
                <w:rFonts w:ascii="Times New Roman"/>
                <w:b w:val="false"/>
                <w:i w:val="false"/>
                <w:color w:val="000000"/>
                <w:sz w:val="20"/>
              </w:rPr>
              <w:t>№ 872 қаулысына</w:t>
            </w:r>
            <w:r>
              <w:br/>
            </w:r>
            <w:r>
              <w:rPr>
                <w:rFonts w:ascii="Times New Roman"/>
                <w:b w:val="false"/>
                <w:i w:val="false"/>
                <w:color w:val="000000"/>
                <w:sz w:val="20"/>
              </w:rPr>
              <w:t>63-қосымша</w:t>
            </w:r>
          </w:p>
        </w:tc>
      </w:tr>
    </w:tbl>
    <w:bookmarkStart w:name="z298" w:id="222"/>
    <w:p>
      <w:pPr>
        <w:spacing w:after="0"/>
        <w:ind w:left="0"/>
        <w:jc w:val="left"/>
      </w:pPr>
      <w:r>
        <w:rPr>
          <w:rFonts w:ascii="Times New Roman"/>
          <w:b/>
          <w:i w:val="false"/>
          <w:color w:val="000000"/>
        </w:rPr>
        <w:t xml:space="preserve"> 2022 жылға арналған мемлекеттік тапсырмалардың тізбесі</w:t>
      </w:r>
    </w:p>
    <w:bookmarkEnd w:id="22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нысанында жүзеге асырылатын мемлекеттік көрсетілетін қызметтің немесе инвестициялық жобаның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немесе инвестициялық жобаның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республикалық бюджеттік бағдарлама әкімшісінің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орындалуына жауапты заңды тұлғаның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шеңберінде мемлекеттік тапсырма орындалатын республикалық бюджеттік бағдарламаның (кіші бағдарламаның)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қажетті бюджет қаражатының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сейсмологиялық мониторинг, тәулік бойғы далалық аспаптық бақылаулар жүргізу, бақылаулар жүргізу және материалдарды өңдеу үшін жаңа әдістер мен техникалық құралдарды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тәжірибелік-әдістемелік экспедиция"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"Сейсмологиялық ақпарат мониторингі"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қазақ қауымдарына, бұрынғы отандастарға қолдауды қамтамасыз ету жөніндегі қызметтер және қандастарға ақпараттық-консультациялық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және Қазақстан Республикасына көшіп келген этникалық қазақтарды қолдауды қамтамасыз ету: отандастар тұрақты тұратын мемлекеттердегі олардың жағдайы туралы БАҚ материалдарын мониторингтеу; отандастарды қолдау мәселелері бойынша өзекті ақпарат беру мақсатында үш тілде интерактивті веб-порталдың жұмыс істеуін қамтамасыз ету және әлеуметтік желілерде жұмыс істеу; Отандастарды ақпараттық қолдау орталығын құру және оның жұмыс істеуі арқылы шетелде тұратын репатрианттар мен отандастарға ақпараттық-консультациялық қолдау көрсету; шетелде тұратын қазақтармен мәдени-гуманитарлық байланыстарды қамтамасыз ету үшін іс-шаралар өткізу; шетелдегі отандастармен өзара іс-қимыл және репатриация мәселелері бойынша талдамалық зерттеулер; шетелдік отандастар мен репатрианттарға олардың бастамалары мен жобаларын іске асыруда жәрдем көрсету; шетелде тұратын отандастарға қазақ ұлттық мәдени орталықтарының жұмысын ұйымдастыруда жәрдемдесу; қазақ тілін үйренуде және білім беру-танымдық бастамаларды іске асыруда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"Шетелдегі отандастармен және Қазақстан Республикасына келген этникалық қазақтармен байланыстарды дамытуға жәрдемдесу" 101 "Шетелдегі отандастар мен этникалық қазақтарды қолдау үшін жағдайлар жасау"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650 572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жедел көшуіне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"жасыл экономикаға" көшуі жөніндегі тұжырымдамасын іс жүзінде іске асыру, Қазақстан Республикасының ең үздік қолжетімді технологиялар қағидаттарына көшуін қамтамасыз ету жөніндегі іс-шараларды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жасыл технологиялар және инвестициялық жобалар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іздеу-бағалау жұмыстары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минералдық-шикізат базасын ұлғайту мақсатында перспективалы алаңдардың ресурстық әлеуетін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қамтамасыз ету және Қазақстан Республикасы аумағының геологиялық зерттелуін арттыру" 102 "Өңірлік, геологиялық түсіру, іздестіру-бағалау және іздестіру барлау жұмыстары"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1 045 585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саласындағы қолданбалы этносаяси зерттеулер мен іс-шараларды өткізу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Этникалық топтардың көзқарастары мен көңіл-күйлерінің көрінісі ретінде элиталарды зерделеу; 2. Елдегі этносаралық жағдайға әлеуметтік зерттеу жүргізу; 3. Қазақстан Республикасы өңірлерінің экономикалық теңсіздігінің этникалық аспектілері; 4. Мониторингтік шығуларды жүзеге асыру; 5. Семинар-тренингтерді ұйымдастыру және өткізу; 6. Жыл сайын Қазақстан халқы Ассамблеясының аясында жетекші отандық және халықаралық сарапшыларды тарта отырып, этносаралық қатынастар және ұлт бірлігін нығайту мәселелері бойынша Жалпы республикалық ғылыми-практикалық конференция өткізу; 7. Институт жанындағы Сараптамалық топ отырыстарын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этносаяси зерттеулер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 100 "Этносаралық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өркениетаралық диалогты қамтамасыз ету жөніндегі халықаралық орталықтардың бірі ретінде Қазақстанды ілгерілету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p>
          <w:p>
            <w:pPr>
              <w:spacing w:after="20"/>
              <w:ind w:left="20"/>
              <w:jc w:val="both"/>
            </w:pPr>
            <w:r>
              <w:rPr>
                <w:rFonts w:ascii="Times New Roman"/>
                <w:b w:val="false"/>
                <w:i w:val="false"/>
                <w:color w:val="000000"/>
                <w:sz w:val="20"/>
              </w:rPr>
              <w:t>
2. Әлемдік және дәстүрлі діндер лидерлерінің VII съезінің, Съездің ХХ Хатшылығының, Хатшылық жұмыс тобының негізгі тұжырымдамалық құжаттары мен материалдарын дайындау мен қалыптастыруды қамтамасыз ету; 3. Әлемдік және дәстүрлі діндер лидерлері съезінің және оның институттарының отырыстарын ұйымдастыру және өткізу;</w:t>
            </w:r>
          </w:p>
          <w:p>
            <w:pPr>
              <w:spacing w:after="20"/>
              <w:ind w:left="20"/>
              <w:jc w:val="both"/>
            </w:pPr>
            <w:r>
              <w:rPr>
                <w:rFonts w:ascii="Times New Roman"/>
                <w:b w:val="false"/>
                <w:i w:val="false"/>
                <w:color w:val="000000"/>
                <w:sz w:val="20"/>
              </w:rPr>
              <w:t>
4. Әлемдік және дәстүрлі діндер лидерлері съезінің және оның институттарының бастамаларын іске асыруға және ілгерілетуге жәрдемдесу;</w:t>
            </w:r>
          </w:p>
          <w:p>
            <w:pPr>
              <w:spacing w:after="20"/>
              <w:ind w:left="20"/>
              <w:jc w:val="both"/>
            </w:pPr>
            <w:r>
              <w:rPr>
                <w:rFonts w:ascii="Times New Roman"/>
                <w:b w:val="false"/>
                <w:i w:val="false"/>
                <w:color w:val="000000"/>
                <w:sz w:val="20"/>
              </w:rPr>
              <w:t>
5. Дінаралық және мәдениетаралық диалог мәселелері бойынша ұқсас халықаралық құрылымдармен өзара іс-қимыл;</w:t>
            </w:r>
          </w:p>
          <w:p>
            <w:pPr>
              <w:spacing w:after="20"/>
              <w:ind w:left="20"/>
              <w:jc w:val="both"/>
            </w:pPr>
            <w:r>
              <w:rPr>
                <w:rFonts w:ascii="Times New Roman"/>
                <w:b w:val="false"/>
                <w:i w:val="false"/>
                <w:color w:val="000000"/>
                <w:sz w:val="20"/>
              </w:rPr>
              <w:t>
6. Мәдениетаралық және өркениетаралық диалогты қамтамасыз ету және сақтау жөніндегі ұқсас халықаралық құрылымдармен ынтымақтастық туралы меморандумдар жасасу;</w:t>
            </w:r>
          </w:p>
          <w:p>
            <w:pPr>
              <w:spacing w:after="20"/>
              <w:ind w:left="20"/>
              <w:jc w:val="both"/>
            </w:pPr>
            <w:r>
              <w:rPr>
                <w:rFonts w:ascii="Times New Roman"/>
                <w:b w:val="false"/>
                <w:i w:val="false"/>
                <w:color w:val="000000"/>
                <w:sz w:val="20"/>
              </w:rPr>
              <w:t>
7. Мәдениеттер мен діндердің рухани жақындасуына бағытталған халықаралық деңгейдегі іс-шараларды өткізу; 8. Дінтану сараптамасын жүргізу;</w:t>
            </w:r>
          </w:p>
          <w:p>
            <w:pPr>
              <w:spacing w:after="20"/>
              <w:ind w:left="20"/>
              <w:jc w:val="both"/>
            </w:pPr>
            <w:r>
              <w:rPr>
                <w:rFonts w:ascii="Times New Roman"/>
                <w:b w:val="false"/>
                <w:i w:val="false"/>
                <w:color w:val="000000"/>
                <w:sz w:val="20"/>
              </w:rPr>
              <w:t>
9. Қазақстан Республикасындағы діни ахуалды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Назарбаевтың конфессияаралық және өркениетаралық диалогты дамыту жөніндегі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p>
          <w:p>
            <w:pPr>
              <w:spacing w:after="20"/>
              <w:ind w:left="20"/>
              <w:jc w:val="both"/>
            </w:pPr>
            <w:r>
              <w:rPr>
                <w:rFonts w:ascii="Times New Roman"/>
                <w:b w:val="false"/>
                <w:i w:val="false"/>
                <w:color w:val="000000"/>
                <w:sz w:val="20"/>
              </w:rPr>
              <w:t>
102 "Конфессияаралық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1 482 324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Мемлекеттік-конфессиялық қатынастар; 11. Дін саласындағы жергілікті атқарушы органдардың мамандары үшін социологиялық зерттеулер бойынша семинар-тренингтер ұйымдастыру және өткізу; 12."Қазақстандағы хиджаб туралы дискурстар: негізгі аспектілері мен проблемалық аймақтары" атты тақырыбына социологиялық зерттеу жүргізу; 13. "Қазақстан Республикасындағы тәңіршілдік: қазіргі жағдайы, өзекті мәселелері және жаңа міндеттер" атты тақырыбында зерттеу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 24", "Ел Арна", "Kazakh TV" телеарналары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16 364 795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 Sport", "Евразия бірінші арнасы", "Абай" телеарналары, облыстық телеарналар, "Қазақ радиосы", "Шалқар" радиосы, "Астана" радиосы, "Classic" радиосы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26 347 237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МТРК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 24" телеарналары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МТРК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"Дружные ребята", "Ана тілі", "Tenge monitor", "Уйғур авази" газеттері, "Ақ желкен", "Балдырған", "Мысль", "Ақиқат", "Үркер" журналдары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w:t>
            </w:r>
          </w:p>
          <w:p>
            <w:pPr>
              <w:spacing w:after="20"/>
              <w:ind w:left="20"/>
              <w:jc w:val="both"/>
            </w:pPr>
            <w:r>
              <w:rPr>
                <w:rFonts w:ascii="Times New Roman"/>
                <w:b w:val="false"/>
                <w:i w:val="false"/>
                <w:color w:val="000000"/>
                <w:sz w:val="20"/>
              </w:rPr>
              <w:t>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ЖШС арқылы мемлекеттік 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және "Казахстанская правда" газеттері арқылы мемлекеттік ақпараттық саясатты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1 687 808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"Qazcontent" АҚ арқылы Интернет желісінде мемлекеттік-ақпараттық саясатты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мемлекеттік ақпараттық саясатты жүргізу жөніндегі көрсетілетін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"Qazcontent"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құралдарының мониторингін техникалық және әдістемелік қамтамасыз ету жөніндегі жұмыстарды жүргізу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"Мемлекеттік ақпараттық саясатты жүргізу" 100 "Мемлекеттік ақпараттық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1 093 255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даму саласындағы мемлекеттік саясатты ғылыми-әдістемелік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сананы жаңғырту; 2. Отбасылық саясатты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"Қоғамдық сананы жаңғырту, азаматтық қоғам институттары мен мемлекеттің өзара қарым-қатынасын нығайтуды қамтамасыз ету"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 толық ақтау бойынша тарихи мұрағат материалдарын зерделеуді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 толық ақтау бойынша ұсыныстар әзірлеу жөніндегі мемлекеттік комиссияның жобалық офисінің қызметін үйлестіру және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"Қоғамдық сананы жаңғырту, азаматтық қоғам институттары мен мемлекеттің өзара қарым-қатынасын нығайтуды қамтамасыз ету"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тұтынатын контентті мемлекеттік тілде ұлғайту үшін мультипликациясы бар танымал балалар арналарын қазақ тіліне аудару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тұтынатын контентті мемлекеттік тілде ұлғайту үшін мультипликациясы бар танымал балалар арналарының құқықтарын сатып алу және қазақ тіліне аудару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қоғамдық даму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"Қоғамдық сананы жаңғырту, азаматтық қоғам институттары мен мемлекеттің өзара қарым-қатынасын нығайтуды қамтамасыз ету" 102 "Қоғамдық сананы жаңғырту саласындағы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861 537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1 055 752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 және үшінші елдермен халықаралық ынтымақтастық шеңберінде Қазақстан Республикасының сыртқы сауда қарым-қатынастарын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ең жоғары деңгейде екіжақты кездесулер, үкіметаралық комиссия өткізу, өңіраралық ынтымақтастық форумдарын өткізу кезінде Қазақстан Республикасы Сауда және интеграция министрлігін сыртқы сауданы талдау және екіжақты сауданы дамыту әлеуеті бөлігінде талдамалық және консультациялық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p>
            <w:pPr>
              <w:spacing w:after="20"/>
              <w:ind w:left="20"/>
              <w:jc w:val="both"/>
            </w:pPr>
            <w:r>
              <w:rPr>
                <w:rFonts w:ascii="Times New Roman"/>
                <w:b w:val="false"/>
                <w:i w:val="false"/>
                <w:color w:val="000000"/>
                <w:sz w:val="20"/>
              </w:rPr>
              <w:t>
102 "Экономика, сауда, мемлекеттік басқару жəне тұтынушылардың құқықтарын қорғау саласында зерттеулер жүргізу, әлеуметтанушылық,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ДСҰ-ға мүшелік шеңберінде және халықаралық сауда келіссөздерінде Қазақстан Республикасының келіссөздер позициясын қалыптастыру, сондай-ақ өнеркәсіптік субсидиялар мәселелері бойынша ЕАЭО-да Қазақстан Республикасының міндеттемелерін іске асыру бойынша консультациялық, талдамалық қолдау және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ДСҰ-ға мүшелік шеңберінде және халықаралық сауда келіссөздерінде Қазақстан Республикасының келіссөздер позициясын қалыптастыру бойынша талдамалық және консультациялық қолдау көрсету және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 102 "Экономика, сауда, мемлекеттік басқару жəне тұтынушылардың құқықтарын қорғау саласында зерттеулер жүргізу, әлеуметтанушылық,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 саласындағы мемлекеттік реттеуді жетілдіру бойынша сараптамалық-талдамалық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саудадағы мемлекеттік реттеуді жетілдіру мәселелері бойынша ҚР СИМ сараптамалық-талдамалық қолдау көрсету, сауда секторының тиімділігін арттыру, оның ішінде сауданың өркениетті форматтарын дамыту, сауда саласындағы іскерлік белсенділікті жандандыру салдарын арттыру бойынша ұсынымдар әзірлеу, сондай-ақ әлеуметтік маңызы бар азық-түлік тауарларына бағаларға талдау жүргізу және бағаларды тұрақтандыру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"QazTrade" сауда саясатын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"Ішкі жəне сыртқы сауда саясатын қалыптастыру жəне іске асыру,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саласындағы уәкілетті органның қызметін қамтамасыз ету" 102 "Экономика, сауда, мемлекеттік басқару, өңірлік даму және тұтынушылардың құқықтарын қорғау салаларында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кешенінің дамуын кешенді талдау, даму перспективаларын бағалау және болжау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агроөнеркәсіптік кешеніндегі бар міндеттерге мониторинг жүргізу және перспективалық міндеттерді болжау бөлігінде талдамалық зерттеулер жүргізу арқылы саладағы басым міндеттерді негіздеп айқындау жолымен ауыл шаруашылығы саласының тиімділігін арттыруға бағытталған іс-шаралар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аграрлық ғылыми-білім беру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"Ауыл шаруашылығы және жер ресурстарын пайдалану саласындағы жоспарлау, реттеу, басқару жөніндегі көрсетілетін қызметтер" 103 "Қазақстан Республикасы Ауыл шаруашылығы министрлiгiнің ақпараттық-аналитикалық, социологиялық, нормативтік әдістемелік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алқаптарының және елді мекендердің құрылыс салынған аумақтарының жоспарлы-картографиялық өнімі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циклі мемлекеттік жер кадастрын жүргізу үшін құрылатын ауыл шаруашылығы алқаптарының және елді мекендердің құрылыс салынған аумақтарының ауқымды қатарының фотокарталарын жасауға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аэрофотогеодезиялық ізденістер мемлекеттік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w:t>
            </w:r>
          </w:p>
          <w:p>
            <w:pPr>
              <w:spacing w:after="20"/>
              <w:ind w:left="20"/>
              <w:jc w:val="both"/>
            </w:pPr>
            <w:r>
              <w:rPr>
                <w:rFonts w:ascii="Times New Roman"/>
                <w:b w:val="false"/>
                <w:i w:val="false"/>
                <w:color w:val="000000"/>
                <w:sz w:val="20"/>
              </w:rPr>
              <w:t>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"Жер ресурстары туралы ақпаратқа қолжетімділікті арттыру" 100 "Мемлекеттік жер кадастры мәліметтерін қалыптастыру"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6 157 828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саласының ақпараттандыру объектілерін сүйемелдеу және оларға жүйелік-техникалық қызмет көрсету, өзге де ақпараттандыру объектілерімен интеграциялау, сондай-ақ әлеуметтік-еңбек саласының деректерін талдау және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саласының ақпараттандыру объектілерін сүйемелдеу және оларға жүйелік-техникалық қызмет көрсету, өзге де ақпараттандыру объектілерімен интеграциялау, сондай-ақ әлеуметтік-еңбек саласының деректерін талдау және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 қалыптастыру" 104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1 348 520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көрсету бойынша әдіснамалық қамтамасыз ету, соның ішінде протездік-ортопедиялық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ерекше ауыр және атипиялық түрлері бар мүгедектерді протездеу, сондай-ақ бастапқы протездеу, жаңа технологиялар бойынша дайындалатын протездік-ортопедиялық бұйымдарды енгізу, протездік-ортопедиялық бұйымдардың жаңа түрлеріне технологиялық процестерді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 100 "Мүгедектерге протездік-ортопедиялық көмек көрсету бойынша методологиялық қамтамасыз ету, соның ішінде протездік-ортопедиялық көмек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балалардың кохлеарлық имплантациядан кейін есту-сөйлеуін оңалту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имплантация (КИ) ауыр есту қабілетінің бұзушылығы (кереңділік) бар балаларды оңалтудың жалғыз тиімді әдістерінің бірі болып табылады. Бірақ КИ операция есту-сөйлеуге оңалтусыз (бейімдеусіз) мүлдем тиімсіз. Оны өткізу кохлеарлық импланты бар балаға есту және сөйлеуін дамыту үшін міндетті. Осыған орай, қызметті көрсету шеңберінде баланы дыбыстық сигналдарды (сөйлеу және сөйлемейтін) қабылдауға, оларды түсінуге және ауызша сөйлеуге дамыту үшін жаңа есту сезімдерін пайдалануға үйретуге жоспарлануда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 102 "Есту қабілеті бұзылған балалардың кохлеарлық имплантациядан кейін есту-сөйлеуін оңалту"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ақпараттық-талдамалық сүйемелдеу және әлеуметтік-еңбек саласындағы халықты жұмыспен қамту орталықтарын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ақпараттық-талдамалық сүйемелдеу және әлеуметтік-еңбек саласындағы халықты жұмыспен қамту орталықтарын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министрлiгі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 "Нәтижелі жұмыспен қамтуды дамыту" 101 "Нәтижелі жұмыспен қамтуды дамыту шеңберінде ағымдағы іс-шараларды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Аумақтардың аэроғарыштүсірілімі бойынша жұмыстарды жүргізу, қалалар мен елді-мекендердің топографиялық жоспарларын құру және жаңарту, I, ІІ класты нивелирлеу, зерттеу және қалпына келтіру, пункттерді координаттау, жиынтық каталогтарды жасау, цифрлы мемлекеттік топографиялық карталардың масштабтық қатарын құру және жаңарту, техникалық жобаларды құрастыру, топографиялық-геодезиялық және картографиялық материалдарды мемлекеттік есепке алу және сақтау, топографиялық карталарды басып шығару, географиялық атаулардың мемлекеттік каталогтары дерекқорының мониторингілеу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w:t>
            </w:r>
          </w:p>
          <w:p>
            <w:pPr>
              <w:spacing w:after="20"/>
              <w:ind w:left="20"/>
              <w:jc w:val="both"/>
            </w:pPr>
            <w:r>
              <w:rPr>
                <w:rFonts w:ascii="Times New Roman"/>
                <w:b w:val="false"/>
                <w:i w:val="false"/>
                <w:color w:val="000000"/>
                <w:sz w:val="20"/>
              </w:rPr>
              <w:t>
101 "Топографиялық-геодезиялық және картографиялық өнімдерді және олардың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кеңістіктік деректер инфрақұрылымы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мемлекеттік геодезиялық қамтамасыз ету жүйесін жаңғырту: 1.1 Мемлекеттік геодезиялық желіні (МГЖ) жаңғырту, оның ішінде: - Іргелі астрономиялық-геодезиялық желі (ІАГЖ); - дәлдігі жоғары геодезиялық желі (ДГЖ); - І, ІІ сыныпты астрономиялық-геодезиялық желілер (І, ІІ- АГЖ); - ІІІ, IV сыныпты геодезиялық жиілету желілері (ІІІ, IV-ГЖЖ). 1.2 Мемлекетік нивелирлік желіні (МНЖ) жаңғырту, оның ішінде: - І сыныпты мемлекеттік нивелирлік желі; - ІІ сыныпты мемлекеттік нивелирлік желі; - ІІІ, ІV сыныпты мемлекеттік нивелирлік желілер. 1.3 Мемлекеттік гравиметриялық желіні (МГрЖ) жаңғырту, оның ішінде: - Мемлекеттік іргелі гравиметриялық желі (МІГЖ); - 1-сыныпты мемлекеттік гравиметриялық желі (1-МІГЖ). 1.4. Геодезиялық жабдықтарды, бағдарламалық қамтылымды сатып алу.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геодезия және кеңістіктік ақпарат орталығы" ШЖҚ РМК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"Еліміздің мемлекеттік геодезиялық және картографиялық қамтамасыз ету жүйесінің деңгейін арттыру" 102 "Қазақстан Республикасының Ұлттық кеңістіктік деректер инфрақұрылымын құру"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5 471 306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ҰКДИ енгізу: 2.1 Базалық кеңістіктегі деректердің ақпараттық жүйесін құру. 2.2. Ауқымы 1:25 000 топографиялық карталарды, ауқымы 1:2 000 қалалар мен аудан орталықтарының жоспарларын ҚР мультиауқымды картасына түрлендіру. 3. Жобаны басқару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"Байқоңыр" кешенінің ғарыштық-зымыран кешенінің әсеріне ұшыраған аймақтарына экологиялық мониторинг жүргізу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мынадай жұмыстарды орындау көзделуде:</w:t>
            </w:r>
          </w:p>
          <w:p>
            <w:pPr>
              <w:spacing w:after="20"/>
              <w:ind w:left="20"/>
              <w:jc w:val="both"/>
            </w:pPr>
            <w:r>
              <w:rPr>
                <w:rFonts w:ascii="Times New Roman"/>
                <w:b w:val="false"/>
                <w:i w:val="false"/>
                <w:color w:val="000000"/>
                <w:sz w:val="20"/>
              </w:rPr>
              <w:t>
1. "Байқоңыр" ғарыш айлағынан тасымалдағыш-зымырандардың ұшырылымдарына экологиялық мониторинг жүргізу ("Союз" ТЗ-ның 5 ұшырылымын экологиялық сүйемелдеу)</w:t>
            </w:r>
          </w:p>
          <w:p>
            <w:pPr>
              <w:spacing w:after="20"/>
              <w:ind w:left="20"/>
              <w:jc w:val="both"/>
            </w:pPr>
            <w:r>
              <w:rPr>
                <w:rFonts w:ascii="Times New Roman"/>
                <w:b w:val="false"/>
                <w:i w:val="false"/>
                <w:color w:val="000000"/>
                <w:sz w:val="20"/>
              </w:rPr>
              <w:t>
2. Қарағанды және Қостанай облыстарындағы Ю-5 аймағындағы (№ 77 ҚА) ТЗ АБ ҚА экологиялық тұрақтылығын бағалау (2022 ж.)</w:t>
            </w:r>
          </w:p>
          <w:p>
            <w:pPr>
              <w:spacing w:after="20"/>
              <w:ind w:left="20"/>
              <w:jc w:val="both"/>
            </w:pPr>
            <w:r>
              <w:rPr>
                <w:rFonts w:ascii="Times New Roman"/>
                <w:b w:val="false"/>
                <w:i w:val="false"/>
                <w:color w:val="000000"/>
                <w:sz w:val="20"/>
              </w:rPr>
              <w:t>
3. 2013 ж. Қызылорда облысындағы "Протон-М" ЗТ апат орнындағы қоршаған орта объектілерінің жағдайын бақылау (2022 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"Инфракос"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w:t>
            </w:r>
          </w:p>
          <w:p>
            <w:pPr>
              <w:spacing w:after="20"/>
              <w:ind w:left="20"/>
              <w:jc w:val="both"/>
            </w:pPr>
            <w:r>
              <w:rPr>
                <w:rFonts w:ascii="Times New Roman"/>
                <w:b w:val="false"/>
                <w:i w:val="false"/>
                <w:color w:val="000000"/>
                <w:sz w:val="20"/>
              </w:rPr>
              <w:t>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KazSTSat технологиялық мақсаттағы ғарыш жүйесін тәжірибелік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KazSTSat тәжірибелік пайдалану арқылы қазақстандық технологиялардың оң ұшыру тарихын алу үшін технологиялық мақсаттағы ғарыш жүйесінің (KazSTSat) жұмыс істеуін қамтамасыз ету жұмыстарын орындау және Қазақстанда жасалған ғарыш аппараттарының белсенді өмірінің ұзақтығын айқындау болжануда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"Ghalam"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 100 "Ғарыш аппараттарын басқаруды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"Зенит-М" ғарыш зымыран кешенінің жердегі ғарыш инфрақұрылымы объектілерін ұстау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"Зенит-М" ҒЗК жердегі ғарыш инфрақұрылымдардың техникалық және технологиялық объектілерін ұстау үшін кешенді жұмыстар мен іс-шараларды жүзеге асыру, оның ішінде "Зенит-М" ҒЗК-ның берілген объектілерін күзетуді ұйымдастыру және қамтамасыз ету, "Зенит-М" ҒЗК объектілеріне жұмыскерлерді жеткізу үшін көлікпен қамтамасыз ету, жұмыскерлерді жеке қорғаныс құралдарымен және арнайы киімдермен қамтамасыз ету, регламенттік және профилактикалық жұмыстар жүргізу, сондай-ақ осы объектіні (жүйелер мен агрегаттар) пайдалану құжаттамаларында белгіленген нормативтік талаптарға сәйкес ғарыш жүйелерін пайдалануда тәжірибесі бар ұйымдарды қажет болған жағдайда тартумен техникалық қызмет көрсету, сондай-ақ осы жұмыстарды ұйымдастыру үшін қажетті басқа да іс-шараларды жүзеге асыру болжануда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 инфрақұрылымының сақталуы мен оны пайдалануды кеңейтуді қамтамасыз ету" 103 ""Байқоңыр" кешенінің Ресей Федерациясы жалдайтын құрамға кірмеген және ол құрамнан шығарылған объектілерінің сақталуын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830 546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Ұшқышсыз ғарыш аппараттарын ұшыру үшін орта буынды жаңа буынды ғарыштық мақсаттағы зымыран негізінде "Бәйтерек" ғарыш зымыран кешенін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ғарыш бағдарламаларын орындау үшін орта сыныптағы ғарыштық мақсаттағы жаңа буын зымырандарын ұшыру үшін қолданыстағы "Зенит – М" ғарыш зымыран кешенін жаңғырту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Қазақстан-Ресей бірлескен кәсіпорыны" акционерлік қоғамы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"Пилотсыз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23 933 690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саласындағы экожүйенің стартапын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технологиялық бизнес-инкубациялауға акселерациялау , қатысушылар үшін маркетингтік және өзге де іс-шаралар өткізу, "Астана Хаб" халықаралық технологиялық паркінің қатысушыларын дамытуды ынталандыру үшін консультациялық, ақпараттық, талдамалық, білім беру іс-шараларын өткізу, қатысушылардың жобаларын іске асыру үшін әлеуетті инвесторларды іздеу, "Астана Хаб" халықаралық технологиялық паркінде акселерациядан өтіп жатқан тұлғаларға тұрғын үй беру және тұру үшін жағдайлар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Халықаралық ІТ-стартаптар технопаркі Корпоративтік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w:t>
            </w:r>
          </w:p>
          <w:p>
            <w:pPr>
              <w:spacing w:after="20"/>
              <w:ind w:left="20"/>
              <w:jc w:val="both"/>
            </w:pPr>
            <w:r>
              <w:rPr>
                <w:rFonts w:ascii="Times New Roman"/>
                <w:b w:val="false"/>
                <w:i w:val="false"/>
                <w:color w:val="000000"/>
                <w:sz w:val="20"/>
              </w:rPr>
              <w:t>
103 ""Астана Хаб" ІТ-стартаптардың халықаралық технопаркі негізінде инновациялық экожүйе құру"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4 934 924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бастамаларды іске асыруды ақпараттық-талдамалық сүйемелдеу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мемлекеттік саясат туралы халықтың және мақсатты аудиториялардың хабардарлығын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"Оқу-ағарту саласындағы мемлекеттік саясатты қалыптастыру және іске асыру" 100 "Оқу-ағарту саласындағы мемлекеттік саясатты іске асыру жөніндегі уәкілетті органның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педагог қызметкерлерінің ұлттық біліктілік тестілеуінің тест тапсырмаларын әзірлеу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бағдарламаларын іске асыратын білім беру ұйымдарында жұмыс істейтін педагог қызметкерлер мен оларға теңестірілген тұлғалардың ұлттық біліктілік тестілеуінің тест тапсырмаларының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"Мектепке дейінгі тәрбие мен білім беруге қолжетімділікті қамтамасыз ету" 100 "Мектепке дейінгі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үшін "Өзін-өзі тану" пәні бойынша адамгершілік-рухани білім беру бойынша оқу-әдістемелік құралдар мен электронды қосымшаларды әзірлеу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сыныбына арналған оқу-әдістемелік кешен оқушылардың рухани тәрбие алуына, азаматтық, патриоттық қасиеттердің, салауатты өмір салты қағидаларының қалыптасуына, тұлғаның дамуына, кәсіптік тұрғыдан өзін-өзі анықтауға, шығармашылық еңбекке, қабілеттерді іске асыруға жағдай жасауға, ұлттық білім беру жүйесінде рухани-адамгершілік негіздің рөлі мен мәнін күшейту аспектісінде оқушының таным және шығармашылыққа деген қызығушылығын дамытуға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КEАҚ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"Мектепке дейінгі тәрбие мен білім беруге қолжетімділікті қамтамасыз ету" 100 "Мектепке дейінгі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педагогика әдістерін және жеке тұлғаға бағытталған оқыту тәсілдерін қолдана отырып, балаларды оқыту және тәрбиелеу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 шеңберінде адамгершілік педагогика әдістерін және жеке тұлғаға бағытталған оқыту тәсілдерін қолдана отырып, балаларды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"Мектепке дейінгі тәрбие мен білім беруге қолжетімділікті қамтамасыз ету" 101 "Бөбек" ұлттық ғылыми-практикалық, білім беру және сауықтыру орталығы" РМҚК-да мектепке дейінгі тәрбие мен оқытуға мемлекеттік білім беру тапсырысын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 педагогика әдістері мен жеке тұлғаға бағытталған оқыту әдістерін қолдана отырып, балаларды оқыту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Адамгершілік-рухани білім беру бағдарламасын интеграциялау негізінде білім беру қызметтерін көрсету. Жалпы адами құндылықтарға бағдарлана отырып, интеграцияланған оқу бағдарламаларын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100 "Балаларды республикалық білім беру ұйымдарында оқыту және тәрбиелеу"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талаптарды ескере отырып, білім беру статистикасын жинақтауды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статистикасы мектепке дейінгі, жалпы орта және техникалық және кәсіптік, орта білімнен кейінгі білім беру жүйесінің дамуын мониторингілеу және болжау, оның ішінде білім беру объектілеріне қажеттілікті, кадрлық және материалдық-техникалық қамтамасыз етілуін, қаржыландыру көлемін, мемлекеттік тапсырысты есептеу, стратегиялық құжаттардың іске асырылуын мониторингілеу және талдау және басқалар үшін қажет. Іс-шаралар деректерді, оның ішінде дербес, 5 млн. астам білім алушыны, білім беру жүйесіндегі 1 млн. педагогикалық және басқару персоналын өңдеуді қамтиды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102 "Орта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пәні бойынша адамгершілік-рухани білім беру жөніндегі электронды қосымшалар мен әдістемелік құралдарды әзірлеу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бойынша бастауыш мектепке арналған дидактикалық материалдар жинағы, орта мектептің сабақтан тыс қызметінің бағдарламасы, жоғарғы сынып оқушыларына арналған интерактивті тапсырмалар жинағы оқушылардың рухани тәрбие алуына, азаматтық, патриоттық қасиеттердің, салауатты өмір салты қағидаларының қалыптасуына, тұлғаның дамуына, кәсіптік тұрғыдан өзін-өзі анықтауға, шығармашылық еңбекке, қабілеттерді іске асыруға жағдай жасауға, ұлттық білім беру жүйесінде рухани-адамгершілік негіздің рөлі мен мәнін күшейту аспектісінде оқушының таным және шығармашылыққа деген қызығушылығын дамытуға бағытталған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102 "Орта білім беру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бағыты бойынша балаларды қосымша дамыту бойынша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 жалпы әлемдік үрдістерді ескере отырып, балалардың қосымша білім алу жүйесінің сапасын және тиімділігін дамыту, арттыру; балалардың қосымша білім алу жүйесін қамтамасыз ету; балалардың қосымша білім алуының ғарыш бағыты бойынша республикалық маңыздағы мектептен тыс іс-шараларды шығармашылық құзіреттілікте жеке тұлғаның бәсекелес басымдылықтарын қалыптастыру мақсатымен, үздіксіз білім беру және тәрбиелеу, кәсіби өзін – өзі айқындау мақсатымен өткізу; ғарышты және ғарыштық технологияларды зерттеу және олар туралы білімдерін тәжірибеде қолдану; экологиялық сананы тәрбиелеу; ғылыми көзқарасты қалыптастыру, мектеп оқушыларын рухани – адамгершілік тәрбиелеу үшін ғарыш туралы білімдерін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Республикалық және халықаралық мектеп олимпиадаларын, конкурстарын және басқа да мектептен тыс іс-шараларды ұйымдастыру, өткізу және балаларды қатыстыру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білім алушыларды анықтау; оқушыларды халықаралық олимпиадаларға, конкурстарға қатысуға іріктеу және дайындау, республикалық семинарлар, конкурстар өткізу; ғылыми-практикалық конференциялар өткізу. Жалпы білім беретін пәндер бойынша республикалық және халықаралық олимпиадалар мен ғылыми жобалар конкурстары шығармашылық қабілеттерін дамыту, теориялық білімі мен практикалық іскерлігін тереңдету, жеке тұлғаның өзін-өзі танытуына жәрдемдесу, дарынды балаларды анықтау үшін жағдай жасау, білім алушыларды халықаралық олимпиадаларға қатысуға іріктеу және дайындау, Қазақстан Республикасындағы білім берудің беделін арттыру мақсатында өткізіледі. Сондай-ақ олимпиадалар мен конкурстар оқушылардың ғылыми-зерттеу және оқу-танымдық қызметін ынталандырады, Қазақстан Республикасының зияткерлік әлеуетін қалыптастыруға жәрдемдеседі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ғылыми-практикалық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дамыту жөніндегі республикалық маңызы бар іс-шараларды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балаларды анықтау; республикалық семинарларды, курстарды өткізу; ғылыми-тәжірибелік конференцияларды өткізу. Халықаралық байланыстар мен ынтымақтастықты дамыту, халықаралық фестивальдарға, байқауларға, слеттарға, көрмелерге, балалар мен ересектердің шығармашылық кездесулеріне қатысу. Қосымша білім берудің негізгі бағыттары бойынша: көркемдік-эстетикалық, музыкалық, ғылыми-техникалық, экологиялық-биологиялық, туристік-өлкетану, әскери-патриоттық, әлеуметтік – педагогикалық, білім беру-сауықтыру зерттеу жобаларының республикалық байқаулары шығармашылық құзыреттілікте, үздіксіз білім және тәрбие беруде, кәсіби өзін-өзі анықтауда тұлғаның бәсекелік басымдылықтарын қалыптастыру мақсатында өткізіледі. Кәсіби байқаулар мен конкурстарды ұйымдастыруға қатысу, балаларға қосымша білім беру жүйесінің даму мәселелері бойынша семинарларды және ғылыми-тәжірибелік конференцияларды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қосымша білім беру оқу-әдістемелік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мен спорт саласында іс-шаралар ұйымдастыру мен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қалаларында әртүрлі спорт түрлері бойынша мектеп оқушыларының және білім алушы жастардың Жазғы спартакиадасын ұйымдастыру және өткізу.</w:t>
            </w:r>
          </w:p>
          <w:p>
            <w:pPr>
              <w:spacing w:after="20"/>
              <w:ind w:left="20"/>
              <w:jc w:val="both"/>
            </w:pPr>
            <w:r>
              <w:rPr>
                <w:rFonts w:ascii="Times New Roman"/>
                <w:b w:val="false"/>
                <w:i w:val="false"/>
                <w:color w:val="000000"/>
                <w:sz w:val="20"/>
              </w:rPr>
              <w:t>
Әртүрлі спорт түрлері бойынша балалар мен жасөспірімдерді қосымша дамыту бойынша республикалық маңызы бар іс-шаралар ұйымдастыру және өткізу. Интеллектуалды, рухани және физикалық тұрғыдан дамыған және табысты азамат қалыптастыру. Мектеп оқушылары мен білім алушы жастардың санасында "Мәңгілік Ел" жалпыұлттық патриоттық идеясының рухани-адамгершілік құндылықтары мен салауатты өмір салты мәдениетін, сондай-ақ, эмоциясын тұрақтандыру, өз денесін басқара білуге үйрету, физикалық, ақыл-ой, шығармашылық қабілеттерін, адамгершілік қасиеттерін жетілдіруді қалыптастыру, сонымен қатар Нормандиядағы (Франция) Дүниежүзілік жазғы Гимназиадаға жазғы спорт түрлері бойынша Қазақстан Республикасының мектеп құрама командасын дайындау және қатысу, сондай-ақ Гимназиадаға қатысуға байланысты жарналар мен басқа да шығыстарды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ғылыми-практикалық дене тәрбиесі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ел аумағында ғылыми-әдістемелік және ақпараттық-ресурстық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бойынша пилоттық білім беру ұйымдарының қызметін ғылыми-әдістемелік сүйемелдеу. Қазақстан Республикасы білім беру жүйесінде "Өзін-өзі тану" пәнін оқыту жағдайына мониторинг жүргізу. Рухани-адамгершілік білім беру бағдарламасы бойынша интернет-порталды ұйымдастырушылық-техникалық қолдау; мазмұндық қамтамасыз ету, бейнематериалдарды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үйлесімді дамуы ұлттық институты"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104 "Балалар мен оқушы жастарға адамгершілік-рухани білім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1 010 618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педагог қызметкерлерінің ұлттық біліктілік тестілеуінің (ҰБТ мектеп) тест тапсырмаларының базасын әзірлеу және қалыптастыру жөніндегі қызметтер және мектеп бітірушілердің оқыту бейінін ескере отырып, мемлекеттік бітіру емтихандарының материалдарын әзірлеу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 айқындайтын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педагог қызметкерлердің ұлттық біліктілік тестілеуінің тест тапсырмаларының базасын қалыптастыру, сондай-ақ жалпы орта білім туралы аттестат алу үшін қорытынды аттестаттау нысанында өткізілетін бітірушілердің оқу бейінін ескере отырып, емтихан материалдарын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Мектептерге арналған PISA, TALIS, PISA, TIMSS, PIRLS және ICILS халықаралық салыстырмалы зерттеулеріне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PISA-15 жастағы білім алушылардың функционалдық сауаттылығын бағалау (алған білімдерін нақты өмірде қолдану). Контингент 7-сыныптан жоғары 15 жастағы оқушылар және колледж студенттері мен директорлары. Математикалық, оқу және жаратылыстану сауаттылығы бағаланады;</w:t>
            </w:r>
          </w:p>
          <w:p>
            <w:pPr>
              <w:spacing w:after="20"/>
              <w:ind w:left="20"/>
              <w:jc w:val="both"/>
            </w:pPr>
            <w:r>
              <w:rPr>
                <w:rFonts w:ascii="Times New Roman"/>
                <w:b w:val="false"/>
                <w:i w:val="false"/>
                <w:color w:val="000000"/>
                <w:sz w:val="20"/>
              </w:rPr>
              <w:t>
TALIS-мұғалімдер мен директорлар арасындағы сауалнамаларды әкімшілендіру арқылы мұғалімдердің жұмыс жағдайын және мектептердегі білім беру ортасын бағалайды.</w:t>
            </w:r>
          </w:p>
          <w:p>
            <w:pPr>
              <w:spacing w:after="20"/>
              <w:ind w:left="20"/>
              <w:jc w:val="both"/>
            </w:pPr>
            <w:r>
              <w:rPr>
                <w:rFonts w:ascii="Times New Roman"/>
                <w:b w:val="false"/>
                <w:i w:val="false"/>
                <w:color w:val="000000"/>
                <w:sz w:val="20"/>
              </w:rPr>
              <w:t>
TALIS индикаторларын мұғалімдерді мамандыққа тарту, педагогикалық білім беру, жаңа бастаған мұғалімдерді қолдау, үздіксіз кәсіби даму, педагогикалық сараман, мектептегі ахуал және жұмыс жағдайлары мәселелері бойынша ұсынады;</w:t>
            </w:r>
          </w:p>
          <w:p>
            <w:pPr>
              <w:spacing w:after="20"/>
              <w:ind w:left="20"/>
              <w:jc w:val="both"/>
            </w:pPr>
            <w:r>
              <w:rPr>
                <w:rFonts w:ascii="Times New Roman"/>
                <w:b w:val="false"/>
                <w:i w:val="false"/>
                <w:color w:val="000000"/>
                <w:sz w:val="20"/>
              </w:rPr>
              <w:t>
PISA мектептер үшін-мектептер деңгейіндегі сыртқы бағалау, оның қорытындысы бойынша мектептер ҚР және әлемнің 70-тен астам ел мектептерімен салыстырғанда білім алушылардың функционалдық сауаттылық деңгейі туралы есеп алады. Бұл мектепке ауырсыну нүктелерін анықтауға және PISA нәтижелерін дұрыс қолдауға мүмкіндік береді;</w:t>
            </w:r>
          </w:p>
          <w:p>
            <w:pPr>
              <w:spacing w:after="20"/>
              <w:ind w:left="20"/>
              <w:jc w:val="both"/>
            </w:pPr>
            <w:r>
              <w:rPr>
                <w:rFonts w:ascii="Times New Roman"/>
                <w:b w:val="false"/>
                <w:i w:val="false"/>
                <w:color w:val="000000"/>
                <w:sz w:val="20"/>
              </w:rPr>
              <w:t>
TIMSS-бастауыш сыныптан негізгі мектепке көшу кезінде оқушылардың жаратылыстану-математикалық дайындығының сапасын бағалау. Контингент-4 және 8-сынып оқушылары. TIMSS-ке қатысу еліміздің 4 және 8-сынып оқушыларының жаратылыстану-математикалық білім сапасын жақсартуға мүмкіндік береді;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w:t>
            </w:r>
          </w:p>
          <w:p>
            <w:pPr>
              <w:spacing w:after="20"/>
              <w:ind w:left="20"/>
              <w:jc w:val="both"/>
            </w:pPr>
            <w:r>
              <w:rPr>
                <w:rFonts w:ascii="Times New Roman"/>
                <w:b w:val="false"/>
                <w:i w:val="false"/>
                <w:color w:val="000000"/>
                <w:sz w:val="20"/>
              </w:rPr>
              <w:t>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PIRLS-4 сынып оқушыларының мәтінді оқу және түсіну деңгейі мен сапасын бағалайды. Оқушылардың оқу сабақтары кезінде және мектептен тыс уақытта жиі қолданатын оқудың екі түрі бағаланады: оқу әдеби тәжірибесін алу үшін оқу және ақпаратты игеру және пайдалану үшін оқу; ICILS-8 сынып оқушыларының компьютерлік және ақпараттық сауаттылығын бағалау. Зерттеу аясында оқушылардың компьютерді пайдалану, ақпарат жинау, ақпараттық өнімді құру және сандық байланыс принциптерін түсіну деңгейі бағаланады.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және негізгі орта білім беру білім алушыларының білім жетістіктерінің мониторингі (МОДБ)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 деңгейін анықтауға арналған МЖМБС бағдарламаларының жаңартылған мазмұнын ескере отырып, бастауыш және негізгі орта білім беру үшін тест тапсырмаларының Жаңа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"Сапалы мектеп біліміне қолжетімділікті қамтамасыз ету" 107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оған теңестірілген лауазымдарды атқаратын тұлғаларды ұлттық біліктілік тестілеуден өткізу үшін тест тапсырмаларының базасын қалыптастыру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оларға теңестірілген лауазымдарды атқаратын тұлғаларды ұлттық біліктілік тестілеуден өткізу үшін тест тапсырмаларының базасын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"Техникалық және кәсіптік білімі бар кадрлармен қамтамасыз ету"</w:t>
            </w:r>
          </w:p>
          <w:p>
            <w:pPr>
              <w:spacing w:after="20"/>
              <w:ind w:left="20"/>
              <w:jc w:val="both"/>
            </w:pPr>
            <w:r>
              <w:rPr>
                <w:rFonts w:ascii="Times New Roman"/>
                <w:b w:val="false"/>
                <w:i w:val="false"/>
                <w:color w:val="000000"/>
                <w:sz w:val="20"/>
              </w:rPr>
              <w:t>
101 "Техникалық және кәсіптік білім беру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271 468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орыс тілдерінде мектепке дейінгі ұйымдар басшыларының, әдіскерлерінің, тәрбиешілерінің кәсіби құзыреттіліктерін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 басшыларының, әдіскерлері мен тәрбиешілерінің кәсіби құзыреттілігін қалыптастыру және дамыту және кәсіптік IT технологияларын пайдалану бойынша тұрақты құзыреттілікті қалыптастыруда мектепке дейінгі білім беру ұйымдары педагогтеріне қажетті білім көлемін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"Мектепке дейінгі мемлекеттік білім беру ұйымдары кадрларының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пән мұғалімдері мен басшыларының кәсіби құзыреттіліктерін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2022 - 2024 жылдарға арналған ПК курстарының мақсаты: - білім беру ұйымдарының басшылары мен педагогтердің кәсіби-басқарушылық құзыреттілігін дамыту және педагогикалық шеберлігін жетілдіру, оның ішінде қазақ тілі әліпбиінің латын графикасына көшуі жағдайында; - PISA, TIMSS, PIRLS халықаралық зерттеулерінің талаптарына сәйкес оқушылардың функционалдық сауаттылығын дамыту бойынша мұғалімдердің құзыреттілігін кеңейту; - орта және қосымша білім беру ұйымдары педагогтерінің робототехника, 3D принтинг және бағдарламалау құралдарын пайдалану бойынша кәсіби құзыреттіліктерін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"Мемлекеттік орта білім беру ұйымдары кадрларының біліктілігін арттыру және қайта даярлау"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4 722 374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экологиялық қолайсыз өңірлердегі жетім балаларды, тұрмысы төмен және көп балалы отбасылардың балаларын сауықтыру, оңалту және олардың демалысын ұйымдастыру. Медициналық қызметтер сапасын, сабақтастығын, кешенділігін және даралығын қамтамасыз ету. Психологиялық жайлы, эмоционалдық қолайлы және сенім атмосферасын жасау. Практикаға инновациялық медициналық технологияларды, сондай-ақ сауықтыру және ауру профилактикасының тиімді әдістерін енгізу. Балалардың денсаулығы мен өмірін қорғау үшін жағдай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Оқу-ағарту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"Балаларды сауықтыру, оңалту және олардың демалысын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ұйымының ғылыми және технологиялық саясат жөніндегі комитетінің жұмысына қатысуын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ЭЫДҰ ТСЖК іс-шараларына қатысуын қамтамасыз ету, сондай-ақ ЭЫДҰ ТСЖК құқықтық құралдарын іске асыру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"Жоғары білім беру және ғылым саласындағы мемлекеттік саясатты қалыптастыру және іске асыру"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институттар мен диалог алаңдарының жұмыс істеуін сараптамалық-талдамалық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мақсаты "Еститін мемлекет" тұжырымдамасының жобасын дайындау нысанында азаматтардың барлық сындарлы сұраныстарына жедел және тиімді ден қою үшін Қазақстанның ағымдағы жай-күйі мен одан әрі дамуының өзекті мәселелері бойынша мемлекет пен қоғам арасындағы диалогты жүргізу және кеңейту болып табылады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"Жоғары білім беру және ғылым саласындағы мемлекеттік саясатты қалыптастыру және іске асыру"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жаңғырту контексіндегі қоғамдық-саяси процестерді әлеуметтік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саяси жаңғырту және пандемиядан кейінгі экономикалық дағдарыс жағдайларында Қазақстандықтардың мінез-құлық үлгілері мен бейімдеу стратегияларын және жаңа әлеуметтік болмыс факторларын ғылыми негізде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интеграция институты"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"Жоғары білім беру және ғылым саласындағы мемлекеттік саясатты қалыптастыру және іске асыру"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Қазақстан және Абай Құнанбайұлы мен оның қоғамдық-гуманитарлық ғылымдар саласындағы мұрасы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 және бәсекеге қабілетті ұлтты қалыптастыру жолында Абай мұрасының маңыздылығы бойынша "Абайтану" ғылым саласында әлеуметтанушылық және талдамалық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"Жоғары білім беру және ғылым саласындағы мемлекеттік саясатты қалыптастыру және іске асыру"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процесінің параметрлерін іске асыру және білім беру бағдарламаларының сапасын оларды сараптау және жоғары және жоғары оқу орнынан кейінгі білімнің білім беру бағдарламаларының тізіліміне енгізу арқылы арттыру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Болон процесі параметрлерін іске асыру бойынша қызметтер шеңберінде мынадай іс-шаралар орындалатын болады: Қазақстан Республикасында Болон процесі қағидаттарын іске асыру бойынша талдамалық есеп дайындау; Болон процесі мәнмәтінінде білім беру сапасын бағалау бойынша әдістемелік ұсынымдар әзірлеу; Қазақстанның жоғары оқу орындарында Болон процесі құралдарының дамуына мониторинг және талдау жүргізу; сапа кепілдігінің ұлттық жүйесін дамыту мақсатында еуропалық сапаны қамтамасыз ету тізіліміне (EQAR) мүшелік жарналар.Тізілім жүргізудің нұсқаулық құжаттарын әзірлеу. ББ-ны тізілімге енгізуге ЖОО-дан өтінімдерді қабылдау рәсімін қамтамасыз ету. Жоғары оқу орындарының өтінімдерін ЖБСБ-да өңдеу. Сарапшылар базасын қалыптастыру. Сарапшылардың жұмысын ұйымдастыру. ББ-ны Тізілімге енгізу. Тізілімнен ББ алып тастау. Тізілім жұмысының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"Болон процессі мен академиялық ұтқырлық орталығы" ШЖҚ РММ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103 "Жоғары және жоғары оқу орнынан кейінгі білім саласындағы әдіснамалық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ҰБТ ТжКББ және КТ үшін магистратураға тест тапсырмаларының базасын әзірлеу және қалыптастыру, сондай-ақ ҰБТ өткізуге байланысты іс-шараларды қамтамасыз ету және сүйемелдеу (оның ішінде ҰТО қызметін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өткізуге және тест тапсырмаларының базасын қалыптастыруға байланысты ұйымдастыру іс-шаралары:</w:t>
            </w:r>
          </w:p>
          <w:p>
            <w:pPr>
              <w:spacing w:after="20"/>
              <w:ind w:left="20"/>
              <w:jc w:val="both"/>
            </w:pPr>
            <w:r>
              <w:rPr>
                <w:rFonts w:ascii="Times New Roman"/>
                <w:b w:val="false"/>
                <w:i w:val="false"/>
                <w:color w:val="000000"/>
                <w:sz w:val="20"/>
              </w:rPr>
              <w:t>
- ағымдағы жылғы, өткен жылдардағы орта білім беру ұйымдары түлектерінің, техникалық және кәсіптік немесе орта білімнен кейінгі білім беру ұйымдары түлектерінің, шетелде оқушылардың халықаралық алмасу желісі бойынша білім алған орта білім беру ұйымдары түлектерінің, сондай-ақ шетелде оқу орындарын бітірген Қазақстан Республикасының азаматтары болып табылмайтын ұлты қазақ адамдардың ҰБТ-ның тест тапсырмаларын әзірлеу, сараптау, түзету және апробациялау бойынша жұмысты жүзеге асыру;</w:t>
            </w:r>
          </w:p>
          <w:p>
            <w:pPr>
              <w:spacing w:after="20"/>
              <w:ind w:left="20"/>
              <w:jc w:val="both"/>
            </w:pPr>
            <w:r>
              <w:rPr>
                <w:rFonts w:ascii="Times New Roman"/>
                <w:b w:val="false"/>
                <w:i w:val="false"/>
                <w:color w:val="000000"/>
                <w:sz w:val="20"/>
              </w:rPr>
              <w:t>
- қысқартылған оқыту мерзімдерін көздейтін жоғары білімнің білім беру бағдарламалары бойынша оқуға түсетін техникалық және кәсіптік немесе орта білімнен кейінгі білім беретін түлектердің ҰБТ тест тапсырмаларын әзірлеу, сараптау, апробациялау және түзету бойынша жұмыстарды жүзеге асыру;</w:t>
            </w:r>
          </w:p>
          <w:p>
            <w:pPr>
              <w:spacing w:after="20"/>
              <w:ind w:left="20"/>
              <w:jc w:val="both"/>
            </w:pPr>
            <w:r>
              <w:rPr>
                <w:rFonts w:ascii="Times New Roman"/>
                <w:b w:val="false"/>
                <w:i w:val="false"/>
                <w:color w:val="000000"/>
                <w:sz w:val="20"/>
              </w:rPr>
              <w:t>
- Ұлттық бірыңғай тестілеуді ұйымдастыру және өткізу.</w:t>
            </w:r>
          </w:p>
          <w:p>
            <w:pPr>
              <w:spacing w:after="20"/>
              <w:ind w:left="20"/>
              <w:jc w:val="both"/>
            </w:pPr>
            <w:r>
              <w:rPr>
                <w:rFonts w:ascii="Times New Roman"/>
                <w:b w:val="false"/>
                <w:i w:val="false"/>
                <w:color w:val="000000"/>
                <w:sz w:val="20"/>
              </w:rPr>
              <w:t>
Білім беру бағдарламаларының топтары бойынша кешенді тестілеу шет тілі бойынша тесттен, білім беру бағдарламалары тобының бейіні бойынша тесттен, оқуға дайындығын анықтау тестінен тұрады.</w:t>
            </w:r>
          </w:p>
          <w:p>
            <w:pPr>
              <w:spacing w:after="20"/>
              <w:ind w:left="20"/>
              <w:jc w:val="both"/>
            </w:pPr>
            <w:r>
              <w:rPr>
                <w:rFonts w:ascii="Times New Roman"/>
                <w:b w:val="false"/>
                <w:i w:val="false"/>
                <w:color w:val="000000"/>
                <w:sz w:val="20"/>
              </w:rPr>
              <w:t>
Кешенді тестілеудің тест тапсырмаларын әзірлеу, сараптау, апробациялау және түзету бойынша жұмыстарды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p>
          <w:p>
            <w:pPr>
              <w:spacing w:after="20"/>
              <w:ind w:left="20"/>
              <w:jc w:val="both"/>
            </w:pPr>
            <w:r>
              <w:rPr>
                <w:rFonts w:ascii="Times New Roman"/>
                <w:b w:val="false"/>
                <w:i w:val="false"/>
                <w:color w:val="000000"/>
                <w:sz w:val="20"/>
              </w:rPr>
              <w:t>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 мемлекеттік бақылау кезінде білімді тексеруді жүргізу үшін тест тапсырмаларының және әскери, арнаулы жоғары оқу орындарында мемлекеттік аттестаттау өткізу үшін тест тапсырмаларының базасын қалыптастыру жөіндегі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тексеруді өткізу үшін тест тапсырмаларының базасын және әскери және арнаулы жоғары оқу орындарында мемлекеттік аттестаттау өткізу кезінде тест тапсырмаларының базасын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109 "Білім сапасына сырттай бағалау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кеңінен таныту, ғылыми-зерттеу институттарының және мекемелердің, музейлердің және ғылыми кітапханалардың жұмыс істеуін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білім саласында өндірістік-шаруашылық қызметті жүзеге асыру. Ғылыми-оқыту және мәдени-ағартушылық жұмысты ұйымдастыру және өткізу арқылы қазақтандық ғылымды кеңінен таныту. Музейлердегі ғылыми-қорландыру жұмыстары. Музей қорларын ғылыми өңдеуді жүзеге асыру, оны анықтамалық-іздеу аппаратының көмегі арқылы дәстүрлі және электрондық түрлерін ашу, оларға қолжетімділікті ұйымдастыру. Пайдаланушыларға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маңызы бар және сирек кездесетін мұрағаттар мен кітапхана материалдарына жаппай оқырман мен зерттеушілердің қолы жетімді болу үшін алаңдар құру. Қазақстандық ғылымның жетістіктерін насихаттау, іс-шаралар ұйымдастыру және өткізу. Ғылыми және ғылыми-техникалық қызмет саласындағы халықаралық ынтымақтастық, халықаралық бағдарламалар мен жобаларға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w:t>
            </w:r>
          </w:p>
          <w:p>
            <w:pPr>
              <w:spacing w:after="20"/>
              <w:ind w:left="20"/>
              <w:jc w:val="both"/>
            </w:pPr>
            <w:r>
              <w:rPr>
                <w:rFonts w:ascii="Times New Roman"/>
                <w:b w:val="false"/>
                <w:i w:val="false"/>
                <w:color w:val="000000"/>
                <w:sz w:val="20"/>
              </w:rPr>
              <w:t>
101 "Ғылыми, ғылыми-техникалық және ғылыми-педагогикалық ақпараттың қолжетімділігін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ғылыми, ғылыми-техникалық жобалар мен бағдарламаларды және олардың орындалуы жөніндегі есептерді, Қазақстан Республикасында қорғалған PhD диссертацияларын мемлекеттік есепке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 туралы есептерді мемлекеттік есепке алу. Жобалық және есептілік құжаттаманы мемлекеттік есепке алу негізінде ақпараттық қорларды қалыптастыру. Ғылыми-техникалық қызметті мемлекеттік тіркеу. Мемлекеттік тіркеу нәтижелері бойынша қорларға қолжетімділіктің телекоммуникациялық мүмкіндіктерін кеңейту. Ғылыми және ғылыми-техникалық қызмет нәтижелілігінің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"Ғылыми-тарихи құндылықтарға, ғылыми-техникалық және ғылыми-педагогикалық ақпаратқа қолжетімділікті қамтамасыз ету" 101 "Ғылыми, ғылыми-техникалық және ғылыми-педагогикалық ақпараттың қолжетімділігін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тіл саясатын іске асырудың 2020 - 2025 жылдарға арналған мемлекеттік бағдарламасын іске асыру жөніндегі іс-шараларды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 100 "Мемлекеттік тілді және Қазақстан халқының басқа да тілдерін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қазақ тілін білу деңгейін бағалау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тіл саясатын іске асырудың 2020 - 2025 жылдарға арналған мемлекеттік бағдарламасын іске асыру жөніндегі іс-шараларды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"Мемлекеттік тілді және Қазақстан халқының басқа да тілдерін дамыту" 101 "Қазақстан Республикасы азаматтарының қазақ тілін білу деңгейін бағалау"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дамытудың функционалдық және институционалдық орнықтылығын қамтамасыз ету жөніндегі қызметті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реформалауға, оның ішінде ұзақ мерзімді IT-әлеуетін қалыптастыруға және Қазақстан Республикасының "электрондық денсаулық сақтау" саласын дамыту шеңберінде функционалдық, институционалдық орнықтылықты қамтамасыз етуге байланысты іс-шараларды орындау, сондай-ақ тегін медициналық көмектің кепілдік берілген көлемін көрсету кезінде және МӘМС шеңберінде инновациялық технологияларды қолдану мүмкіндігін беру мақсатында Қазақстан Республикасы Денсаулық сақтау министрлігінің ақпараттық жүйелерін түрлендіру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w:t>
            </w:r>
          </w:p>
          <w:p>
            <w:pPr>
              <w:spacing w:after="20"/>
              <w:ind w:left="20"/>
              <w:jc w:val="both"/>
            </w:pPr>
            <w:r>
              <w:rPr>
                <w:rFonts w:ascii="Times New Roman"/>
                <w:b w:val="false"/>
                <w:i w:val="false"/>
                <w:color w:val="000000"/>
                <w:sz w:val="20"/>
              </w:rPr>
              <w:t>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реформалауды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халықаралық тәжірибе негізінде денсаулық сақтауды реформалауды әдіснамалық қолдау. Денсаулық сақтаудың ұлттық шоттарын қалыптастыру және жетілдіру, адами ресурстарды стратегиялық басқару және денсаулық сақтау жүйесінің адами капиталын дамыту мәселелері бойынша жобаларды іске асыру, халыққа медициналық көмекті одан әрі дамыту, медициналық ғылым мен білім беруді жаңғыртуды әдіснамалық сүйемелдеу, денсаулық сақтау технологияларын бағалау, амбулаториялық дәрі-дәрмекпен қамтамасыз етуді жетілдіру, Қазақстан Республикасының формулярлық жүйесін дамыту, әлемде "Алғашқы медициналық-санитариялық көмек жөніндегі Астана декларациясы" Қазақстан брендін ілгерілету және денсаулық сақтау саласындағы халықаралық ынтымақтастықты күшейту, инфрақұрылымды жақсарту бөлігінде денсаулық сақтау ұйымдарының желісін жетілдіру мәселелері бойынша денсаулық сақтау қызметтерін әдіснамалық қолдау.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ұлт" әрбір азамат үшін сапалы және қолжетімді денсаулық сақтау" ұлттық жобасын және "Қазақстан-2050" Қазақстанның даму стратегиясында белгіленген денсаулық сақтау саласындағы стратегиялық бағыттарды сараптамалық-талдамалық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"Дені сау ұлт" әрбір азамат үшін сапалы және қолжетімді денсаулық сақтау" ұлттық жобасын сараптамалық-талдамалық сүйемелдеу бойынша іс-шаралар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"Салидат Қайырбекова атындағы Ұлттық ғылыми денсаулық сақтауды дамыту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103 "Әлеуметтанушылық, талдамалық зерттеулер жүргізу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кейбір бағдарламалық кешендер мен электрондық тіркелімдерді (ақпараттық жүйелерді) сүйемелдеу, Қазақстан Республикасының ұлттық телемедицина желісін пайдалануды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бағдарламалық кешендерді (ақпараттық жүйелерді)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электрондық денсаулық сақтау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"Денсаулық сақтау саласындағы мемлекеттік саясатты қалыптастыру" 104 "Ақпараттық жүйелердің жұмыс істеуін қамтамасыз ету және мемлекеттік органды ақпараттық-техникалық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қаржыландыруды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p>
          <w:p>
            <w:pPr>
              <w:spacing w:after="20"/>
              <w:ind w:left="20"/>
              <w:jc w:val="both"/>
            </w:pPr>
            <w:r>
              <w:rPr>
                <w:rFonts w:ascii="Times New Roman"/>
                <w:b w:val="false"/>
                <w:i w:val="false"/>
                <w:color w:val="000000"/>
                <w:sz w:val="20"/>
              </w:rPr>
              <w:t>
102 "Тегін медициналық көмектің кепілдік берілген көлемін қаржыландыруды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санитариалық авиацияны дамыту бойынша қызметтерді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 (медициналық авиацияны) пайдалана отырып Қазақстан Республикасының халқына шұғыл медициналық көмек көрсетуді ұйымдастыру; Медициналық авиацияның өңірлік бөлімшелерінің қызметін ұйымдастыру және үйлестіру; Халықаралық стандарттар негізінде Қазақстан Республикасында медициналық авиация қызметін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 107 Санитариялық авиация нысанында медициналық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10 494 388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 саласындағы үйлестіру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транспланттау қызметін үйлестіруді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"Транспланттауды және жоғары технологиялық медициналық қызметті үйлестіру жөніндегі республикалық орталық"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 114 "Трансплантация саласында үйлестіру жүйесін құру бойынша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Инфекцияның аса қауіпті табиғи ошақтарының аумақтарында халықтың санитариялық-эпидемиологиялық саламаттылығын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және басқа да аса қауіпті инфекциялар бойынша энзоотиялық аумақтарды эпидемиологиялық және эпизоотологиялық зерттеп-қарау, кеміргіштер қоныстанған аумақтарда оба және басқа да аса қауіпті инфекциялар бойынша энзоотиялық елді мекендерді зерттеп-қарау, аса қауіпті инфекциялардың профилактикасы және ден қою шаралары жөніндегі іс-шараларды ұйымдастыруда және жүргізуде консультациялық-әдістемелік көмек көрсету үшін АҚИҰҒО консультант мамандарының Қазақстан Республикасының өңірлеріне шығуын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8 545 193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қатерлерді азайту жөніндегі орталық референс зертханасының қызметін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құрылыстарды, инженерлік жүйелер мен жабдықтарды пайдалануды қамтамасыз ету, оларды пайдалануға байланысты штаттан тыс жағдайлардың алдын алу және жою жөніндегі іс-шараларды ұйымдастыру және жүргізу. Желдету жүйелерінің жабдықтары мен құрылыстарын тиімді пайдалануды, қызмет көрсетуді және жөндеуді қамтамасыз ету. Жылумен жабдықтау және жылыту жүйелері жабдықтарының жұмысқа қабілетті жай-күйін қамтамасыз ету бойынша жоспарлы шұғыл іс-шараларды ұйымдастыру. Су дайындау және сарқынды, сорғыту суларын бұру жүйелерінің жабдықтарына қызмет көрсету және пайдалану жөніндегі іс-шаралар. BSL-2 және BCL-3 ОРЗ зертханаларының мамандары үшін тұрақты тренингтер мен ретренингтерді қамтамасыз ету. Зертханалық жануарлардың SPF денсаулығын бақылау. Зертханалық жануарлардың SPF үлгісіндегі зертханалық жануарлардың денсаулығын бақылау; зертханалық жануарлардың SPF моделіндегі оба микробының қоздырғыштарының вируленттілігін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Возрождение аралының қазақстандық бөлігінде және Арал теңізіне іргелес құрлық (жағалау) аумақта эпизоотологиялық мониторингті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Бактериологиялық зерттеу әдістерін пайдалана отырып, Возрождение аралының қазақстандық бөлігінен және оған іргелес аумақтан жеткізілген топырақ сынамаларын сібір жарасы қоздырғышының болуын зертханалық зерттеу; возрождение аралының қазақстандық бөлігінен және оған іргелес аумақтан жеткізілген топырақ сынамаларын сібір жарасы қоздырғышының болуына молекулярлық-генетикалық зерттеу (ПТР); Возрождение аралының қазақстандық бөлігінен және оған іргелес аумақтан АҚИ-ға жиналған далалық материал сынамаларын (кеміргіштер, эктопаразиттер) молекулярлық-генетикалық зерттеу (ПТР);</w:t>
            </w:r>
          </w:p>
          <w:p>
            <w:pPr>
              <w:spacing w:after="20"/>
              <w:ind w:left="20"/>
              <w:jc w:val="both"/>
            </w:pPr>
            <w:r>
              <w:rPr>
                <w:rFonts w:ascii="Times New Roman"/>
                <w:b w:val="false"/>
                <w:i w:val="false"/>
                <w:color w:val="000000"/>
                <w:sz w:val="20"/>
              </w:rPr>
              <w:t>
возрождение аралының қазақстандық бөлігінен және Арал теңізіне іргелес құрлық (жағалау) аумақтан бөлінген күдікті дақылдарды АҚИ-ға зертханалық зерттеу (сәйкестендіру). Жүргізілген мониторинг және зерттеулер нәтижелері бойынша Возрождение аралының қазақстандық бөлігінде санитариялық-эпидемиологиялық салауаттылықты қамтамасыз ету бойынша ұсыныстар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"Масғұт Айқымбаев атындағы аса қауіпті инфекциялар ұлттық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w:t>
            </w:r>
          </w:p>
          <w:p>
            <w:pPr>
              <w:spacing w:after="20"/>
              <w:ind w:left="20"/>
              <w:jc w:val="both"/>
            </w:pPr>
            <w:r>
              <w:rPr>
                <w:rFonts w:ascii="Times New Roman"/>
                <w:b w:val="false"/>
                <w:i w:val="false"/>
                <w:color w:val="000000"/>
                <w:sz w:val="20"/>
              </w:rPr>
              <w:t>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 биологиялық қауіпсіздікті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дамудың мемлекеттік басымдықтарын қамтамасыз ету үшін ғылым саласында биологиялық қауіпсіздікті нығайту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проблемаларының ғылыми-зерттеу институты"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қорғау" 100 "Халықтың санитарлық-эпидемиологиялық салауаттылығын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Референттік зертханалық зерттеулер мен аспаптық өлшеулер жүргізу. 2. Сапаны сырттай бағалау бағдарламаларын (ССБ) ұйымдастыру және өткізу. 3. Санитариялық-эпидемиологиялық мониторинг жүргізу, ҚР өңірлерінен ақпарат жинау, Қазақстан Республикасы Денсаулық сақтау министрлігі мен Қазақстан Республикасы халқының санитариялық-эпидемиологиялық саламаттылығын қамтамасыз ету жөніндегі санитариялық-эпидемиологиялық бақылау комитеті үшін ұсынымдармен бірге алынған деректерді статистикалық өңдеу, агрегаттау және талдау. 4. Қазақстан Республикасында Ұлттық шолғыншы эпидемиологиялық қадағалау мен микробқа қарсы резистенттілікті бақылау жүйесін енгізу. 5. Қоғамдық денсаулық сақтау саласындағы төтенше жағдайлар жөніндегі жедел орталықтың қызметін қамтамасыз ету. 6. Медициналық көмек көрсету кезінде инфекциялық бақылау инфекцияларының профилактикасы бағдарламаларының деректерін жинау, бағалау және мониторингтеу жүйесін өнеркәсіптік іске асыру. 7. Республикалық семинарлар, дөңгелек үстелдер, вебинарлар, тренингтер өткізу және жұмыс орындарында оқыту әдісімен Санитариялық-эпидемиологиялық бақылау комитеті мен ынтымақтасушы министрліктердің (ведомстволардың) өңірлік мамандарының кадрлық әлеуетін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100 "Халықтың санитариялық-эпидемиологиялық саламаттылығын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Ғылыми негіздеме мен әлемдік тәжірибені ескере отырып, санитариялық қағидаларды әзірлеу (қайта қарау). Зертханалық зерттеулердің көлемін, тізбесі мен еселігін айқындайтын санитариялық-эпидемиологиялық сараптама жүргізу қағидалары мен тәртібін әзірлеу.</w:t>
            </w:r>
          </w:p>
          <w:p>
            <w:pPr>
              <w:spacing w:after="20"/>
              <w:ind w:left="20"/>
              <w:jc w:val="both"/>
            </w:pPr>
            <w:r>
              <w:rPr>
                <w:rFonts w:ascii="Times New Roman"/>
                <w:b w:val="false"/>
                <w:i w:val="false"/>
                <w:color w:val="000000"/>
                <w:sz w:val="20"/>
              </w:rPr>
              <w:t>
9. Санитарлық-эпидемиологиялық салауаттылық мәселелері бойынша ұйымдастырушылық-әдістемелік, практикалық көмек, эпидемиологиялық тексерулер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салауатты өмір салтын насихаттау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"Саламатты өмір салтын ұстанатын Қазақстан азаматтарының үлесі" көрсеткішін есептеу үшін әлеумет танушылық зерттеуді талдау. 2. 070 "Қоғамдық денсаулықты қорғау" бюджеттік бағдарламасы бойынша 102 "Облыстық бюджеттерге, республикалық маңызы бар қалалардың, астананың бюджеттеріне саламатты өмір салтын насихаттауға берілетін ағымдағы нысаналы трансферттер" кіші бағдарламасы бойынша мемлекеттік тапсырысты іске асыратын ұйымдардың қызметін мониторингтеу және бағалау. 3. Саламатты өмір салтын насихаттау жөніндегі ұлттық бағдарламаларды іске асыру туралы ақпарат әзірлеу және жинау. 4. Жастар денсаулық орталықтарының қызметі бойынша талдамалық есеп жинау. 5. ДДҰ-ның "Салауатты қалалар мен өңірлер", "Денсаулықты нығайтуға ықпал ететін мектептер", "Салауатты университеттер", "Салауатты жұмыс орындары" жобасын іске асыру бойынша ақпаратты жинау және талдау. 6. Жастар денсаулық орталықтары жобаларының қызметін өңірлерге барып мониторингтеу және бағалау. 7. Мінез-құлықтық қауіп факторларының (темекі шегу, алкоголь тұтыну, дұрыс тамақтанбау, дене белсенділігінің төмендігі) алдын алу жөніндегі іс-шаралар туралы талдамалық есеп жинау. 8. Қазақстан Республикасы Денсаулық сақтау министрлігінің 17.09.2018 жылғы № 541 бұйрығымен бекітілген Халықтың салауатты өмір салтын ұстануын арттыру жөніндегі 2019-2022 жылдарға арналған іс-шаралар жоспарының орындалуы бойынша ақпарат жинау.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ұлттық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104 "Саламатты өмір салтын насихаттау"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Темекіге қарсы орталықтар мен денсаулық мектептерінің қызметі бойынша ақпарат жинау. 10. Аурулардың алдын алу және саламатты өмір салтын насихаттау жөніндегі мемлекеттік әлеуметтік жобалардың іске асырылуы туралы ақпарат жинау. 11. Ұлттық скринингтік бағдарламаның іске асырылуын талдау. 12. Денсаулықты сақтау және нығайту жөнінде бірыңғай стильде 20 инфографика әзірлеу.</w:t>
            </w:r>
          </w:p>
          <w:p>
            <w:pPr>
              <w:spacing w:after="20"/>
              <w:ind w:left="20"/>
              <w:jc w:val="both"/>
            </w:pPr>
            <w:r>
              <w:rPr>
                <w:rFonts w:ascii="Times New Roman"/>
                <w:b w:val="false"/>
                <w:i w:val="false"/>
                <w:color w:val="000000"/>
                <w:sz w:val="20"/>
              </w:rPr>
              <w:t>
13. Денсаулыққа қатысты жауапты мінез-құлықты арттыруға бағытталған мемлекеттік және орыс тілдерінде 8 бейнеролик жасау.</w:t>
            </w:r>
          </w:p>
          <w:p>
            <w:pPr>
              <w:spacing w:after="20"/>
              <w:ind w:left="20"/>
              <w:jc w:val="both"/>
            </w:pPr>
            <w:r>
              <w:rPr>
                <w:rFonts w:ascii="Times New Roman"/>
                <w:b w:val="false"/>
                <w:i w:val="false"/>
                <w:color w:val="000000"/>
                <w:sz w:val="20"/>
              </w:rPr>
              <w:t>
14. Өңірлердің СӨС мамандары арасында оқыту семинарларын ұйымдастыру бойынша ақпарат.</w:t>
            </w:r>
          </w:p>
          <w:p>
            <w:pPr>
              <w:spacing w:after="20"/>
              <w:ind w:left="20"/>
              <w:jc w:val="both"/>
            </w:pPr>
            <w:r>
              <w:rPr>
                <w:rFonts w:ascii="Times New Roman"/>
                <w:b w:val="false"/>
                <w:i w:val="false"/>
                <w:color w:val="000000"/>
                <w:sz w:val="20"/>
              </w:rPr>
              <w:t>
15. Қоғамдық денсаулық сақтау мәселелері жөніндегі ғылыми-практикалық медициналық журналды жетілдіру жөніндегі есеп және шығарылған журналдың 1 данасы.</w:t>
            </w:r>
          </w:p>
          <w:p>
            <w:pPr>
              <w:spacing w:after="20"/>
              <w:ind w:left="20"/>
              <w:jc w:val="both"/>
            </w:pPr>
            <w:r>
              <w:rPr>
                <w:rFonts w:ascii="Times New Roman"/>
                <w:b w:val="false"/>
                <w:i w:val="false"/>
                <w:color w:val="000000"/>
                <w:sz w:val="20"/>
              </w:rPr>
              <w:t>
16. Репродуктивтік денсаулық мәселелері бойынша халықтың хабардар болуы туралы талдамалық ақпарат.</w:t>
            </w:r>
          </w:p>
          <w:p>
            <w:pPr>
              <w:spacing w:after="20"/>
              <w:ind w:left="20"/>
              <w:jc w:val="both"/>
            </w:pPr>
            <w:r>
              <w:rPr>
                <w:rFonts w:ascii="Times New Roman"/>
                <w:b w:val="false"/>
                <w:i w:val="false"/>
                <w:color w:val="000000"/>
                <w:sz w:val="20"/>
              </w:rPr>
              <w:t>
17. Темекі түтінінсіз қолайлы орта құру және халықтың темекінің, қорқордың және жаңа темекі өнімдерінің зияны туралы шынайы пікірін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Республикасындағы АИТВ-инфекциясы бойынша жағдайға эпидемиологиялық мониторинг, оған мыналар кіреді: - АИТВ-инфекциясының жағдайларын электрондық қадағалау, осал топтарда АИТВ-инфекциясының таралуын эпидемиологиялық қадағалау, эпидемиологиялық жағдайды болжау және ықтимал пайда болуына уақтылы ден қою мақсатында АИТВ-инфекциясы бойынша эпидемиологиялық іс-шараларды мониторингтеу және бағалау: - эпидемиологиялық ахуалды мониторингтеу және талдау, ҚР-дағы халықтың әртүрлі топтарының скринингі; - Қазақстан Республикасында халықтың осал топтардағы АИТВ инфекциясын шолғыншы эпидемиологиялық қадағалау алаңы кезеңінің сапасын бақылау; 2. Қазақстан Республикасында диспансерлік бақылауға, емдеуге және оның тиімділігіне клиникалық мониторинг, оған мыналар кіреді: - нормативтік-құқықтық актілердің жобаларын, АИТВ жұқтырғандарға көмек көрсетудің бірыңғай стандарттарын, сондай-ақ АИТВ-инфекциясы мәселелері бойынша Қазақстан Республикасы Денсаулық сақтау министрлігінің стратегиялық құжаттарына ұсыныстар әзірлеу; - -ЮНЭЙДС-те (Женева қ., Швейцария) АИТВ/ЖИТС жөніндегі саяси декларацияны және ЮНЭЙДС 95/95/95 Саяси декларацияны іске асыру жөніндегі Стратегиясын орындау бойынша "Қазақстан Республикасында жұқтырылған қорғаныш тапшылығының белгісіне жауап ретінде жаһандық шараларды жүзеге асыруда қол жеткізілген прогресс туралы ұлттық баяндама" жаһандық есептілігі шеңберінде деректерді жинақтау және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дерматология және инфекциялық аурулар ғылыми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105 "ЖИТС профилактикасы және оған қарсы күрес жөніндегі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Республикасында халық және негізгі топтар арасында профилактикалық іс-шаралардың мониторингі, оған мыналар кіреді:</w:t>
            </w:r>
          </w:p>
          <w:p>
            <w:pPr>
              <w:spacing w:after="20"/>
              <w:ind w:left="20"/>
              <w:jc w:val="both"/>
            </w:pPr>
            <w:r>
              <w:rPr>
                <w:rFonts w:ascii="Times New Roman"/>
                <w:b w:val="false"/>
                <w:i w:val="false"/>
                <w:color w:val="000000"/>
                <w:sz w:val="20"/>
              </w:rPr>
              <w:t>
- халық үшін, оның ішінде негізгі топтар арасында алдын алу іс-шараларын іске асыру мониторингі;</w:t>
            </w:r>
          </w:p>
          <w:p>
            <w:pPr>
              <w:spacing w:after="20"/>
              <w:ind w:left="20"/>
              <w:jc w:val="both"/>
            </w:pPr>
            <w:r>
              <w:rPr>
                <w:rFonts w:ascii="Times New Roman"/>
                <w:b w:val="false"/>
                <w:i w:val="false"/>
                <w:color w:val="000000"/>
                <w:sz w:val="20"/>
              </w:rPr>
              <w:t>
- Қазақстан Республикасында АИТВ инфекциясының профилактикасы бойынша ақпараттық жұмысты ұйымдастыру және мониторингтеу (Қазақстан Республикасы бойынша өңірлік орталықтар жүргізетін ақпараттық жұмыстың ай сайынғы деректерін жинау мен жинақтауды, Дүниежүзілік ЖИТС-ке қарсы күрес күніне, ЖИТС-тен қайтыс болғандарды еске алу күніне орайластырылған ақпараттық науқандарды ұйымдастыру және тағы басқалары);</w:t>
            </w:r>
          </w:p>
          <w:p>
            <w:pPr>
              <w:spacing w:after="20"/>
              <w:ind w:left="20"/>
              <w:jc w:val="both"/>
            </w:pPr>
            <w:r>
              <w:rPr>
                <w:rFonts w:ascii="Times New Roman"/>
                <w:b w:val="false"/>
                <w:i w:val="false"/>
                <w:color w:val="000000"/>
                <w:sz w:val="20"/>
              </w:rPr>
              <w:t>
- АИТВ-инфекциясы бойынша іс-шараларды мониторингтеу және бағалау, алдын алу бағдарламаларының клиенттерін есепке алу, сондай-ақ деректердің толықтығы мен сапасына бағалау жүргізу (Қазақстан Республикасында жарты жыл және бір жыл ішінде негізгі топтар арасында алдын алу бағдарламаларының іске асырылу деректерін талдауды қамтиды, көрсеткіштерге тоқсан сайын мониторинг жүргізу және АИТВ-инфекциясының алдын алу бойынша өңірлік орталықтарға, және қорытындысы бойынша жұмыс барысында консультациялық және ұйымдастырушылық-әдістемелік көмек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Республикасында АИТВ-инфекциясы бойынша эпидемиологиялық, профилактикалық және клиникалық іс-шараларды ұйымдастыру-әдістемелік сүйемелдеу, оған мыналар кіреді: - ЖИТС өңірлік орталықтарына эпидемиологиялық қадағалау мәселелері бойынша ұйымдастырушылық-әдістемелік басшылық жасау және жұмысын үйлестіру; - ЖИТС орталықтарына АИТВ-инфекциясы мәселелері бойынша консультациялық көмек көрсету, эпидемиологиялық қадағалау мәселелері бойынша семинарлар, тренингтер, кеңестер және ғылыми-практикалық конференциялар ұйымдастыру және өткізу; - халықты АИТВ-ға зерттеп-қарау, АИТВ/ЖИТС профилактикасы, диагностикасы және ЖИТС-пен ауыратын науқастарды емдеу мәселелері бойынша аумақтық ЖИТС орталықтары мен басқа да денсаулық сақтау ұйымдарының жұмысына ұйымдастырушылық-әдістемелік басшылық жасау және үйлестіру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биологиялық қауіпсіздікті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қауіпсіздікті, биофармацевтикалық нарықтың инфрақұрылымын орнықты дамыту және жетілдіруді қамтамасыз ету, биофармацевтикалық ғылым мен өнеркәсіпті дамытуды ынталандыру, сондай-ақ мемлекет пен қоғамның биофармацевтикалық өнімге қажеттілігін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"QazBioPharm" ұлттық холдингі"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"Қоғамдық денсаулықты сақтау" 114 "QazBioPharm" ұлттық холдингі" АҚ базасында жаңа биологиялық және фармацевтикалық препараттарды әзірлеу, байқаудан өткізу және енгізу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жаңғырту, салу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Ғылыми-реставрациялау жұмыстарын жүргізу, ғылыми-жобалау құжаттамаларды әзірлеу арқылы республикалық маңызы бар тарих және мәдениет ескерткіштерінің сақталуын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100 "Тарихи-мәдени мұра ескерткіштерін қалпына келтіру,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тарихы мен мәдениетінің әлеуетті ескерткіштері бойынша ғылыми құжаттама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101 "Қазақ халқының мәдени мұрасын зерделеуді жинақтау және жүйелеу"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тарихи-мәдени мұра объектілерін қорғау және пайдалану саласындағы монументтік өнердің құрылысы және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Қазақтың белгілі ақынын халықаралық кеңістікте танымал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102 "Республикалық бюджет қаражаты есебінен мәдениет объектілерін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 отандық анимациялық контентті шығару жөніндегі сервистік компания ретінде "Ш.Айманов атындағы "Қазақфильм" АҚ жанынан "Қазақанимация" шығармашылық бірлестігін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ЖОО-ның қазақстандық студенттеріне, кинематография саласындағы мамандарға және жоғары технологиялық жабдық және мамандарды кәсіби сүйемелдеу негізінде шығармашылық және тиісті техникалық кәсіптердің басқа өкілдеріне практикалық сабақтар, мастер-кластар өткізу және қорытынды пилоттық анимациялық жобаларды құру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104 "Ұлттық фильмдер шығару және фильмдерді қазақ тіліне дубляж жасауды қматамасыз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ұлттық, кәсіби және басқа да мерекелеріне, Қазақстан халқы Ассамблеясына арналған мерекелік іс-шаралар мен салтанатты концерттерді өткізу, ҚР Тұңғыш Президенті-Елбасының, Мемлекет басшысы мен Қазақстан Республикасы Премьер-Министрінің шетелдік делегациялармен ресми кездесулері шеңберінде концерттік бағдарламалар ұйымдастыру, Тәуелсіз Мемлекеттер Достастығы, Еуразиялық экономикалық одағы, Шанхай ынтымақтастық ұйымы, ТҮРКСОЙ, ЮНЕСКО және ИСЕСКО іс-шараларына қатысуды қамтамасыз ету, Шыңжаң-Ұйғыр автономиялық ауданында (ҚХР) шығармашылық ұжымдар мен орындаушылардың қатысуын қамтамасыз ету, қазақстандық орындаушылардың халықаралық конкурстарға қатысуын, әлемнің үздік залдарында жас дарындар мен жетекші орындаушылардың қатысуын, өнер көрсетуін қамтамасыз ету, халықаралық, республикалық фестивальдар, конкурстар, республикалық ақындар айтысы, "Ұлағатты ұрпақ" республикалық мәдени-білім беру жобасы, халықаралық симпозиумды өткізу, Роза Бағланованың 100 жылдығы аясында мерейтойлық іс-шаралар, Роза Бағланованың 100 жылдығына арналған Париждегі ЮНЕСКО штаб пәтерінде концерт ұйымдастыру, "Нағыз қазақ қазақ емес, нағыз қазақ – домбыра" жалпыұлттық домбыра күнін өткізу, Қазақстандағы және шетелдегі мәдениет күндерін өткізу, Қазақстанда шетелдік шығармашылық ұжымдар мен жекелеген орындаушылардың гастрольдері мен өнер көрсетуін, сондай-ақ Корея Республикасының шығармашылық ұжымдарының іс-шараларын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p>
            <w:pPr>
              <w:spacing w:after="20"/>
              <w:ind w:left="20"/>
              <w:jc w:val="both"/>
            </w:pPr>
            <w:r>
              <w:rPr>
                <w:rFonts w:ascii="Times New Roman"/>
                <w:b w:val="false"/>
                <w:i w:val="false"/>
                <w:color w:val="000000"/>
                <w:sz w:val="20"/>
              </w:rPr>
              <w:t>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2 249 568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өнерін классикалық би және балет өнерінің туындыларын орындау арқылы кеңінен тарату. Хореография өнерін насихаттау, хореография саласында халықаралық ынтымақтастық. Әлеуметтік маңызы бар және мәдени іс-шараларды өткізу бойынша классикалық би және балет саласындағы қызметтерді сатып алу үшін ілеспе қызметтерді іске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105 "Әлеуметтік маңызы бар және мәдени іс-шаралар өткізу"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олимпиадалық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олимпиадалық спорт түрлері бойынша Қазақстан Республикасының құрама командасының халықаралық жарыстарға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олимпиада комитеті"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 100 "Жоғары жетістіктер спортын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дәрежедегі спортшылар мен спорт резервін даярлау, паралимпиадалық спорт түрлері бойынша ұлттық құрама командалар мүшелерін халықаралық спорттық жарыстарға қатысуға даярлауды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спорттық іс-шараларды ұйымдастыру және паралимпиадалық спорт түрлері бойынша Қазақстан Республикасының құрама командасының халықаралық жарыстарға қатысуы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паралимпиада комитеті" ҚБ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"Жоғары жетістіктер спортын дамыту"</w:t>
            </w:r>
          </w:p>
          <w:p>
            <w:pPr>
              <w:spacing w:after="20"/>
              <w:ind w:left="20"/>
              <w:jc w:val="both"/>
            </w:pPr>
            <w:r>
              <w:rPr>
                <w:rFonts w:ascii="Times New Roman"/>
                <w:b w:val="false"/>
                <w:i w:val="false"/>
                <w:color w:val="000000"/>
                <w:sz w:val="20"/>
              </w:rPr>
              <w:t>
100 "Жоғары жетістіктер спортын дамытуды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535 312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академиясында мәдениеттегі және өнердегі дарынды балаларды оқыту және тәрбиелеу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қызметін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 103 "Хореография саласындағы білім беру үрдісін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1 144 247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 ядролық және электрофизикалық қондырғыларының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 мен жабдықтарға техникалық қызмет көрсету, жоспарлы алдын алу жөндеулері, ядролық, радиациялық және электрофизикалық қондырғылардың технологиялық жүйелері мен элементтерінің жай-күйін бақылау бойынша көрсетілетін қызметтер кешені. Ғимараттар мен құрылыстарды күтіп ұстау және ағымды жөндеу, техникалық персоналдың еңбегіне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 ядролық, радиациялық және электрофизикалық қондырғыларының жұмыс істеуін қамтамасыз ету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сәтті орындау үшін "Ядролық физика институты" РМК базалық эксперименттік қондырғыларының қауіпсіз жұмыс істеуін қамтамасыз ету бойынша қызметтер кешені (ғимараттарды, құрылыстарды, көлікті күтіп-ұстау, персоналға еңбекақы төлеу, материалдарды сатып алу, жабдықтарды жөндеу, коммуналдық қызметтерге ақы төлеу, салық және бюджетке төленетін басқа да төлемдер бойынша қызмет көрсету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"Ядролық физика институты" шаруашылық жүргізу құқығындағы республикалық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 геофизикалық қондырғыларының жұмыс істеуін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Жоспарлы-алдын алу, жөндеу жұмыстарын, жабдықтарды пайдалану параметрлерін бақылауды, шығын материалдарын жеткізуді, қосалқы технологиялық жүйелерге, көліктік-технологиялық жабдықтарға, ғимараттар мен құрылыстарға қызмет көрсету мен жөндеуді, тіршілікті қамтамасыз ету жүйелерін, әкімшілік сүйемелдеуді қамтитын "Қазақстан Республикасының Ұлттық ядролық орталығы" РМК геофизикалық қондырғыларының қауіпсіз жұмыс істеуі бойынша қызметтер кешенін қамтамасыз ету жөніндегі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"Қазақстан Республикасының Ұлттық ядролық орталығы" шаруашылық жүргізу құқығындағы республикалық мемлекеттік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БН-350 реакторлық қондырғысын радиациялық және өрт қауіпсіз жағдайда ұстау бойынша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БН-350 реакторлық қондырғысының радиациялық және өрт қауіпсіздігін қамтамасыз ету бойынша көрсетілетін қызметтер кешені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"МАЭК-Қазатомөнеркәсіп"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w:t>
            </w:r>
          </w:p>
          <w:p>
            <w:pPr>
              <w:spacing w:after="20"/>
              <w:ind w:left="20"/>
              <w:jc w:val="both"/>
            </w:pPr>
            <w:r>
              <w:rPr>
                <w:rFonts w:ascii="Times New Roman"/>
                <w:b w:val="false"/>
                <w:i w:val="false"/>
                <w:color w:val="000000"/>
                <w:sz w:val="20"/>
              </w:rPr>
              <w:t>
101 "Қазақстан Республикасы аумағында радиациялық қауіпсіздікті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1 455 249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мен Экономикалық ынтымақтастық және даму ұйымы арасындағы өзара іс-қимылға талдамалық және консультациялық қолдау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ұйымының стандарттарын ұлттық заңнамаға енгізуді талдау және мониторингтеу, Экономикалық ынтымақтастық және даму ұйымымен ынтымақтастықтың негізгі бағыттарын жаңарту, сондай-ақ Экономикалық ынтымақтастық және даму ұйымы, оның ішінде интеграциялық бірлестіктер органдарының жұмысына қатысу деңгейін біртіндеп жоғарылату бойынша қазақстандық ұстанымды қалыптастыру, сондай-ақ Қазақстан Республикасының аумағында Ұлттық байланыс орталығының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ішкі даму шарттарын зерттеу және модельдеу құралдарын жетілдіру арқылы Қазақстан Республикасының Әлеуметтік-экономикалық даму болжамының әзірленуін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және әлемдік экономиканың, әлемдік тауар нарықтарының ағымдағы даму үрдістерін талдау, сондай-ақ болжау құралдарының базасын жаңарту және Қазақстанның Әлеуметтік-экономикалық даму болжамын әзірлеу үшін экономикалық-математикалық есептеулерді жақсарту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IMD рейтингіне қосу және елдің бәсекеге қабілеттілік деңгейін талдау үшін статистикалық байқаулар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жүргізуге, Қазақстанды IMD рейтингіне қосу үшін статистикалық ақпарат дайындауға жәрдемдесу, Қазақстанның бәсекеге қабілеттілігінің өсуін тежейтін факторлардың әсер ету дәрежесін талдау және халықаралық рейтингтердегі Қазақстан Республикасының позициясын арттырудың кешенді моделін әзірлеу, сондай-ақ Қазақстанның бәсекеге қабілеттілігі жөніндегі ұлттық баяндаманың жобасын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реттеу тетіктерін одан әрі жетілдіру бойынша ұсыныстар және мемлекеттің ұзақ мерзімді реттеуші саясатын қалыптастыру үшін практикалық ұсынымдар әзірлеу зерттеудің мақсаты болып табылады.</w:t>
            </w:r>
          </w:p>
          <w:p>
            <w:pPr>
              <w:spacing w:after="20"/>
              <w:ind w:left="20"/>
              <w:jc w:val="both"/>
            </w:pPr>
            <w:r>
              <w:rPr>
                <w:rFonts w:ascii="Times New Roman"/>
                <w:b w:val="false"/>
                <w:i w:val="false"/>
                <w:color w:val="000000"/>
                <w:sz w:val="20"/>
              </w:rPr>
              <w:t>
Кәсіпкерлік қызметті реттеуді реформалау Қазақстан экономикасының тұрақты және инклюзивті өсуіне ықпал ететінін ескере отырып, дамыған елдердің үздік стандарттары мен практикаларын талдауды ескере отырып, кәсіпкерлік қызметтің мемлекеттік реттеуін жетілдіру мәселелері бойынша одан әрі мақсатты жұмыс жүргізу ерекше өзектілікке ие болады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(жылдағы) мемлекеттің жұмылдыру әзірлігінің жай-күйіне талдау жүргізу тәртібі және оны бағалау әдістемесі бойынша әдіснамалық негіздерді және халықаралық практиканы әдіснамалық басшылықты әзірлей отырып зерттеу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(жылдағы) мемлекеттің жұмылдыру дайындығының жай-күйіне талдау жүргізу тәртібі және оны бағалау әдістемесі бойынша әдіснамалық негіздерді және халықаралық практиканы әдіснамалық басшылықты әзірлей отырып зерттеу" зерттеуі бойынша жұмылдыру дайындығы мен жұмылдыруды ғылыми және әдістемелік қамтамасыз ету жөніндегі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реформаларды талдау және мониторингтеу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жоспарлаудың жаңа жүйесіне сәйкес құжаттарды оңтайландыру бойынша ұсынымдар дайындау, сондай-ақ макроэкономикалық саясаттың тиімділігін арттыру бойынша шаралар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институционалдық ортасын және әдіснамасын дамыту бойынша ұсыныстар әзірлеу – 5-кезең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саласындағы заңнаманы және олармен интеграцияланған нормативтік құқықтық актілерді жетілдіру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 жеке меншік әріптестік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жобалардың экономикалық тиімділігі мәселелері бойынша ұсынымдар әзірлеу – 2-кезең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инвестициялық жобалар саласындағы заңнамасын және олармен интеграцияланған нормативтік құқықтық актілердің жобаларын жетілдіру бойынша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 - жеке меншік әріптестік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p>
            <w:pPr>
              <w:spacing w:after="20"/>
              <w:ind w:left="20"/>
              <w:jc w:val="both"/>
            </w:pPr>
            <w:r>
              <w:rPr>
                <w:rFonts w:ascii="Times New Roman"/>
                <w:b w:val="false"/>
                <w:i w:val="false"/>
                <w:color w:val="000000"/>
                <w:sz w:val="20"/>
              </w:rPr>
              <w:t>
102 "Экономика, мемлекеттік басқару, өңірлік даму және кәсіпкерлікті дамыту саласында зерттеулер жүргізу, социологиялық,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жобаларына жобаның сапасын, негізділігін, уақтылығын, заңдылығын, жобада Қазақстан Республикасының Конституциясында бекітілген адам және азамат құқықтарының сақталуын бағалауға ғылыми экономикалық сараптаманы жүзеге асыру, сондай-ақ жобаны қабылдаудың ықтимал теріс салдарын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115 "Қазақстан Республикасы заң жобаларының ғылыми экономикалық сараптамасы"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 005 "Ішкі қаражат көздері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5 597 663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 032 "Қазақстан Республикасының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42 558 248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индустриялық-инновациялық даму субъектілеріне ғылым мен техниканың шетелдік жетістіктері, озық технологиялар мен арнайы материалдар негізіндегі өндірістер туралы салааралық ақпаратпен қамтамасыз ету жөніндегі жұмысты ұйымдастыру,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мен шаруашылық жүргізуші субъектілерге арнайы (және ашық) ақпаратты (көрсетілген мәселелер бойынша) іздеу, талдау, өңдеу, бейімдеу және іске асыру. Әлемдегі және ҚР-дағы ғылыми технологиялық дамудың жай күйін бағалау және болжау, сондай-ақ шетелдік тәжірибені Қазақстанда қолдану мүмкіндігі.</w:t>
            </w:r>
          </w:p>
          <w:p>
            <w:pPr>
              <w:spacing w:after="20"/>
              <w:ind w:left="20"/>
              <w:jc w:val="both"/>
            </w:pPr>
            <w:r>
              <w:rPr>
                <w:rFonts w:ascii="Times New Roman"/>
                <w:b w:val="false"/>
                <w:i w:val="false"/>
                <w:color w:val="000000"/>
                <w:sz w:val="20"/>
              </w:rPr>
              <w:t>
Өнеркәсіптің басым салалары бойынша деректер базасын құру.</w:t>
            </w:r>
          </w:p>
          <w:p>
            <w:pPr>
              <w:spacing w:after="20"/>
              <w:ind w:left="20"/>
              <w:jc w:val="both"/>
            </w:pPr>
            <w:r>
              <w:rPr>
                <w:rFonts w:ascii="Times New Roman"/>
                <w:b w:val="false"/>
                <w:i w:val="false"/>
                <w:color w:val="000000"/>
                <w:sz w:val="20"/>
              </w:rPr>
              <w:t>
ҚР кәсіпорындары мен ұйымдарына:</w:t>
            </w:r>
          </w:p>
          <w:p>
            <w:pPr>
              <w:spacing w:after="20"/>
              <w:ind w:left="20"/>
              <w:jc w:val="both"/>
            </w:pPr>
            <w:r>
              <w:rPr>
                <w:rFonts w:ascii="Times New Roman"/>
                <w:b w:val="false"/>
                <w:i w:val="false"/>
                <w:color w:val="000000"/>
                <w:sz w:val="20"/>
              </w:rPr>
              <w:t>
- ең жаңа технологиялар трансферті;</w:t>
            </w:r>
          </w:p>
          <w:p>
            <w:pPr>
              <w:spacing w:after="20"/>
              <w:ind w:left="20"/>
              <w:jc w:val="both"/>
            </w:pPr>
            <w:r>
              <w:rPr>
                <w:rFonts w:ascii="Times New Roman"/>
                <w:b w:val="false"/>
                <w:i w:val="false"/>
                <w:color w:val="000000"/>
                <w:sz w:val="20"/>
              </w:rPr>
              <w:t>
- перспективалық жобаларды (отандық, бірлескен шетелдік) іске асыру үшін инвестициялар тарту;</w:t>
            </w:r>
          </w:p>
          <w:p>
            <w:pPr>
              <w:spacing w:after="20"/>
              <w:ind w:left="20"/>
              <w:jc w:val="both"/>
            </w:pPr>
            <w:r>
              <w:rPr>
                <w:rFonts w:ascii="Times New Roman"/>
                <w:b w:val="false"/>
                <w:i w:val="false"/>
                <w:color w:val="000000"/>
                <w:sz w:val="20"/>
              </w:rPr>
              <w:t>
- шетелдік әріптестермен ғылыми техникалық, академиялық және бизнес-ынтымақтастық орнату;</w:t>
            </w:r>
          </w:p>
          <w:p>
            <w:pPr>
              <w:spacing w:after="20"/>
              <w:ind w:left="20"/>
              <w:jc w:val="both"/>
            </w:pPr>
            <w:r>
              <w:rPr>
                <w:rFonts w:ascii="Times New Roman"/>
                <w:b w:val="false"/>
                <w:i w:val="false"/>
                <w:color w:val="000000"/>
                <w:sz w:val="20"/>
              </w:rPr>
              <w:t>
- отандық технологиялар мен өнімдер экспортын ілгерілету бойынша жәрдемдесу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технологиялық болжау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w:t>
            </w:r>
          </w:p>
          <w:p>
            <w:pPr>
              <w:spacing w:after="20"/>
              <w:ind w:left="20"/>
              <w:jc w:val="both"/>
            </w:pPr>
            <w:r>
              <w:rPr>
                <w:rFonts w:ascii="Times New Roman"/>
                <w:b w:val="false"/>
                <w:i w:val="false"/>
                <w:color w:val="000000"/>
                <w:sz w:val="20"/>
              </w:rPr>
              <w:t>
102 "Қазақстан Республикасының индустриялық дамуы саласындағы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жөндеуді және күтіп ұстауды ұйымдастыру бойынша мемлекеттік қызметтерді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 ұстауды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 бойынша жұмыстарды ұйымдастыру" 108 "Республикалық бюджет қаражат есебінен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113 671 692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жолдарында қауіпсіз кеме қатынасын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Баутино порты су айдынындағы кеме қатынасы қауіпсіздігін, Ертіс және Орал-Каспий алаптарында, Іле өзені, Қапшағай суқоймасы мен Балқаш көлі ішкі су жолдарының кеме қатынайтын учаскелерінде кепілдік габариттерді навигациялық жабдықтар белгілерін қою (алу) және күтіп-ұстау, түп тереңдету, тегістеу, түп тазалау, арналық жобалық зерттеулер, навигациялық құралдар мен жабдықтар белгілерін жасау және жөндеу, КҚБЖ , кеме қатынасы шлюздері мен техникалық флот кемелерін күтіп-ұстау және жөндеу, техникалық флот кемелерін жаңарту және жаңғырту бойынша шараларды іске асыру арқылы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 Көлік комитетінің "Қазақстан су жолдары" республикалық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 100 "Су жолдарының кеме жүретін жағдайда болуын қамтамасыз ету және шлюздерді күтіп-ұстау"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16 726 300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саласындағы нормативтік-техникалық құжаттарды және сметалық-нормативтік базаны жетілдіру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саласындағы нормативтік-техникалық құжаттарды және сметалық - нормативтік құжаттарды әзірлеу (өңдеу)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1 229 074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аумақтағы жер асты және жер үсті коммуникацияларын түгендеу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салынған аумақтағы жер асты және жер үсті коммуникацияларын түгендеу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p>
            <w:pPr>
              <w:spacing w:after="20"/>
              <w:ind w:left="20"/>
              <w:jc w:val="both"/>
            </w:pPr>
            <w:r>
              <w:rPr>
                <w:rFonts w:ascii="Times New Roman"/>
                <w:b w:val="false"/>
                <w:i w:val="false"/>
                <w:color w:val="000000"/>
                <w:sz w:val="20"/>
              </w:rPr>
              <w:t>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агломерациясын аумақтық дамытудың өңіраралық схемасы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агломерациясын аумақтық дамытудың өңіраралық схемасы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өңірді аумақтық дамытудың өңіраралық схемасы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өңірді аумақтық дамытудың өңіраралық схемасы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404 443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өңірін аумақтық дамытудың өңіраралық схемасы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өңірін аумақтық дамытудың өңіраралық схемасы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 100 "Сәулет, қала құрылысы және құрылыс қызметі саласындағы нормативтік-техникалық құжаттарды жетілдіру республикалық бюджет қаражат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242 819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халықаралық және республикалық маңызы бар жалпыға ортақ пайдаланылатын автомобиль жолдарын, мемлекеттік шекара арқылы автомобиль өткізу пункттерін, шекара бөлімдерін (бөлімшелерін), оның ішінде мемлекеттік тапсырманы орындау шеңберінде не тартылған инвестициялар есебінен сенімгерлік басқаруға берілген жолдарды салуды, реконструкциялауды, жөндеуді және күтіп-ұстауды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транзиттік жүк тасымалдарының көлемін ұлғайту мақсатында, өткізу пункттерін жаңғырту жоспарланып отыр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"Қазақстан Республикасының Мемлекеттiк шекарасы арқылы өткізу пункттерін салу және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жүзеге асыру мақсатында қаржылық бұзушылықтарды анықтау және профилактика әдістерін жетілдіруге бағытталған өзекті мәселелерге зерттеулер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w:t>
            </w:r>
          </w:p>
          <w:p>
            <w:pPr>
              <w:spacing w:after="20"/>
              <w:ind w:left="20"/>
              <w:jc w:val="both"/>
            </w:pPr>
            <w:r>
              <w:rPr>
                <w:rFonts w:ascii="Times New Roman"/>
                <w:b w:val="false"/>
                <w:i w:val="false"/>
                <w:color w:val="000000"/>
                <w:sz w:val="20"/>
              </w:rPr>
              <w:t>
101 "Мемлекеттік аудит және қаржылық бақылау саласындағы зерттеулер"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тиімділігіне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қызметті бағалау жөніндегі консультациялық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қызметінің тиімділігін бағалауды сараптамалық-талдамалық және әдіснамалық сүйемелдеу қамтылатын қызметке бағалау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 жеңілдігі бойынша өңірлер мен қалалар рейтингісін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талдау және тиімділікті бағалау орталығы" ЖШС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"Мемлекеттік аудит және қаржылық бақылау жүйесін жетілдіру" 102 "Экономика, мемлекеттік басқару және өңірлік даму саласында талдамалық және консалтингтік қызметтер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4 601 810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жүйесінің Медициналық және өзге де қызметкерлері үшін оқытуды ұйымдастыру және өткізу жөніндегі қызмет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кәсіби және коммуникативтік құзыреттіліктерін қолдау және дамыту мақсатында Қазақстан Республикасы Президенті Іс Басқармасы жүйесінің медициналық және өзге де қызметкерлерін оқытуды ұйымдастыру және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технологиялар және ақпараттық жүйелер орталығы"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"Қазақстан Республикасы Президенті Іс Басқармасы медициналық ұйымдарының қызметін қамтамасыз ету" 102 "Медициналық ұйымдарды техникалық және ақпараттық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