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face9" w14:textId="02fac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облысының шекарасын өзгерту және Ұлытау облысының шекарасын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26 қыркүйектегі № 744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Заңы 10-бабының </w:t>
      </w:r>
      <w:r>
        <w:rPr>
          <w:rFonts w:ascii="Times New Roman"/>
          <w:b w:val="false"/>
          <w:i w:val="false"/>
          <w:color w:val="000000"/>
          <w:sz w:val="28"/>
        </w:rPr>
        <w:t>1-1)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облысының шекарасы одан Ұлытау облысының құрамына беру үшін Жезқазған, Сәтбаев және Қаражал қалаларының, Жаңаарқа және Ұлытау аудандарының жалпы ауданы 18893661,0 гектар жерін алып тастау арқылы өзгертілсін.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Жезқазған, Сәтбаев және Қаражал қалаларының, Жаңаарқа және Ұлытау аудандарының жалпы ауданы 18893661,0 гектар жерін қосу арқылы Ұлытау облысының шекарасы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Қарағанды және Ұлытау облыстарының әкімдіктері осы қаулыдан туындайтын шараларды қабылдасын.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744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5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шекарасының сипаттамасы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Қарағанды облысының аумағы 23 904 635 гектар құрайды және шекарасы мынадай болып белгіленген: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солтүстік-шығыс шекара Павлодар облысының шекарасы бойымен өтеді;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шекара Абай облысының шекарасы бойынша өтеді;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оңтүстік-шығыс шекара Жетісу облысының шекарасы бойымен өтеді;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оңтүстік шекара Алматы облысының шекарасы бойымен өтеді;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оңтүстік-батыс шекара Жамбыл облысының шекарасы бойымен өтеді;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шекара Ұлытау облысының шекарасы бойымен өтеді;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солтүстік-батыс шекара Қостанай облысының шекарасы бойымен өтеді;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шекара Ақмола облысының шекарасы бойымен өтеді.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4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4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Ұлытау облысы шекарасының сипаттамасы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Ұлытау облысының аумағы 18 893 661 гектар құрайды және шекарасы төмендегідей белгіленген: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және шығыс шекара Қарағанды облысының шекарасы бойымен өтеді;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оңтүстік-шығыс шекара Жамбыл облысының шекарасы бойымен өтеді;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оңтүстік шекара Түркістан облысының шекарасы бойымен өтеді;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оңтүстік-батыс шекара Қызылорда облысының шекарасы бойымен өтеді;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батыс шекара Ақтөбе облысының қолданыстағы шекарасы бойымен өтеді;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солтүстік-батыс шекара Қостанай облысының шекарасы бойымен өтеді.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