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2face9" w14:textId="02face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Қарағанды облысының шекарасын өзгерту және Ұлытау облысының шекарасын белгілеу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Қазақстан Республикасы Үкіметінің 2022 жылғы 26 қыркүйектегі № 744 қаулысы.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"Қазақстан Республикасының әкімшілік-аумақтық құрылысы туралы" Қазақстан Республикасының Заңы 10-бабының </w:t>
      </w:r>
      <w:r>
        <w:rPr>
          <w:rFonts w:ascii="Times New Roman"/>
          <w:b w:val="false"/>
          <w:i w:val="false"/>
          <w:color w:val="000000"/>
          <w:sz w:val="28"/>
        </w:rPr>
        <w:t>1-1)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Қазақстан Республикасының Үкіметі ҚАУЛЫ ЕТЕДІ: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Осы қаулыға </w:t>
      </w:r>
      <w:r>
        <w:rPr>
          <w:rFonts w:ascii="Times New Roman"/>
          <w:b w:val="false"/>
          <w:i w:val="false"/>
          <w:color w:val="000000"/>
          <w:sz w:val="28"/>
        </w:rPr>
        <w:t>1-қосымшаға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Қарағанды облысының шекарасы одан Ұлытау облысының құрамына беру үшін Жезқазған, Сәтбаев және Қаражал қалаларының, Жаңаарқа және Ұлытау аудандарының жалпы ауданы 18893661,0 гектар жерін алып тастау арқылы өзгертілсін.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Осы қаулыға </w:t>
      </w:r>
      <w:r>
        <w:rPr>
          <w:rFonts w:ascii="Times New Roman"/>
          <w:b w:val="false"/>
          <w:i w:val="false"/>
          <w:color w:val="000000"/>
          <w:sz w:val="28"/>
        </w:rPr>
        <w:t>2-қосымшаға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Жезқазған, Сәтбаев және Қаражал қалаларының, Жаңаарқа және Ұлытау аудандарының жалпы ауданы 18893661,0 гектар жерін қосу арқылы Ұлытау облысының шекарасы белгіленсін.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Қарағанды және Ұлытау облыстарының әкімдіктері осы қаулыдан туындайтын шараларды қабылдасын.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Осы қаулы алғашқы ресми жарияланған күнінен бастап қолданысқа енгізіледі.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Қазақстан Республикасының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Премьер-Министрі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Ә. Смайылов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Үкіметінің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26 қыркүйектегі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744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5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Қарағанды облысы шекарасының сипаттамасы</w:t>
      </w:r>
    </w:p>
    <w:bookmarkEnd w:id="5"/>
    <w:bookmarkStart w:name="z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Қарағанды облысының аумағы 23 904 635 гектар құрайды және шекарасы мынадай болып белгіленген: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солтүстік-шығыс шекара Павлодар облысының шекарасы бойымен өтеді;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шығыс шекара Абай облысының шекарасы бойынша өтеді;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оңтүстік-шығыс шекара Жетісу облысының шекарасы бойымен өтеді;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оңтүстік шекара Алматы облысының шекарасы бойымен өтеді;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оңтүстік-батыс шекара Жамбыл облысының шекарасы бойымен өтеді;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батыс шекара Ұлытау облысының шекарасы бойымен өтеді;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солтүстік-батыс шекара Қостанай облысының шекарасы бойымен өтеді;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солтүстік шекара Ақмола облысының шекарасы бойымен өтеді.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Үкіметінің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26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744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4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Ұлытау облысы шекарасының сипаттамасы</w:t>
      </w:r>
    </w:p>
    <w:bookmarkEnd w:id="7"/>
    <w:bookmarkStart w:name="z11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Ұлытау облысының аумағы 18 893 661 гектар құрайды және шекарасы төмендегідей белгіленген: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солтүстік және шығыс шекара Қарағанды облысының шекарасы бойымен өтеді;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оңтүстік-шығыс шекара Жамбыл облысының шекарасы бойымен өтеді;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оңтүстік шекара Түркістан облысының шекарасы бойымен өтеді;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оңтүстік-батыс шекара Қызылорда облысының шекарасы бойымен өтеді;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батыс шекара Ақтөбе облысының қолданыстағы шекарасы бойымен өтеді;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солтүстік-батыс шекара Қостанай облысының шекарасы бойымен өтеді.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