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c1fdd8" w14:textId="4c1fdd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"Қазақстан Республикасының Әділет министрлігі органдарының рәмізі туралы" Қазақстан Республикасы Министрлер кабинетінің 1995 жылғы 21 сәуірдегі № 522 қаулысының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2022 жылғы 24 тамыздағы № 604 қаулысы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Үкіметі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"Қазақстан Республикасының Әділет министрлігі органдарының рәмізі туралы" Қазақстан Республикасы Министрлер кабинетінің 1995 жылғы 21 сәуірдегі № 522 </w:t>
      </w:r>
      <w:r>
        <w:rPr>
          <w:rFonts w:ascii="Times New Roman"/>
          <w:b w:val="false"/>
          <w:i w:val="false"/>
          <w:color w:val="000000"/>
          <w:sz w:val="28"/>
        </w:rPr>
        <w:t>қаулысының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күші жойылды деп танылсын.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Осы қаулы қол қойылған күнінен бастап қолданысқа енгізіледі. 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Қазақстан Республикасының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Ә. Смайылов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