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9599" w14:textId="ef395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"Еуразиялық экономикалық комиссия Кеңесіндегі Қазақстан Республикасының өкілі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18 тамыздағы № 572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"Еуразиялық экономикалық комиссия Кеңесіндегі Қазақстан Республикасының өкілі туралы" Қазақстан Республикасының Президенті Жарлығының жобасы Қазақстан Республикасы Президентінің қарауына енгізілсін.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Кеңесіндегі Қазақстан Республикасының өкілі туралы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Бақыт Тұрлыханұлы Сұлтанов Еуразиялық экономикалық комиссия Кеңесіндегі Қазақстан Республикасы өкілінің өкілеттіктерінен босатылсын.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Премьер-Министрінің орынбасары – Сауда және интеграция министрінің міндеттерін атқарушы Серік Мақашұлы Жұманғарин Еуразиялық экономикалық комиссия Кеңесіндегі Қазақстан Республикасының өкілі болып тағайындалсын.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